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A859B" w14:textId="369CB66A" w:rsidR="00B33A5B" w:rsidRDefault="00000000">
      <w:pPr>
        <w:pStyle w:val="Titolo1"/>
      </w:pPr>
      <w:r>
        <w:t>E</w:t>
      </w:r>
      <w:r w:rsidR="00570B09">
        <w:t>EMDR</w:t>
      </w:r>
      <w:r>
        <w:t xml:space="preserve"> 1</w:t>
      </w:r>
    </w:p>
    <w:p w14:paraId="71245B7B" w14:textId="77777777" w:rsidR="00B33A5B" w:rsidRDefault="00000000">
      <w:pPr>
        <w:pStyle w:val="Titolo6"/>
      </w:pPr>
      <w:r>
        <w:t>2024-10-25 09:04:54</w:t>
      </w:r>
    </w:p>
    <w:p w14:paraId="43EE1A88" w14:textId="246AD771" w:rsidR="00B33A5B" w:rsidRDefault="00000000">
      <w:pPr>
        <w:pStyle w:val="Corpotesto"/>
      </w:pPr>
      <w:r>
        <w:t xml:space="preserve">Il </w:t>
      </w:r>
      <w:r w:rsidR="00570B09">
        <w:t>EMDR</w:t>
      </w:r>
      <w:r>
        <w:t xml:space="preserve"> è un mondo simpatico perché a dispetto di qualunque altra cosa che voi facciate psicoterapeuticamente, qualunque sia la vostra scuola d'origine o il vostro orientamento, il </w:t>
      </w:r>
      <w:r w:rsidR="00570B09">
        <w:t>EMDR</w:t>
      </w:r>
      <w:r>
        <w:t xml:space="preserve"> vi consegna uno strumento che è relativamente semplice da imparare. Abbastanza semplice da utilizzare. ma con asterischi, e poi vi spiego gli asterischi, e soprattutto la cosa abbastanza sconvolgente.</w:t>
      </w:r>
    </w:p>
    <w:p w14:paraId="207CAC47" w14:textId="77777777" w:rsidR="00B33A5B" w:rsidRDefault="00000000">
      <w:pPr>
        <w:pStyle w:val="Corpotesto"/>
      </w:pPr>
      <w:r>
        <w:t>per chi è abituato soprattutto alle talk therapy è che se ne rileva l'efficacia in un tempo piuttosto rapido. Quindi chi è già di orientamento cognitivo trattino qualcosa o strategico ed è comunque abituato a un certo interventismo di fatto completerà la sua toolbox con questo tipo di tecnica che effettivamente è una delle tecniche più validate in questo momento.</w:t>
      </w:r>
    </w:p>
    <w:p w14:paraId="69E9D43E" w14:textId="11E382AA" w:rsidR="00B33A5B" w:rsidRDefault="00000000">
      <w:pPr>
        <w:pStyle w:val="Corpotesto"/>
      </w:pPr>
      <w:r>
        <w:t>al mondo per il PTSD e comunque in psicotraumatologia è sicuramente una delle tecniche più utilizzate. Non è l'unica, lo vedremo, non è necessariamente l'unica efficace, lo vedremo, però è sicuramente importante. Una delle più efficaci è nella nostra scatola degli attrezzi, è bene che ci sia perché ci serve per un sacco di cosette. interessanti. Nel corso di base c'è quello di questi tre giorni, imparerete che cos'è l'</w:t>
      </w:r>
      <w:r w:rsidR="00570B09">
        <w:t>EMDR</w:t>
      </w:r>
      <w:r>
        <w:t xml:space="preserve">, come funziona il protocollo </w:t>
      </w:r>
      <w:r w:rsidR="00570B09">
        <w:t>EMDR</w:t>
      </w:r>
      <w:r>
        <w:t xml:space="preserve">, come si applica il protocollo </w:t>
      </w:r>
      <w:r w:rsidR="00570B09">
        <w:t>EMDR</w:t>
      </w:r>
      <w:r>
        <w:t xml:space="preserve"> per PTSD e non.</w:t>
      </w:r>
    </w:p>
    <w:p w14:paraId="4A802E0F" w14:textId="77777777" w:rsidR="00B33A5B" w:rsidRDefault="00000000">
      <w:pPr>
        <w:pStyle w:val="Corpotesto"/>
      </w:pPr>
      <w:r>
        <w:t>solo e lo proverete su di voi sia come attori che come agiti. Lo farete anche in una modalità abbastanza innovativa. Io sono piuttosto come dire techno-victim, sono abbastanza nerd sotto il profilo tecnologico e quindi la cosa che vi farò utilizzare da subito è indubbiamente.</w:t>
      </w:r>
    </w:p>
    <w:p w14:paraId="3273BFA1" w14:textId="2290C23B" w:rsidR="00B33A5B" w:rsidRDefault="00000000">
      <w:pPr>
        <w:pStyle w:val="Corpotesto"/>
      </w:pPr>
      <w:r>
        <w:t xml:space="preserve">utilizzare il protocollo </w:t>
      </w:r>
      <w:r w:rsidR="00570B09">
        <w:t>EMDR</w:t>
      </w:r>
      <w:r>
        <w:t>. Grazie.</w:t>
      </w:r>
    </w:p>
    <w:p w14:paraId="1D8B5696" w14:textId="77777777" w:rsidR="00B33A5B" w:rsidRDefault="00000000">
      <w:pPr>
        <w:pStyle w:val="Corpotesto"/>
      </w:pPr>
      <w:r>
        <w:t>RECORDING IN PROGRESS. con l'hotspot del cellulare.</w:t>
      </w:r>
    </w:p>
    <w:p w14:paraId="05857CD5" w14:textId="77777777" w:rsidR="00B33A5B" w:rsidRDefault="00000000">
      <w:pPr>
        <w:pStyle w:val="Corpotesto"/>
      </w:pPr>
      <w:r>
        <w:t>quando si riavvia tutto rimettiamo la fibra ottica così la connessione migliore voi nel frattempo mi sentite? si si li sentiamo ok ok probabilmente vedrete il video un pochino più a scatti ma non c'è al momento altro modo appena si riprende tutta la rete la cambiamo va bene e il generatore dovrebbe durare qualche ora quindi qua è come un ospedale insomma è un ospedale, Per ogni emergenza. Bene, vi stavo parlando della mediare, della sua efficacia, della sua rapidità e della sua integrabilità con ogni strumento che di fatto possa essere terapeuticamente ben adottato.</w:t>
      </w:r>
    </w:p>
    <w:p w14:paraId="6D129DAA" w14:textId="77777777" w:rsidR="00B33A5B" w:rsidRDefault="00000000">
      <w:pPr>
        <w:pStyle w:val="Corpotesto"/>
      </w:pPr>
      <w:r>
        <w:t xml:space="preserve">Vi stavo dicendo che non è l'unica tecnica perché è efficace nonostante politicamente venga venduta come la strategia in assoluto più validata e più efficace per il PTSD eccetera eccetera. Ma scientificamente non è corretto. È corretto dire che è molto validata ma non che è l'unica e non che in assoluto è la </w:t>
      </w:r>
      <w:r>
        <w:lastRenderedPageBreak/>
        <w:t>più efficace perché ce ne sono diverse e vedremo anche una comparazione di efficacia.</w:t>
      </w:r>
    </w:p>
    <w:p w14:paraId="7E377BFD" w14:textId="67DF539B" w:rsidR="00B33A5B" w:rsidRDefault="00000000">
      <w:pPr>
        <w:pStyle w:val="Corpotesto"/>
      </w:pPr>
      <w:r>
        <w:t>Quello che vi stavo dicendo quando è saltato tutto perché il dio della tecnologia ha sentito che lo citavo è che di fatto essendo noi online avremo la possibilità anche di sperimentare degli strumenti che ci servono nel momento in cui. effettivamente abbiamo dei pazienti da gestire online, perché a meno che voi non vogliate fare, l'</w:t>
      </w:r>
      <w:r w:rsidR="00570B09">
        <w:t>EMDR</w:t>
      </w:r>
      <w:r>
        <w:t xml:space="preserve"> muovendo i santi ditini davanti alla webcam, che è sempre possibile, però diciamo un po' parziale, un po' stremante e poi non propriamente 2.0, ci sono un'infinità di software e di.</w:t>
      </w:r>
    </w:p>
    <w:p w14:paraId="319C9538" w14:textId="6F02D098" w:rsidR="00B33A5B" w:rsidRDefault="00000000">
      <w:pPr>
        <w:pStyle w:val="Corpotesto"/>
      </w:pPr>
      <w:r>
        <w:t xml:space="preserve">applicativi, talora anche gratuiti, che si possono utilizzare per l'appunto per fare </w:t>
      </w:r>
      <w:r w:rsidR="00570B09">
        <w:t>EMDR</w:t>
      </w:r>
      <w:r>
        <w:t xml:space="preserve"> online con un paziente. Vi parlerò di quelli più diffusi e useremo anche uno di quelli gratuiti meglio funzionali in queste esercitazioni, perché ci saranno molte esercitazioni. Quello che mi piacerebbe è che voi dal giorno zero, finiti i tre giorni qui, poteste applicare tranquillamente </w:t>
      </w:r>
      <w:r w:rsidR="00570B09">
        <w:t>EMDR</w:t>
      </w:r>
      <w:r>
        <w:t xml:space="preserve"> ai vostri pazienti o ai vostri malcapitati umani in forma di </w:t>
      </w:r>
      <w:r w:rsidR="00570B09">
        <w:t>EMDR</w:t>
      </w:r>
      <w:r>
        <w:t>.</w:t>
      </w:r>
    </w:p>
    <w:p w14:paraId="5F154601" w14:textId="543A9202" w:rsidR="00B33A5B" w:rsidRDefault="00000000">
      <w:pPr>
        <w:pStyle w:val="Corpotesto"/>
      </w:pPr>
      <w:r>
        <w:t xml:space="preserve">Quindi di solito... quando apprendete uno strumento completamente nuovo, così come consiglio anche per l'ipnosi, l'ideale è che diventi una monomania per almeno un mesetto, cioè trovate il vicino di casa in ascensore, convincetelo a fare una seduta di </w:t>
      </w:r>
      <w:r w:rsidR="00570B09">
        <w:t>EMDR</w:t>
      </w:r>
      <w:r>
        <w:t xml:space="preserve">, qualunque tipo di parente o di persona che magari vi chiama una volta all'anno, lo piazzate lì e vi fate una seduta di </w:t>
      </w:r>
      <w:r w:rsidR="00570B09">
        <w:t>EMDR</w:t>
      </w:r>
      <w:r>
        <w:t>. Naturalmente la cosa interessante è anche provarla su di voi e lo scopo di.</w:t>
      </w:r>
    </w:p>
    <w:p w14:paraId="4E2B8B33" w14:textId="333C7ADA" w:rsidR="00B33A5B" w:rsidRDefault="00000000">
      <w:pPr>
        <w:pStyle w:val="Corpotesto"/>
      </w:pPr>
      <w:r>
        <w:t>questi giorni e anche aiutarvi a provarlo su di voi per capire sia qual è il meccanismo di funzionamento, sia soprattutto quali sono i meccanismi che possono insorgere come modalità di resistenza, cosa che naturalmente vedremo perché è piuttosto diffusa e anche piuttosto facile da superare. Ci sono anche tecniche che si possono usare in sostituzione o in aggiunta rispetto all'</w:t>
      </w:r>
      <w:r w:rsidR="00570B09">
        <w:t>EMDR</w:t>
      </w:r>
      <w:r>
        <w:t>, le passeremo rapidamente in rassegna e vi darò anche delle Grazie a tutti.</w:t>
      </w:r>
    </w:p>
    <w:p w14:paraId="77880083" w14:textId="23D79AF3" w:rsidR="00B33A5B" w:rsidRDefault="00000000">
      <w:pPr>
        <w:pStyle w:val="Corpotesto"/>
      </w:pPr>
      <w:r>
        <w:t>per provare a usarle, naturalmente questo corso non può approfondire anche quelle tecniche però vi dà dei margini di comprensione. Quindi in sostanza rispetto al corso dell'associazione privata ufficiale che ha divulgato l'</w:t>
      </w:r>
      <w:r w:rsidR="00570B09">
        <w:t>EMDR</w:t>
      </w:r>
      <w:r>
        <w:t xml:space="preserve"> in Italia i contenuti sono gli stessi perché sono stati protocollati dalla Shapiro, in aggiunta ci sono le parti di tecnologia e le parti anche di affiancamento e comparazione ad altre tecniche. Quindi cerco di darvi tutto.</w:t>
      </w:r>
    </w:p>
    <w:p w14:paraId="37888B64" w14:textId="02371804" w:rsidR="00B33A5B" w:rsidRDefault="00000000">
      <w:pPr>
        <w:pStyle w:val="Corpotesto"/>
      </w:pPr>
      <w:r>
        <w:t xml:space="preserve">quello che avreste in un normale corso </w:t>
      </w:r>
      <w:r w:rsidR="00570B09">
        <w:t>EMDR</w:t>
      </w:r>
      <w:r>
        <w:t xml:space="preserve"> con in più delle parti che potete sfruttare a vostro vantaggio. Trovate tutto nelle slide, mi potete interrompere in qualunque momento o chiedere qualunque cosa, è molto importante che capiate le cose, è molto importante che le proviate, quindi non fatevi... Grazie a tutti. a chiedermi 712 volte la stessa roba perché poi voi la dovrete anche spiegare ai pazienti perché tutto sommato come noterete nel corso della giornata la psicoeducazione verso il.</w:t>
      </w:r>
    </w:p>
    <w:p w14:paraId="0C584117" w14:textId="2FD97AE8" w:rsidR="00B33A5B" w:rsidRDefault="00000000">
      <w:pPr>
        <w:pStyle w:val="Corpotesto"/>
      </w:pPr>
      <w:r>
        <w:t xml:space="preserve">paziente è piuttosto importante perché il paziente può aver sentito parlare di </w:t>
      </w:r>
      <w:r w:rsidR="00570B09">
        <w:t>EMDR</w:t>
      </w:r>
      <w:r>
        <w:t xml:space="preserve"> grazie all'imponente marketing che questa tecnica ha ma come spesso </w:t>
      </w:r>
      <w:r>
        <w:lastRenderedPageBreak/>
        <w:t xml:space="preserve">purtroppo alcuni colleghi crede che la </w:t>
      </w:r>
      <w:r w:rsidR="00570B09">
        <w:t>EMDR</w:t>
      </w:r>
      <w:r>
        <w:t xml:space="preserve"> sia muovere le dita sante davanti agli occhi e che questo abbia qualcosa di miracoloso e che faccia sparire ogni male dai calli alla lopecia purtroppo non è esattamente così e soprattutto non è esattamente così che si usa la tecnica perché la tecnica va infilata all'interno di un protocollo perché quello che fa funzionare la tecnica è di.</w:t>
      </w:r>
    </w:p>
    <w:p w14:paraId="30C5C6F4" w14:textId="77777777" w:rsidR="00B33A5B" w:rsidRDefault="00000000">
      <w:pPr>
        <w:pStyle w:val="Corpotesto"/>
      </w:pPr>
      <w:r>
        <w:t>per sé la strutturazione dell'utilizzo della stimolazione bilaterale non soltanto la stimolazione che di per sé è una strutturazione di un'utilizzo di un'utilizzo che ha una parte direi di non marginale ma, è una coprotagonista, bene allora aspetta che c'è una cosa in chat a conclusione avremo a disposizione la registrazione? Sì certo tutto quello che c'è c'è la registrazione e potete recuperarla, quello che io vi suggerisco in questi tre giorni siccome.</w:t>
      </w:r>
    </w:p>
    <w:p w14:paraId="2E6E4FF0" w14:textId="3193BEBB" w:rsidR="00B33A5B" w:rsidRDefault="00000000">
      <w:pPr>
        <w:pStyle w:val="Corpotesto"/>
      </w:pPr>
      <w:r>
        <w:t>è un corso abbastanza esperienziale, è di, partecipare quindi in generale potete recuperare dalle slide tutti i contenuti, le slide sono in alcuni momenti anche squisitamente ossessive nel senso che per parlare ai pazienti e fargli lo spiegone dell'</w:t>
      </w:r>
      <w:r w:rsidR="00570B09">
        <w:t>EMDR</w:t>
      </w:r>
      <w:r>
        <w:t xml:space="preserve"> io vi ho proprio virgolettato lo spiegone in modo tale che all'inizio potete, cimentarvi con uno script già pronto poi utilizzate le vostre parole.</w:t>
      </w:r>
    </w:p>
    <w:p w14:paraId="58FD8719" w14:textId="77777777" w:rsidR="00B33A5B" w:rsidRDefault="00000000">
      <w:pPr>
        <w:pStyle w:val="Corpotesto"/>
      </w:pPr>
      <w:r>
        <w:t>una volta che avete imparato è un po' come imparare a suonare uno strumento prima di fare i figli impari il solfeggio e poi ci metti dentro se vuoi il piano, jazz, però devi imparare a suonare. Aspetta che è arrivato qualcun altro, oggi sono da solo, domani o domani invece ci sarà una collega che mi aiuterà anche per le esercitazioni perché vi suddividerete in stanzine, proverete sempre a due a due e noi interverremo nelle stanzine per ascoltare e alla fine a beneficio di tutti vi daremo dei feedback e soprattutto.</w:t>
      </w:r>
    </w:p>
    <w:p w14:paraId="1134ACEA" w14:textId="77777777" w:rsidR="00B33A5B" w:rsidRDefault="00000000">
      <w:pPr>
        <w:pStyle w:val="Corpotesto"/>
      </w:pPr>
      <w:r>
        <w:t>con delle micro correzioni. Ribadisco che Mediara è facile da capire, relativamente facile da fare, ma contiene un sacco di angolini che vanno chiariti perché altrimenti non si riesce bene a farla funzionare come invece può funzionare. Detto questo, rapidissimamente visto che non siamo in 700 ma siamo in una trentina, mi dite quanti anni avete e che cosa fate nella vita, c'è in due parole? C'è se siete psicoterapeuti, eschimesi piuttosto che...</w:t>
      </w:r>
    </w:p>
    <w:p w14:paraId="2CDA56E3" w14:textId="77777777" w:rsidR="00B33A5B" w:rsidRDefault="00000000">
      <w:pPr>
        <w:pStyle w:val="Corpotesto"/>
      </w:pPr>
      <w:r>
        <w:t>esperti di carne in scatola, che ne so io. Vi chiamo nell'ordine in cui vi vedo nella scacchiera, che aveva detto che sia il vostro stesso ordine, allora vedo, Claudia La Sorsa. Sì, eccomi, buongiorno a tutti, io sono una psicologa psicoterapeuta specializzata in psicologia dell'età evolutiva, in psicoterapia dell'età evolutiva, ovviamente ho un orientamento psicodinamico. Ok, quanti anni? Quanti anni ho? 47. Ok, basta così, perché mi faccio un'idea del tipo di lessico.</w:t>
      </w:r>
    </w:p>
    <w:p w14:paraId="4F44200D" w14:textId="77777777" w:rsidR="00B33A5B" w:rsidRDefault="00000000">
      <w:pPr>
        <w:pStyle w:val="Corpotesto"/>
      </w:pPr>
      <w:r>
        <w:t>che devo utilizzare in base all'età media e alla quantità di psicodinamici, non psicodinamici, così almeno so come puoi parlarvi. Grazie. Francesco? A voi. Sì, eccomi, buongiorno, sono Francesco. Aspetta che ci sono un sacco di Franceschi, Francesco Pellino o Pellino? Pellino. Ok. Ok, allora, ho 40 anni. in questo momento sono in costa azzurra vivo tra la francia e l'italia e già con questo ti stiamo odiando tutti ma non è un problema è un formalizzato mi occupo.</w:t>
      </w:r>
    </w:p>
    <w:p w14:paraId="038E678C" w14:textId="77777777" w:rsidR="00B33A5B" w:rsidRDefault="00000000">
      <w:pPr>
        <w:pStyle w:val="Corpotesto"/>
      </w:pPr>
      <w:r>
        <w:lastRenderedPageBreak/>
        <w:t>di proterapie che ho studiato con francia e invece in italia sono attualmente alla specialità della bicocca il psicopatologia del ciclo di vita ok va bene grazie, francesco sella invece si svolgeva tutti e dopo anche a sette anni lavoro sono l'orientamento principalmente psicodinamico e lavorava negli anni nell'ambito delle dipendenze patologiche ok manuela pozzi buongiorno a tutti io.</w:t>
      </w:r>
    </w:p>
    <w:p w14:paraId="09270AA7" w14:textId="77777777" w:rsidR="00B33A5B" w:rsidRDefault="00000000">
      <w:pPr>
        <w:pStyle w:val="Corpotesto"/>
      </w:pPr>
      <w:r>
        <w:t>sono toscana 42 anni e sono specializzata in psicoterapia sistemico relazionale va bene francesca ciocca buongiorno a tutti io ho 42 anni sono psicologa ho un studio privato e lavoro con i ragazzi d'adolescenti principalmente, raffaella di diase non ti sentiamo adesso adesso io sono raffaella ho 39 anni sono di milano e sono.</w:t>
      </w:r>
    </w:p>
    <w:p w14:paraId="39D06343" w14:textId="4AF97EE5" w:rsidR="00B33A5B" w:rsidRDefault="00000000">
      <w:pPr>
        <w:pStyle w:val="Corpotesto"/>
      </w:pPr>
      <w:r>
        <w:t xml:space="preserve">psicoterapeuta orientamento cognitivo costruttivista e mi occupo anche di traumi lavoro sia nel nostro privato che in un centro polispecialistico va bene raffaella grasso ho 49 anni sono psicoterapeuta cognitivo comportamentale ho fatto tutti i corsi della terza generazione quindi ce l'ho tutti sono specializzata anche in </w:t>
      </w:r>
      <w:r w:rsidR="00570B09">
        <w:t>EMDR</w:t>
      </w:r>
      <w:r>
        <w:t xml:space="preserve"> italiana ho fatto il primo e il secondo corso.</w:t>
      </w:r>
    </w:p>
    <w:p w14:paraId="0A7CDCD5" w14:textId="107EEEEC" w:rsidR="00B33A5B" w:rsidRDefault="00000000">
      <w:pPr>
        <w:pStyle w:val="Corpotesto"/>
      </w:pPr>
      <w:r>
        <w:t xml:space="preserve">e sto facendo quello dei bambini ma non riesco ad utilizzare il </w:t>
      </w:r>
      <w:r w:rsidR="00570B09">
        <w:t>EMDR</w:t>
      </w:r>
      <w:r>
        <w:t>, anche se ho fatto il primo e il secondo corso ho fatto il primo e il secondo corso, Ah, questo è un caso, come mai, interessante, hai fatto tutto il mondo, perché non ci riesci? Non lo so. Va bene, riteniamolo lì. Non lo so, non riesco a capirlo. Va bene, fammi sapere come va il corso di questi tre giorni. All'inizio di questo corso, che hai detto, integro con altre cose, per esempio, sto facendo il corso della Flash per clip?</w:t>
      </w:r>
    </w:p>
    <w:p w14:paraId="73308289" w14:textId="77777777" w:rsidR="00B33A5B" w:rsidRDefault="00000000">
      <w:pPr>
        <w:pStyle w:val="Corpotesto"/>
      </w:pPr>
      <w:r>
        <w:t>Sì, sì. è più semplice anche insidiosa ma semplice parleremo anche di questo grazie Ida buongiorno ho 64 anni credo che sono la più vecchia sono psicologa psicoterapeuta appuntamento bioenergetico ho fatto altri corsi di formazione uso prevalentemente il training autogeno.</w:t>
      </w:r>
    </w:p>
    <w:p w14:paraId="270CB396" w14:textId="77777777" w:rsidR="00B33A5B" w:rsidRDefault="00000000">
      <w:pPr>
        <w:pStyle w:val="Corpotesto"/>
      </w:pPr>
      <w:r>
        <w:t>nelle mie Grazie a tutti. lavoro in carcere e ho uno studio privato va bene grazie elisabetta legnani detta l'oscurità infatti sono scuro ho provato a spostarvi però sono scura buongiorno a tutti ho 55 anni sono psicologa psicoterapeuta cognitivo comportamentale e istruttore mindfulness ok poi natalie magrin o magrin non riuscivo a riattivare l'audio buongiorno magrin.</w:t>
      </w:r>
    </w:p>
    <w:p w14:paraId="2D525809" w14:textId="77777777" w:rsidR="00B33A5B" w:rsidRDefault="00000000">
      <w:pPr>
        <w:pStyle w:val="Corpotesto"/>
      </w:pPr>
      <w:r>
        <w:t>ho 40 anni sono psicologa psicoterapeuta orientamento psicodinamico mi occupo di adolescenti e adulti. Va bene. Magdalena Genco. Sono io, ho 42 anni, sono di Milano e sono una psicologa, psicoterapeuta. analitico transazionale e mi occupo soprattutto nel periodo di annunzi autistici stessa compromissioni. Ok, Flora Sommo.</w:t>
      </w:r>
    </w:p>
    <w:p w14:paraId="4B08233E" w14:textId="77777777" w:rsidR="00B33A5B" w:rsidRDefault="00000000">
      <w:pPr>
        <w:pStyle w:val="Corpotesto"/>
      </w:pPr>
      <w:r>
        <w:t xml:space="preserve">Buongiorno a tutti, allora io ho 35 anni, sono siciliana ma in verità non vivo in Sicilia da tantissimi anni. Ho lavorato per 6 anni nel Regno Unito a Londra, in strutture per dipendenze principalmente a droghe alcol, dove ho anche iniziato a fare consulenze sia online che presso il studio. Ma scusami, sono perso? Psicoterapeuta, psicologa? No, non sono psicoterapeuta, sono psicologa. Ok, va </w:t>
      </w:r>
      <w:r>
        <w:lastRenderedPageBreak/>
        <w:t>bene, grazie. Gaia. Eccomi, buongiorno a tutti, sono psicologa, psicoterapeuta orientamento.</w:t>
      </w:r>
    </w:p>
    <w:p w14:paraId="123CD06D" w14:textId="77777777" w:rsidR="00B33A5B" w:rsidRDefault="00000000">
      <w:pPr>
        <w:pStyle w:val="Corpotesto"/>
      </w:pPr>
      <w:r>
        <w:t>sistematico relazionale da Napoli e ho 40 anni. Va bene, caro. Buongiorno a tutti, io sono Carla, ho 31 anni e sono siciliana. psicoterapeuta ad orientamento analitico transazionale mi rivolgo per lo più all'età adulta e lavoro nel mio studio privato ok adriana punt filomeno eccomi allora 43 anni psicoterapeuta tipo.</w:t>
      </w:r>
    </w:p>
    <w:p w14:paraId="4214A357" w14:textId="77777777" w:rsidR="00B33A5B" w:rsidRDefault="00000000">
      <w:pPr>
        <w:pStyle w:val="Corpotesto"/>
      </w:pPr>
      <w:r>
        <w:t>psicoanalitico la scuola era quella sicuramente va bene gabriella microfono. no pensavo sentita ci si ok non tutti gabriella 57 anni sono psicologo psicoterapeuta sistemico relazionale scuola palo alto ho vissuto 25 anni.</w:t>
      </w:r>
    </w:p>
    <w:p w14:paraId="2CCB0DDC" w14:textId="77777777" w:rsidR="00B33A5B" w:rsidRDefault="00000000">
      <w:pPr>
        <w:pStyle w:val="Corpotesto"/>
      </w:pPr>
      <w:r>
        <w:t>e da due anni sono tornato in italia uno studio abbassano del grattano, licenza e lavoro soprattutto con gli adulti ok allora aspetta che deve aver cliccato qualcosa per cui era saltata fuori una meravigliosa lavagnona adesso però non ti vedo più ti vedo in alto eravamo arrivati carla c'era adriana c'era sonia. buongiorno a tutti sono sonia 54 anni nascolo psicodinamica psicoterapeuta divento comportamentale.</w:t>
      </w:r>
    </w:p>
    <w:p w14:paraId="04DF6ED1" w14:textId="77777777" w:rsidR="00B33A5B" w:rsidRDefault="00000000">
      <w:pPr>
        <w:pStyle w:val="Corpotesto"/>
      </w:pPr>
      <w:r>
        <w:t>cognitivista e ho fatto la parabola dell'età è quello diventata molto più pratica e ho fatto il corso di ipnosi per due anni nella scuola di grano e anch'io difficoltà utilizzarle tecniche acquisite trovo che le mediere si interessantissimo lavorano la comunità psichiatrica e privato, Va bene, grazie. Laura. Mi sentite? Scusa, Laura Fornasieri. Ecco, io ho 54 anni, da Pordenone, sono pedagogista, psicologa clinica e dinamica e poi una specializzazione nella Gestalt Play Therapy e lavoro privatamente e poi mi occupo di supervisione psicopedagogica alla fascia 0-6.</w:t>
      </w:r>
    </w:p>
    <w:p w14:paraId="0AAAFCC1" w14:textId="77777777" w:rsidR="00B33A5B" w:rsidRDefault="00000000">
      <w:pPr>
        <w:pStyle w:val="Corpotesto"/>
      </w:pPr>
      <w:r>
        <w:t>Ok, grazie. Susanna Della Santa. Buongiorno a tutti. Io vediamo se batto Ida, ho 66 anni, vivo a Dubai, sono stata una psicologa dell'aviazione per 20 anni e adesso lavoro come consulente. Sono psicologa clinica, che forse in Italia non esiste come licenza e ho studiato terapia, diciamo, dalla scuola di Albert Ellis in America e in Australia, quindi non sono psicoterapeuta in Italia.</w:t>
      </w:r>
    </w:p>
    <w:p w14:paraId="5CAF2DC3" w14:textId="77777777" w:rsidR="00B33A5B" w:rsidRDefault="00000000">
      <w:pPr>
        <w:pStyle w:val="Corpotesto"/>
      </w:pPr>
      <w:r>
        <w:t>Ma qui. di fatto sono 9.30 e da te sono le 13.30 11.30 sì infatti ho fatto una pausa da te già da prima io ho preparato la lunchbox scusa per completare l'incazzatura del collega in costa azzurra in questo momento che temperatura c'è da te? sono sopra i 30, 35, perfetto, benissimo allora Lidia Pia.</w:t>
      </w:r>
    </w:p>
    <w:p w14:paraId="477B6DC7" w14:textId="77777777" w:rsidR="00B33A5B" w:rsidRDefault="00000000">
      <w:pPr>
        <w:pStyle w:val="Corpotesto"/>
      </w:pPr>
      <w:r>
        <w:t>ho 38 anni, sono una psicologa clinica mediatrice del metodo Forestein e ho un master in neuropsicologia dell'età emotiva bene, Simonetta ho 21 anni, da Bologna psicologa psicoterapeuta cognitivo-comportamentale uso la mindfulness recentemente mi sto occupando di eventi critici per la politica locale e quindi per questo mi interessa l'EM certo, le botte che prendono quando danno le multe a casa.</w:t>
      </w:r>
    </w:p>
    <w:p w14:paraId="652F4042" w14:textId="77777777" w:rsidR="00B33A5B" w:rsidRDefault="00000000">
      <w:pPr>
        <w:pStyle w:val="Corpotesto"/>
      </w:pPr>
      <w:r>
        <w:t xml:space="preserve">e quindi giustamente rimangono traumatizzati. Va bene. Laura Beccetti. Buongiorno a tutti, ho 63 anni, ho uno studio privato, lavoro prevalentemente con adulti, sono psicologa, grafologa del tribunale e sto frequentando la scuola di specializzazione in psicologia breve strategica di Tinarcone. Va bene. Marco Di </w:t>
      </w:r>
      <w:r>
        <w:lastRenderedPageBreak/>
        <w:t>Carlo. Salve a tutti, sono Marco, ho 39 anni, sono imprenditore nel campo socio assistenziale.</w:t>
      </w:r>
    </w:p>
    <w:p w14:paraId="60C1236E" w14:textId="77777777" w:rsidR="00B33A5B" w:rsidRDefault="00000000">
      <w:pPr>
        <w:pStyle w:val="Corpotesto"/>
      </w:pPr>
      <w:r>
        <w:t>e contemporaneamente sono dottore in scienze tecniche psicologiche e sto frequentando il primo anno della magistrale a orientamento strategico. Va bene. Silvia. Io sono una psicologa, psicoterapeuta in formazione l'ultimo anno, ho fatto un master in viennale. di Nardone con la terapia strategica però ecco adesso mi sto formando in dinamica e terapia integrate ho già fatto un corso NDR.</w:t>
      </w:r>
    </w:p>
    <w:p w14:paraId="6C790BAC" w14:textId="77777777" w:rsidR="00B33A5B" w:rsidRDefault="00000000">
      <w:pPr>
        <w:pStyle w:val="Corpotesto"/>
      </w:pPr>
      <w:r>
        <w:t>con la Shapiro però sono interessata ad approfondire meglio perché sono state tre giornate ma abbastanza rapide quindi fatte un paio di anni fa va bene ma appena prima del decesso praticamente, esatto c'era l'altra Silvia in realtà? buongiorno buongiorno a tutti, ho 45 anni sono psicologa clinica counselor mediatrice familiare e lavoro maggiormente con gli adulti, va bene, Federico.</w:t>
      </w:r>
    </w:p>
    <w:p w14:paraId="7AC1C815" w14:textId="77777777" w:rsidR="00B33A5B" w:rsidRDefault="00000000">
      <w:pPr>
        <w:pStyle w:val="Corpotesto"/>
      </w:pPr>
      <w:r>
        <w:t>buongiorno sono Federico Bodo ho 34 anni, sono psicologo ho un orientamento dinamico-relazionale lavoro con i ragazzi nelle scuole superiori sono docente, lavoro nel mio studio privato lavoro nel mio studio privato lavoro con i miei amici, Lavoro nell'esecuzione penale esterna e con migranti. Elisabetta. Salve, buongiorno. Psicologa, psicoterapeuta, 37 anni.</w:t>
      </w:r>
    </w:p>
    <w:p w14:paraId="7725BE8B" w14:textId="77777777" w:rsidR="00B33A5B" w:rsidRDefault="00000000">
      <w:pPr>
        <w:pStyle w:val="Corpotesto"/>
      </w:pPr>
      <w:r>
        <w:t>Psicoterapeuta come? Psicodinamica, formata in gruppa analisi integrata, a scuola della ITER di Roma. Lavoro principalmente in una clinica privata della provincia di Viterbo con disturbi di comportamento alimentare. Mirko, sono Mirko, ho 49 anni, sono psicologo, sono specializzato in ipnosi ericksoniana ma anche in ipnosi non verbale, dinamica e conversazionale, mi occupo anche di criminologia e di formazione.</w:t>
      </w:r>
    </w:p>
    <w:p w14:paraId="7E0BD081" w14:textId="77777777" w:rsidR="00B33A5B" w:rsidRDefault="00000000">
      <w:pPr>
        <w:pStyle w:val="Corpotesto"/>
      </w:pPr>
      <w:r>
        <w:t>nella scuola superiore della pubblica amministrazione o per diversi master in ambito criminologia e intelligenza. Ok, grazie, grazie a tutti, c'era anche un'altra persona che non aveva la cam accesa ma è scomparsa adesso, quindi ne desumiamo che abbiamo un'età media un po' superiore ai 40 anni e che c'è una stragrande maggioranza di persone che hanno una formazione psicodinamica, ok questo è il nostro gruppo di lavoro in questi giorni allora tenete presente alcune cose importanti quando mi sentite parlare.</w:t>
      </w:r>
    </w:p>
    <w:p w14:paraId="264AE85D" w14:textId="77777777" w:rsidR="00B33A5B" w:rsidRDefault="00000000">
      <w:pPr>
        <w:pStyle w:val="Corpotesto"/>
      </w:pPr>
      <w:r>
        <w:t>perché così evitate arrabbiature la prima non sono sempre politicamente corretto non mi piace moltissimo quella tipologia di psicologo tipo gatto cinese cioè quelli che fanno certo certo capisco e dicono sempre così e di fatto hanno questa modalità pacata calma ecco quel modo lì non mi appartiene neanche quando spiego le cose quindi, Sappiatelo se prevenite l'irritazione nel caso in cui vi aspettaste cose diverse.</w:t>
      </w:r>
    </w:p>
    <w:p w14:paraId="22C1093C" w14:textId="77777777" w:rsidR="00B33A5B" w:rsidRDefault="00000000">
      <w:pPr>
        <w:pStyle w:val="Corpotesto"/>
      </w:pPr>
      <w:r>
        <w:t>La seconda cosa, io sono abbastanza puntato sulla misurabilità, sull'evidenza scientifica e sulla fisiologia, quindi se dico cose che di tanto in tanto possono sembrare orticanti a tutte le persone che hanno una formazione psicodinamica e magari non sono così orientate sulla parte più medica, chiedo bene in anticipo, fatemelo notare, eventualmente la ridico in maniera più morbida.</w:t>
      </w:r>
    </w:p>
    <w:p w14:paraId="628C0748" w14:textId="77777777" w:rsidR="00B33A5B" w:rsidRDefault="00000000">
      <w:pPr>
        <w:pStyle w:val="Corpotesto"/>
      </w:pPr>
      <w:r>
        <w:lastRenderedPageBreak/>
        <w:t>Ripeto, chiedete quello che volete quando volete perché è importante che non rimangano dubbi, anche perché come avete sentito dalla testimonianza di almeno tre colleghe, ciò che avviene è che imparare questa cosa e capirla è facile, però poi l'applicazione... L'applicazione può essere relativamente insidiosa. Allora, adesso facciamo un'operazione tecnologica rischiosissima, cioè prova... a commutare la rete e vediamo se ritorna la fibra ottica così abbiamo un timing migliore sia nel parlato che nel video, vediamo che cosa succede, tanto al limite succede come.</w:t>
      </w:r>
    </w:p>
    <w:p w14:paraId="31002FBF" w14:textId="77777777" w:rsidR="00B33A5B" w:rsidRDefault="00000000">
      <w:pPr>
        <w:pStyle w:val="Corpotesto"/>
      </w:pPr>
      <w:r>
        <w:t>prima che mi ricommetto, vediamo, cosa è successo? Niente, funziona, perfetto, c'è.</w:t>
      </w:r>
    </w:p>
    <w:p w14:paraId="6F347D03" w14:textId="77777777" w:rsidR="00B33A5B" w:rsidRDefault="00000000">
      <w:pPr>
        <w:pStyle w:val="Corpotesto"/>
      </w:pPr>
      <w:r>
        <w:t>tutto, vediamo, va bene, va bene, va. ok, allora adesso dovremmo esserci, bene, dovremmo esserci in questo momento perfetto, allora iniziamo vi condivido le slide che useremo.</w:t>
      </w:r>
    </w:p>
    <w:p w14:paraId="4BACD8FF" w14:textId="77777777" w:rsidR="00B33A5B" w:rsidRDefault="00000000">
      <w:pPr>
        <w:pStyle w:val="Corpotesto"/>
      </w:pPr>
      <w:r>
        <w:t>e andiamo alla discoverta. di questa pratica, sotto il punto di vista della tecnica di insegnamento faremo cerchi concentrici una breve parte iniziale con inquadramento teorico poi a volo d'aquila tutto il protocollo per vedere che cosa ci aspetta come se scorressimo l'indice.</w:t>
      </w:r>
    </w:p>
    <w:p w14:paraId="410D80AF" w14:textId="77777777" w:rsidR="00B33A5B" w:rsidRDefault="00000000">
      <w:pPr>
        <w:pStyle w:val="Corpotesto"/>
      </w:pPr>
      <w:r>
        <w:t>il protocollo è composto da otto fasi le affronteremo poi a una a una andando nel dettaglio, e nella pratica di ciascuno. Per una questione di ECM noi dobbiamo rispettare dei tempi che sono che la pausa centrale è dalle 12.30 alle 13.30 e in mezzo alla mattina e in mezzo al pomeriggio, quello con maggiore libertà, ci spareremo una pausetta di 10-15 minuti.</w:t>
      </w:r>
    </w:p>
    <w:p w14:paraId="3E0E8F71" w14:textId="5A952719" w:rsidR="00B33A5B" w:rsidRDefault="00000000">
      <w:pPr>
        <w:pStyle w:val="Corpotesto"/>
      </w:pPr>
      <w:r>
        <w:t xml:space="preserve">quando è un po' il momento giusto. Allora, iniziamo da un semplice inquadramento per essere tutti d'accordo su ciò di cui ci stiamo per occupare. Abbiamo detto che </w:t>
      </w:r>
      <w:r w:rsidR="00570B09">
        <w:t>EMDR</w:t>
      </w:r>
      <w:r>
        <w:t xml:space="preserve"> nasce e prospera soprattutto in ambiente psicotraumatologico. Ah, qua vi devo specificare una cosa perché ho sentito che molti colleghi, tolti quelli all'estero, sono psicologi. Ora, personalmente, penso che tutta questa serie di iperformalismi...</w:t>
      </w:r>
    </w:p>
    <w:p w14:paraId="4FA1C209" w14:textId="77777777" w:rsidR="00B33A5B" w:rsidRDefault="00000000">
      <w:pPr>
        <w:pStyle w:val="Corpotesto"/>
      </w:pPr>
      <w:r>
        <w:t>problemi con la connessione soprattutto con l'audio non riesco ad ascoltare qualcuno di voi se dimmi come fare dice tiziana ma se hai problemi con l'audio come faccio a dirti come fare e quindi devo scriverti in chat non saprei esattamente come cosa suggerirti se non di usare zoom da applicazione e non da browser e di abilitare l'audio facendo l'apposito.</w:t>
      </w:r>
    </w:p>
    <w:p w14:paraId="0B9DA0E6" w14:textId="7AB77273" w:rsidR="00B33A5B" w:rsidRDefault="00000000">
      <w:pPr>
        <w:pStyle w:val="Corpotesto"/>
      </w:pPr>
      <w:r>
        <w:t>test che trovi nel menu audio virgola per intenderci quello con l'icona del microfonino, Ok, dicevamo psicologi e psicoterapeuti, il marketing dell'</w:t>
      </w:r>
      <w:r w:rsidR="00570B09">
        <w:t>EMDR</w:t>
      </w:r>
      <w:r>
        <w:t xml:space="preserve"> ha prodotto un grande equivoco che deve essere immediatamente risolto, l'</w:t>
      </w:r>
      <w:r w:rsidR="00570B09">
        <w:t>EMDR</w:t>
      </w:r>
      <w:r>
        <w:t xml:space="preserve"> non è una psicoterapia ma è una tecnica psicoterapeutica.</w:t>
      </w:r>
    </w:p>
    <w:p w14:paraId="393251ED" w14:textId="4A13D511" w:rsidR="00B33A5B" w:rsidRDefault="00000000">
      <w:pPr>
        <w:pStyle w:val="Corpotesto"/>
      </w:pPr>
      <w:r>
        <w:t>Ok, che differenza c'è? La differenza è che se tu sei psicoterapeuta usi l'</w:t>
      </w:r>
      <w:r w:rsidR="00570B09">
        <w:t>EMDR</w:t>
      </w:r>
      <w:r>
        <w:t xml:space="preserve"> in mezzo alle tue tecniche per migliorare la qualità della tua terapia oppure per andare a trattare disturbi specifici Nel 2024 le psicoterapie scientifiche devono </w:t>
      </w:r>
      <w:r>
        <w:lastRenderedPageBreak/>
        <w:t>partire da una diagnosi e sulla base di una diagnosi si sceglie il tipo di tecnica corretta per te.</w:t>
      </w:r>
    </w:p>
    <w:p w14:paraId="5A7DB7AE" w14:textId="77777777" w:rsidR="00B33A5B" w:rsidRDefault="00000000">
      <w:pPr>
        <w:pStyle w:val="Corpotesto"/>
      </w:pPr>
      <w:r>
        <w:t>quel tipo di disturbo è finita l'epoca degli psicologi che funzionano per tutto, perché altrimenti si rischia di non fare psicoterapia ma di fare quattro chiacchiere che è un angosciante sistema di marketing che viene utilizzato in questo momento per vendere psicologia a basso costo ma anche a bassa efficacia. Fortunatamente oggi siamo in grado di fare psicodiagnosi e le psicodiagnosi correlate alla letteratura scientifica ci dicono.</w:t>
      </w:r>
    </w:p>
    <w:p w14:paraId="23FC6C19" w14:textId="77777777" w:rsidR="00B33A5B" w:rsidRDefault="00000000">
      <w:pPr>
        <w:pStyle w:val="Corpotesto"/>
      </w:pPr>
      <w:r>
        <w:t>che non tutti gli strumenti funzionano con uguale evidenza, con uguale efficacia per tutti i disturbi. È semplice, no? Se tu hai un batterio, utilizzi un antibiotico. Se tu hai un virus, non utilizzi un antibiotico perché il virus resiste all'antibiotico e come l'antibiotico non serve per il virus. E la stessa identica cosa anche in ambito psicologico. Ci sono alcuni disturbi che sono più sensibili ad alcuni disturbi. trattamenti e ad altri disturbi che sono meno sensibili ad alcuni trattamenti non.</w:t>
      </w:r>
    </w:p>
    <w:p w14:paraId="25CBC56A" w14:textId="77777777" w:rsidR="00B33A5B" w:rsidRDefault="00000000">
      <w:pPr>
        <w:pStyle w:val="Corpotesto"/>
      </w:pPr>
      <w:r>
        <w:t>esiste un trattamento che vada bene per tutti i disturbi e non esiste un disturbo che possa essere trattato in tutti i modi questo ci deve far capire che la necessità di specializzazione è piuttosto elevata e anche l'unità quindi capisco che tutti hanno il mutuo da pagare però di fatto se tu hai un disturbo che non sai come trattare lo invii o dici non so aiutarla è molto più un professionale per l'altro perché lo.</w:t>
      </w:r>
    </w:p>
    <w:p w14:paraId="15612E2E" w14:textId="36BB9DD5" w:rsidR="00B33A5B" w:rsidRDefault="00000000">
      <w:pPr>
        <w:pStyle w:val="Corpotesto"/>
      </w:pPr>
      <w:r>
        <w:t xml:space="preserve">specifico perché solamente basandoci sulla normativa se tu sei psicoterapeuta puoi curare se tu sei psicologo in italia non puoi curare quindi formalmente quello che avviene è che </w:t>
      </w:r>
      <w:r w:rsidR="00570B09">
        <w:t>EMDR</w:t>
      </w:r>
      <w:r>
        <w:t xml:space="preserve"> potrebbe essere un disturbo che non può essere trattato in tutti i modi quindi se tu sei psicoterapeuta puoi curare se tu sei psicologo in italia non puoi curare quindi formalmente quello che avviene è che </w:t>
      </w:r>
      <w:r w:rsidR="00570B09">
        <w:t>EMDR</w:t>
      </w:r>
      <w:r>
        <w:t xml:space="preserve"> potrebbe essere appresa ed esercitata, in senso curativo soltanto da psicoterapeuti. Questa è la normativa. Poi ciascuno nel segreto.</w:t>
      </w:r>
    </w:p>
    <w:p w14:paraId="4C3556CE" w14:textId="0FA27946" w:rsidR="00B33A5B" w:rsidRDefault="00000000">
      <w:pPr>
        <w:pStyle w:val="Corpotesto"/>
      </w:pPr>
      <w:r>
        <w:t>della sua stanzina faccia quello che vuole, ma tenete presente che l'</w:t>
      </w:r>
      <w:r w:rsidR="00570B09">
        <w:t>EMDR</w:t>
      </w:r>
      <w:r>
        <w:t xml:space="preserve"> non è una scuola di psicoterapia. Se tu non sai fare psicoterapia non è che impari l'</w:t>
      </w:r>
      <w:r w:rsidR="00570B09">
        <w:t>EMDR</w:t>
      </w:r>
      <w:r>
        <w:t xml:space="preserve"> e miracolosamente impari la psicoterapia. Se non sai che farci col paziente, non l'hai neanche inquadrato, non sai diagnosticare e non sai che cosa va usato per il tipo di diagnosi, non è che se impari a fare l'</w:t>
      </w:r>
      <w:r w:rsidR="00570B09">
        <w:t>EMDR</w:t>
      </w:r>
      <w:r>
        <w:t xml:space="preserve"> questo ti salva. Ve lo dico perché c'è tutta una genia di psicologi che mettono in curriculum psicologo, perché hanno fatto l'università appunto, e poi ti dicono psicoterapeuta.</w:t>
      </w:r>
    </w:p>
    <w:p w14:paraId="354FEA3D" w14:textId="636B94EB" w:rsidR="00B33A5B" w:rsidRDefault="00570B09">
      <w:pPr>
        <w:pStyle w:val="Corpotesto"/>
      </w:pPr>
      <w:r>
        <w:t>EMDR</w:t>
      </w:r>
      <w:r w:rsidR="00000000">
        <w:t>, che vuol dire che hanno fatto tre giorni. Ecco, a me della parte formale, l'ordine, la dentologia me ne può fregare di meno, nel senso che tutto sommato all'estero è tutto diverso, come possono testimoniare le persone che ci vivono. vivono e noi in Italia siamo tutti presi da laccetti e racciuoli, ma a me interessa il paziente, quindi ciascuno di voi in scienza e coscienza consideri che non è che acquisire una tecnica in più ti permette di trattare un paziente con una patologia complessa considerando.</w:t>
      </w:r>
    </w:p>
    <w:p w14:paraId="55D9F1FD" w14:textId="77777777" w:rsidR="00B33A5B" w:rsidRDefault="00000000">
      <w:pPr>
        <w:pStyle w:val="Corpotesto"/>
      </w:pPr>
      <w:r>
        <w:lastRenderedPageBreak/>
        <w:t>che se non hai una scuola di psicoterapia o un'esperienza psicoterapeutica con o senza scuola i pazienti complessi sono degli oggetti probabilmente per tempo escrutabili, quindi questa è una premessa che devo fare perché altrimenti succede che poi il povero paziente che cerca online o che viene consigliato da altri poveri pazienti che di fatto notoriamente non capiscono nulla di questa bolgia di scuole eccetera eccetera, vengono indirizzati, si.</w:t>
      </w:r>
    </w:p>
    <w:p w14:paraId="252549DC" w14:textId="77777777" w:rsidR="00B33A5B" w:rsidRDefault="00000000">
      <w:pPr>
        <w:pStyle w:val="Corpotesto"/>
      </w:pPr>
      <w:r>
        <w:t>trovano davanti uno che ritengono esperto e che invece esperto non è. Quindi, partendo da questa premessa, lo stress post traumatico, è di per sé definibile come quel tipo di disturbo che fa sentire il passato pesantemente nel presente, perché il fatto, come voi sapete, comprende tutta quella serie di reazioni a accadimenti del passato.</w:t>
      </w:r>
    </w:p>
    <w:p w14:paraId="228F3352" w14:textId="77777777" w:rsidR="00B33A5B" w:rsidRDefault="00000000">
      <w:pPr>
        <w:pStyle w:val="Corpotesto"/>
      </w:pPr>
      <w:r>
        <w:t>in cui io ho temuto di morire o di avere gravi compromissioni, ho assistito a morti o gravi compromissioni, oppure ho vissuto degli eventi così emotivamente impattanti che per me hanno rappresentato un forte stop emotivo interno e le reazioni a quella tipologia di evento si protraggono e tendono a perpetuarsi di anno in anno. A volte anche a grande distanza di tempo.</w:t>
      </w:r>
    </w:p>
    <w:p w14:paraId="6AB0A5AE" w14:textId="77777777" w:rsidR="00B33A5B" w:rsidRDefault="00000000">
      <w:pPr>
        <w:pStyle w:val="Corpotesto"/>
      </w:pPr>
      <w:r>
        <w:t>Queste reazioni che tornano sono spesso associate a, parti scassate del nostro sistema memoria, è un po' come se la nostra memoria non facesse bene il suo compito di immagazzinamento, elaborazione, archiviazione, ma il processo a causa dell'intensità emotiva rimanesse sospeso come se quel passato in un modo o nell'altro fosse sempre un po' presente e questo è ciò che turba le persone che soffrono di questo disturbo.</w:t>
      </w:r>
    </w:p>
    <w:p w14:paraId="15D0FCB3" w14:textId="77777777" w:rsidR="00B33A5B" w:rsidRDefault="00000000">
      <w:pPr>
        <w:pStyle w:val="Corpotesto"/>
      </w:pPr>
      <w:r>
        <w:t>Quali sono le famose reazioni al trauma che rimangono fisse nel presente come se il passato fosse sempre lì? Tutte le modalità attraverso le quali la persona tende a rivivere parti o cospicue parti di quel trauma, il che può accadere con contenuti della mente, con modalità emotive, con modalità fisiche. Chi ha un vero PTSD ha una sofferenza veramente profonda, sia quando rivive pezzettini di quel trauma, sia quando ha paura che ritornino pezzettini di quel trauma.</w:t>
      </w:r>
    </w:p>
    <w:p w14:paraId="0D7B1581" w14:textId="77777777" w:rsidR="00B33A5B" w:rsidRDefault="00000000">
      <w:pPr>
        <w:pStyle w:val="Corpotesto"/>
      </w:pPr>
      <w:r>
        <w:t>Quindi si vive un po' non soltanto nella paura, ma anche nella paura della paura. La seconda cosa che capita proprio per questo è che sapendo quanto si sta male quando riaffiorano emozioni, sensazioni, pensieri, flash, si evita qualunque cosa che ti possa riportare a galla quell'evento. E quindi, come sapete, l'evitamento si generalizza, inizio magari a evitare la paura. Io sono andato in autostrada nel tratto in cui ho fatto quell'incidente che avvenne alla sera e quando c'erano quattro fiocchi di neve, poi inizio a evitare la paura.</w:t>
      </w:r>
    </w:p>
    <w:p w14:paraId="45F4AB5D" w14:textId="77777777" w:rsidR="00B33A5B" w:rsidRDefault="00000000">
      <w:pPr>
        <w:pStyle w:val="Corpotesto"/>
      </w:pPr>
      <w:r>
        <w:t>sera, poi inizio a evitare i posti dove c'è neve, poi inizio a evitare le autostrade in generale, poi smetto di guidare del tutto, per esempio. Quindi l'evitamento è la modalità, di coping più classica nei confronti di tutto quello che può eventualmente riattivare il trauma. Inoltre come sta e com'è il contenuto della capoccia di una persona che vive in questa.</w:t>
      </w:r>
    </w:p>
    <w:p w14:paraId="565EDCC9" w14:textId="77777777" w:rsidR="00B33A5B" w:rsidRDefault="00000000">
      <w:pPr>
        <w:pStyle w:val="Corpotesto"/>
      </w:pPr>
      <w:r>
        <w:t xml:space="preserve">condizione di paura e di paura della paura? Beh, non avrà un umore tendenzialmente elevatissimo e avrà una sensazione di elettricità continuamente </w:t>
      </w:r>
      <w:r>
        <w:lastRenderedPageBreak/>
        <w:t>in grado di percorrerlo. Quindi sotto il profilo dei contenuti della mente e dell'umore ci sarà una prevalenza di pensieri automatici negativi. Di disforia, di umore basso. basso, di picchi di umore basso e tutto questo farà da filtro emoto cognitivo nella lettura.</w:t>
      </w:r>
    </w:p>
    <w:p w14:paraId="1048E83C" w14:textId="77777777" w:rsidR="00B33A5B" w:rsidRDefault="00000000">
      <w:pPr>
        <w:pStyle w:val="Corpotesto"/>
      </w:pPr>
      <w:r>
        <w:t>della realtà, quindi il futuro diventerà cupo, ci saranno tutte le distorsioni cognitive tipiche dell'abbassamento dell'umore e del pensiero negativo, ci sarà apatia, ci saranno dei sintomi che possono essere facilmente ascrivibili a uno stato depressivo, ma la caratteristica è che non è uno stato depressivo normalmente disattivato perché il sistema nervoso autonomo invece è di solito molto attivato in una condizione di hyperarousal,</w:t>
      </w:r>
    </w:p>
    <w:p w14:paraId="5801F7C6" w14:textId="77777777" w:rsidR="00B33A5B" w:rsidRDefault="00000000">
      <w:pPr>
        <w:pStyle w:val="Corpotesto"/>
      </w:pPr>
      <w:r>
        <w:t>cioè di tensione interna, come se il corpo fosse un circuito elettrico all'interno del quale passa una corrente particolarmente forte. E quindi l'umore è basso, i pensieri sono negativi, ma invece di essere afflosciato, tendenzialmente il paziente è come se fosse sul filo del rasoio, è sempre sul bordo del cornicione, è sempre teso, è sempre come se fosse al 2 del giochino dei bambini, al.</w:t>
      </w:r>
    </w:p>
    <w:p w14:paraId="5E8B46B0" w14:textId="77777777" w:rsidR="00B33A5B" w:rsidRDefault="00000000">
      <w:pPr>
        <w:pStyle w:val="Corpotesto"/>
      </w:pPr>
      <w:r>
        <w:t>3 facciamo un salto, 1, 2 e sta sempre lì, per cui sarà uno che scatta in un attimo, è iperreativo, dorme male, è irritabile, a volte aggressivo, va in ansia per qualunque cosa, se gli tocchi una spalla fa un salto di un metro e mezzo, questa modalità qua, e siccome ha la testa piena di nebbia, pensieri negativi e preoccupazioni, quindi sia ruminazione che rimuginio, è molto probabile che non riesca ad avere una grande concentrazione.</w:t>
      </w:r>
    </w:p>
    <w:p w14:paraId="2023AD06" w14:textId="77777777" w:rsidR="00B33A5B" w:rsidRDefault="00000000">
      <w:pPr>
        <w:pStyle w:val="Corpotesto"/>
      </w:pPr>
      <w:r>
        <w:t>nelle cose che deve fare. Questo è un po' il quadro. Considerate naturalmente come sempre che ci muoviamo lungo un continuum, no? Il continuum dipende dall'intensità del trauma iniziale e dalla quantità di risorse della persona e dalla quantità di tempo che è passato dal trauma iniziale. Ovviamente dipende anche dalla presenza o no di psicoterapie, dalla presenza o no di esposizioni naif,</w:t>
      </w:r>
    </w:p>
    <w:p w14:paraId="13B185EA" w14:textId="7A7832E3" w:rsidR="00B33A5B" w:rsidRDefault="00000000">
      <w:pPr>
        <w:pStyle w:val="Corpotesto"/>
      </w:pPr>
      <w:r>
        <w:t>cioè magari non so che ci si cura esponendosi a ciò che si teme prima che questo diventi uno spauracchio assoluto, però devo andare a lavorare per forza guidando e siccome devo mangiare non mi posso licenziare, mi forzo e guido. Se ho fatto questa cosa naturalmente di per sé miglioro la situazione. Allora che cos'è l'</w:t>
      </w:r>
      <w:r w:rsidR="00570B09">
        <w:t>EMDR</w:t>
      </w:r>
      <w:r>
        <w:t xml:space="preserve"> una volta che abbiamo chiarito qual è il suo target fondamentale? L'</w:t>
      </w:r>
      <w:r w:rsidR="00570B09">
        <w:t>EMDR</w:t>
      </w:r>
      <w:r>
        <w:t xml:space="preserve"> è frutto di una pensata casuale, la Shapiro, in New Yorkese, nel 1980.</w:t>
      </w:r>
    </w:p>
    <w:p w14:paraId="1C6B2778" w14:textId="77777777" w:rsidR="00B33A5B" w:rsidRDefault="00000000">
      <w:pPr>
        <w:pStyle w:val="Corpotesto"/>
      </w:pPr>
      <w:r>
        <w:t>1987, osserva che, tutto sommato, nei momenti in cui si deve riprendere essa stessa da un momento di paura, in automatico nota che gli occhi vanno a sinistra e destra. allora inizia a fare ricerca su questo e come spesso capita nelle cosiddette tecniche o tecnologie evidence based che sono quelle che sappiamo che funzionano e come funzionano.</w:t>
      </w:r>
    </w:p>
    <w:p w14:paraId="55D5E8AE" w14:textId="77777777" w:rsidR="00B33A5B" w:rsidRDefault="00000000">
      <w:pPr>
        <w:pStyle w:val="Corpotesto"/>
      </w:pPr>
      <w:r>
        <w:t xml:space="preserve">ma non sappiamo esattamente perché funzionano si prova a fare il processo contrario cioè se è vero come è vero che quando ti spaventi il cervello si riorienta o i nuclei diciamo neurali della paura si ristrutturano, ci sono movimenti spontanei degli occhi a sinistra e a destra, vuoi mica vedere che se artificialmente muoviamo gli occhi a sinistra e a destra o comunque produciamo delle </w:t>
      </w:r>
      <w:r>
        <w:lastRenderedPageBreak/>
        <w:t>stimolazioni bilaterali, ci sono movimenti spontanei degli occhi a sinistra e a destra, Per qualche misterioso motivo il cervello viene aiutato nella sua opera di elaborazione dei contenuti emotivi molesti e così iniziano a fare questa ricerca su questa modalità, cioè prendi persone traumatizzate e vedi che cosa succede e come può aiutare la bilateralizzazione, cioè il movimento degli occhi sinistra e destra.</w:t>
      </w:r>
    </w:p>
    <w:p w14:paraId="0A4C3CFF" w14:textId="77777777" w:rsidR="00B33A5B" w:rsidRDefault="00000000">
      <w:pPr>
        <w:pStyle w:val="Corpotesto"/>
      </w:pPr>
      <w:r>
        <w:t>Tant'è che il primo studio controllato vede la luce nel 1989 e l'anno successivo si inizia a pensare che lo stimolo bilaterale, sinistra e destra, possa non essere solamente collegato al movimento oculare ma possa anche riguardare per esempio una stimolazione tattile sinistra e destra o una stimolazione acustica sinistra e destra. Quindi a partire da lì e da queste sperimentazioni... La tecnica viene consolidata...</w:t>
      </w:r>
    </w:p>
    <w:p w14:paraId="29CCB7B0" w14:textId="2897EDD2" w:rsidR="00B33A5B" w:rsidRDefault="00000000">
      <w:pPr>
        <w:pStyle w:val="Corpotesto"/>
      </w:pPr>
      <w:r>
        <w:t xml:space="preserve">si vede ricerca dopo ricerca come funziona meglio e viene inserita all'interno di un approccio completo cioè di un protocollo vero e proprio che ti dica non soltanto come usare la bilateralizzazione ma su cosa usarla cioè come strutturare i contenuti della mente della persona per usare la bilateralizzazione come vi anticipavo l'elemento più interessante e divertente è che </w:t>
      </w:r>
      <w:r w:rsidR="00570B09">
        <w:t>EMDR</w:t>
      </w:r>
      <w:r>
        <w:t xml:space="preserve"> funziona con tutti gli orientamenti di.</w:t>
      </w:r>
    </w:p>
    <w:p w14:paraId="2DAFA57E" w14:textId="4674DF30" w:rsidR="00B33A5B" w:rsidRDefault="00000000">
      <w:pPr>
        <w:pStyle w:val="Corpotesto"/>
      </w:pPr>
      <w:r>
        <w:t xml:space="preserve">psicoterapia perché rappresenta una parentesi che può essere piacevolmente inserita nell'ambito della propria psicoterapia, a dimostrazione di questo se ci sono colleghi che non sanno fare </w:t>
      </w:r>
      <w:r w:rsidR="00570B09">
        <w:t>EMDR</w:t>
      </w:r>
      <w:r>
        <w:t xml:space="preserve"> ma che ravvisano che potrebbe essere utile utilizzarla per il proprio paziente non è così peregrino, o raro, che si possa inserire all'interno di una psicoterapia con una relazione consolidata anche un insert di un altro collega che faccia la parte di </w:t>
      </w:r>
      <w:r w:rsidR="00570B09">
        <w:t>EMDR</w:t>
      </w:r>
      <w:r>
        <w:t>.</w:t>
      </w:r>
    </w:p>
    <w:p w14:paraId="466CA259" w14:textId="682DB707" w:rsidR="00B33A5B" w:rsidRDefault="00000000">
      <w:pPr>
        <w:pStyle w:val="Corpotesto"/>
      </w:pPr>
      <w:r>
        <w:t>Quindi, la stimolazione che viene utilizzata nel corso dell'</w:t>
      </w:r>
      <w:r w:rsidR="00570B09">
        <w:t>EMDR</w:t>
      </w:r>
      <w:r>
        <w:t xml:space="preserve"> è bilaterale, c'è un'alternanza di stimolazione a sinistra e a destra, non si basa soltanto sul movimento degli occhi, ma anche sulla stimolazione tattile che può avvenire col cosiddetto tapping, vale a dire toccando, schiappeggiando leggermente in modo alternato il dorso delle mani della persona appoggiate sulle cosce, piuttosto che utilizzando dei piccoli elementi vibranti che,</w:t>
      </w:r>
    </w:p>
    <w:p w14:paraId="509D066D" w14:textId="77777777" w:rsidR="00B33A5B" w:rsidRDefault="00000000">
      <w:pPr>
        <w:pStyle w:val="Corpotesto"/>
      </w:pPr>
      <w:r>
        <w:t>tipo questi per intenderci, che si tengono in mano e che vibrano a sinistra e a destra, sinistra e a destra, sinistra e a destra, insomma ci sono vari escamotaggi, pure anche una stimolazione di carattere acustico che si fa in cuffia con dei suoni che vanno da sinistra a destra, sulla base dei software o degli audio appositi che si possono utilizzare. In generale il movimento oculare è quello più usato, a seguire quello tattile, che.</w:t>
      </w:r>
    </w:p>
    <w:p w14:paraId="330C5220" w14:textId="77777777" w:rsidR="00B33A5B" w:rsidRDefault="00000000">
      <w:pPr>
        <w:pStyle w:val="Corpotesto"/>
      </w:pPr>
      <w:r>
        <w:t>io personalmente uso in combinazione e vi racconterò come, quello acustico è uno dei meno utilizzati, non lo utilizza quasi nessuno, può essere importante e interessante utilizzarlo quando per esempio ci fosse una problematica di impairment fisico del paziente, anche paziente non vedente potrebbe usare la stimolazione bilaterale con gli occhi perché basta muovere gli occhi anche se non si vede, però se ci sono pazienti che hanno problemi specifici.</w:t>
      </w:r>
    </w:p>
    <w:p w14:paraId="7AB756E2" w14:textId="77777777" w:rsidR="00B33A5B" w:rsidRDefault="00000000">
      <w:pPr>
        <w:pStyle w:val="Corpotesto"/>
      </w:pPr>
      <w:r>
        <w:lastRenderedPageBreak/>
        <w:t>nel muovere gli occhi oppure pazienti che sono stati, traumatizzati e nell'ambito di quel ricordo hanno una percezione specificamente legata per esempio all'udito, hanno percepito un'esplosione, uno schianto, un urlo, allora essendo di matrice soprattutto acustica il trauma può avere senso fare una stimolazione bilaterale anche o soprattutto di matrice acustica. Vi dicevo che è un approccio evidence based che ha.</w:t>
      </w:r>
    </w:p>
    <w:p w14:paraId="668D2452" w14:textId="77777777" w:rsidR="00B33A5B" w:rsidRDefault="00000000">
      <w:pPr>
        <w:pStyle w:val="Corpotesto"/>
      </w:pPr>
      <w:r>
        <w:t>ampiamente dimostrato la propria validità riconosciuta da tutti nell'ambito del PTSD e che è studiata pur non con la stessa validazione per molti altri disturbi. Quindi nel basic, quello che fate in questi tre giorni noi andiamo a studiare tutto il protocollo che, è il protocollo che si usa più o meno per, ma è validato per il ptsd e poi andiamo a vedere delle altre categorie diagnostiche con.</w:t>
      </w:r>
    </w:p>
    <w:p w14:paraId="4FB74052" w14:textId="0AE4FC15" w:rsidR="00B33A5B" w:rsidRDefault="00000000">
      <w:pPr>
        <w:pStyle w:val="Corpotesto"/>
      </w:pPr>
      <w:r>
        <w:t xml:space="preserve">cui è utile usare </w:t>
      </w:r>
      <w:r w:rsidR="00570B09">
        <w:t>EMDR</w:t>
      </w:r>
      <w:r>
        <w:t xml:space="preserve"> mentre nel corso avanzato si vanno a proprio vedere gli utilizzi del </w:t>
      </w:r>
      <w:r w:rsidR="00570B09">
        <w:t>EMDR</w:t>
      </w:r>
      <w:r>
        <w:t xml:space="preserve"> per singole categorie diagnostiche non comprese nella parte base ma la tecnica base è sempre la stessa quello che cambia il tipo di protocollo con cui si usa la tecnica allora </w:t>
      </w:r>
      <w:r w:rsidR="00570B09">
        <w:t>EMDR</w:t>
      </w:r>
      <w:r>
        <w:t xml:space="preserve"> prende la.</w:t>
      </w:r>
    </w:p>
    <w:p w14:paraId="442B5E29" w14:textId="77777777" w:rsidR="00B33A5B" w:rsidRDefault="00000000">
      <w:pPr>
        <w:pStyle w:val="Corpotesto"/>
      </w:pPr>
      <w:r>
        <w:t>sua definizione operativa da un modello che si chiama ai p che sta per adatti di information processing e che quello che viene spiegato originariamente come fonte degli effetti diciamo, di erbe. Si tratta di questo. Come fa normalmente il cervello a mettere a posto i ricordi anche pesanti? Beh, gli elabora il contenuto omestico che viene di solito gestito da una rete neurale.</w:t>
      </w:r>
    </w:p>
    <w:p w14:paraId="4EC8129A" w14:textId="77777777" w:rsidR="00B33A5B" w:rsidRDefault="00000000">
      <w:pPr>
        <w:pStyle w:val="Corpotesto"/>
      </w:pPr>
      <w:r>
        <w:t>tra ipocampo e amigdala e più altri coinvolgimenti. Oggi noi sappiamo che non c'è una zonizzazione specifica dei ricordi ma più una specie di rete diffusa che però ha la parte episodica più concentrata nella zona ipocampale e la parte emotiva più concentrata nella zona dell'amigdala. Ecco, quando il cervello elabora correttamente le informazioni e mette a posto i ricordi è come se modificasse la chimica attivante di questi ricordi e archiviasse.</w:t>
      </w:r>
    </w:p>
    <w:p w14:paraId="6C7E7143" w14:textId="77777777" w:rsidR="00B33A5B" w:rsidRDefault="00000000">
      <w:pPr>
        <w:pStyle w:val="Corpotesto"/>
      </w:pPr>
      <w:r>
        <w:t>i ricordi sotto il profilo episodico con una versione depotenziata della chimica. attivazione emotiva. Questo è facilmente recuperabile nella memoria di tutti, se pensate a qualcosa che vi intristì tantissimo quando eravate di puntiforme, tipo la morte di un cagnolino, la distruzione del giocattolo preferito, cioè una roba che quando eravate bambini vi diede una tristezza o un allarme fortissimo, se il cervello ha messo a posto quel ricordo,</w:t>
      </w:r>
    </w:p>
    <w:p w14:paraId="49CC16F1" w14:textId="77777777" w:rsidR="00B33A5B" w:rsidRDefault="00000000">
      <w:pPr>
        <w:pStyle w:val="Corpotesto"/>
      </w:pPr>
      <w:r>
        <w:t>oggi nel recuperarlo forzatamente, cioè andando proprio a pensare a quel ricordo, dovreste notare l'episodio, un po' sfocato dal tempo, con un'emozione più morbida, per esempio il dolore per la morte del cagnolino magari è sostituito dalla tenerezza per quel voi stessi. Più giovane che soffri per il cagnolino, oppure la tenerezza per quel cagnolino a cui eravate tanto affezionati, ma non è il dolore. acuto che sentivate quando avevate 5 anni o 7 anni perché era appena successo. E questo.</w:t>
      </w:r>
    </w:p>
    <w:p w14:paraId="35990247" w14:textId="77777777" w:rsidR="00B33A5B" w:rsidRDefault="00000000">
      <w:pPr>
        <w:pStyle w:val="Corpotesto"/>
      </w:pPr>
      <w:r>
        <w:t xml:space="preserve">capita con tutti i ricordi pur intensi che il nostro cervello sulla base delle sue caratteristiche che tradotto in termini psicologici potremmo definire resilienza, riesce a masticare. Ma quando il rapporto tra l'intensità emotiva dell'evento </w:t>
      </w:r>
      <w:r>
        <w:lastRenderedPageBreak/>
        <w:t>accaduto e le risorse disponibili sia a livello di hardware, cioè il vostro cervello, sia a livello di software, la vostra.</w:t>
      </w:r>
    </w:p>
    <w:p w14:paraId="49F938C1" w14:textId="77777777" w:rsidR="00B33A5B" w:rsidRDefault="00000000">
      <w:pPr>
        <w:pStyle w:val="Corpotesto"/>
      </w:pPr>
      <w:r>
        <w:t>psicologia, la vostra capacità cognitiva, la vostra struttura di personalità, quando questo rapporto è molto impari, cioè è nettamente all'altaggio della gravità dell'evento, allora il sistema di raddoppiazione è molto più efficace. La situazione naturale del cervello si blocca, cioè le risposte biochimiche, che vengono prodotte dal vostro cervello come reazione a ciò che avviene generano.</w:t>
      </w:r>
    </w:p>
    <w:p w14:paraId="79033195" w14:textId="77777777" w:rsidR="00B33A5B" w:rsidRDefault="00000000">
      <w:pPr>
        <w:pStyle w:val="Corpotesto"/>
      </w:pPr>
      <w:r>
        <w:t>uno squilibrio chimico che di fatto rimane intrappolato in una rete neurale vera e propria che non riesce a dissolversi e a rimodulare l'emozione nel corso del tempo e questo è proprio il caso dei ricordi fortemente disturbanti cioè quelli che ci fanno da abbastanza male a molto molto male anche tanto tempo dopo dopo guardate bene il ptsd si riferisce soprattutto.</w:t>
      </w:r>
    </w:p>
    <w:p w14:paraId="0A92096F" w14:textId="77777777" w:rsidR="00B33A5B" w:rsidRDefault="00000000">
      <w:pPr>
        <w:pStyle w:val="Corpotesto"/>
      </w:pPr>
      <w:r>
        <w:t>a eventi davvero importanti col timore di per la propria incolumità o di incolumità altrui no ma ci sono degli eventi che non riguardano la incolumità fisica, e che quindi oggettivamente non sono magari dei ptsd, psd veri e propri ma possono riguardare l'incolumità emotiva per esempio un episodio di vergogna in seconda media non viene descritto come un fatto.</w:t>
      </w:r>
    </w:p>
    <w:p w14:paraId="1F8094CF" w14:textId="77777777" w:rsidR="00B33A5B" w:rsidRDefault="00000000">
      <w:pPr>
        <w:pStyle w:val="Corpotesto"/>
      </w:pPr>
      <w:r>
        <w:t>oggettivamente grave come può essere che sei caduto con l'aereo e se l'unico superstite ok ma magari per quel test stesso di 12 anni quel momento di grande vergogna ha scritto una traccia emotivamente molto intensa che non ti ha fatto temere di morire o di perdere la tua come dire sicurezza ma che a 30 anni di distanza quando riprensi a quel giorno in classe quando è successa quella cosa ti arrossisce ancora il volto e quindi è la testimonianza del fatto.</w:t>
      </w:r>
    </w:p>
    <w:p w14:paraId="22D9867E" w14:textId="6D2BA875" w:rsidR="00B33A5B" w:rsidRDefault="00000000">
      <w:pPr>
        <w:pStyle w:val="Corpotesto"/>
      </w:pPr>
      <w:r>
        <w:t>che il tuo cervello non è riuscito a mettere via in maniera completamente efficace per ricordo che è rimasto parzialmente intrappolato in una rete, neurale che ha mantenuto l'intensità emotiva di quel momento. Questo per dire che può succedere con ricordi importanti che non siano per forza ricordi dalla grande traumaticità. In quest'ottica il mondo dell'</w:t>
      </w:r>
      <w:r w:rsidR="00570B09">
        <w:t>EMDR</w:t>
      </w:r>
      <w:r>
        <w:t xml:space="preserve"> infatti distingue due tipi di traumi, la T maiuscola, che è quella del.</w:t>
      </w:r>
    </w:p>
    <w:p w14:paraId="0E095995" w14:textId="445468D1" w:rsidR="00B33A5B" w:rsidRDefault="00000000">
      <w:pPr>
        <w:pStyle w:val="Corpotesto"/>
      </w:pPr>
      <w:r>
        <w:t xml:space="preserve">vero e proprio PTSD, e la T minuscola, che è quella del ricordo rimasto bloccato perché aveva un contenuto emotivo importante anche se non era per forza mortifero o veramente grave come nel caso del PTSD. Se questo accade, il </w:t>
      </w:r>
      <w:r w:rsidR="00570B09">
        <w:t>EMDR</w:t>
      </w:r>
      <w:r>
        <w:t xml:space="preserve"> è la tecnica che si può utilizzare per spiegare, tra virgolette, operativamente al cervello che può fare oggi quel processo.</w:t>
      </w:r>
    </w:p>
    <w:p w14:paraId="17BE5963" w14:textId="16A5A363" w:rsidR="00B33A5B" w:rsidRDefault="00000000">
      <w:pPr>
        <w:pStyle w:val="Corpotesto"/>
      </w:pPr>
      <w:r>
        <w:t>che non ha fatto nel corso del tempo che separa l'oggi. Dal momento in cui fu... vissuto il vero evento, quindi oggi con questa tecnica artificialmente è possibile fare ciò che il cervello non ha fatto naturalmente nei tempi dovuti E</w:t>
      </w:r>
      <w:r w:rsidR="00570B09">
        <w:t>EMDR</w:t>
      </w:r>
      <w:r>
        <w:t xml:space="preserve"> è un acronimo che sta per Eye Movement Desensitization and Reprocessing e quindi di fatto significa desensibilizzazione, ristrutturazione.</w:t>
      </w:r>
    </w:p>
    <w:p w14:paraId="7C77DD8A" w14:textId="77777777" w:rsidR="00B33A5B" w:rsidRDefault="00000000">
      <w:pPr>
        <w:pStyle w:val="Corpotesto"/>
      </w:pPr>
      <w:r>
        <w:t xml:space="preserve">con il movimento degli occhi nasce così, è un acronimo orribile, ma ormai ha una capacità di brand elevatissima. tutto chiaro fin qui? bene che cosa quando </w:t>
      </w:r>
      <w:r>
        <w:lastRenderedPageBreak/>
        <w:t>parliamo di ricordo e diciamo che c'è un ricordo bloccato, che cosa è bloccato del ricordo? cioè il ricordo da cosa è composto?</w:t>
      </w:r>
    </w:p>
    <w:p w14:paraId="1D7AE847" w14:textId="77777777" w:rsidR="00B33A5B" w:rsidRDefault="00000000">
      <w:pPr>
        <w:pStyle w:val="Corpotesto"/>
      </w:pPr>
      <w:r>
        <w:t>ecco il ricordo, è una polaroid tridimensionale della nostra esperienza di vita in un dato momento ciascuno di noi quando si forma un ricordo ad alto impatto emotivo scatta un'istantanea multisensoriale tridimensionale di quello che sta accadendo in quel momento basta per esempio che ciascuno di voi recuperi un evento iper ultracerebre con una coloritura negativa per esempio non so il.</w:t>
      </w:r>
    </w:p>
    <w:p w14:paraId="0F2DAA10" w14:textId="77777777" w:rsidR="00B33A5B" w:rsidRDefault="00000000">
      <w:pPr>
        <w:pStyle w:val="Corpotesto"/>
      </w:pPr>
      <w:r>
        <w:t>crollo delle torri gemelle e ciascuno è in grado di recuperare nella propria mente dovere cosa stava facendo quando ha appreso del crollo delle torri gemelle perché in quel momento quella scena da becero film hollywoodiano che invece era reale, quando abbiamo capito che era reale, ha ingenerato una infinita serie di reazioni chimiche nel cervello che andavano dall'orrore.</w:t>
      </w:r>
    </w:p>
    <w:p w14:paraId="65E1D91D" w14:textId="77777777" w:rsidR="00B33A5B" w:rsidRDefault="00000000">
      <w:pPr>
        <w:pStyle w:val="Corpotesto"/>
      </w:pPr>
      <w:r>
        <w:t>all'adrenalina quasi iper curiosità iper eccitazione perché era una cosa smodatamente sopra le righe poi la tristezza e comunque era una primariamente una enorme sorpresa, quindi nel nostro cervello in quel momento c'è stato uno stop sta succedendo qualcosa di veramente incredibile scatta un'istantanea e tutti i nostri sensi hanno registrato quello.</w:t>
      </w:r>
    </w:p>
    <w:p w14:paraId="24531B4F" w14:textId="77777777" w:rsidR="00B33A5B" w:rsidRDefault="00000000">
      <w:pPr>
        <w:pStyle w:val="Corpotesto"/>
      </w:pPr>
      <w:r>
        <w:t>che accadeva in quel momento e hanno clasterizzato questa cosa hanno creato una roba pappetta biochimica in cui ci sono delle informazioni che riguardano il dato esterno, il dato interno, il luogo, poi ciascuno di noi avrà dato risalto nell'archiviazione di quella istantanea ad alcune cose o ad altre, quindi magari le persone con cui eri, o dove hai visto la notizia, o che cosa ti ha colpito in quel momento, o l'immagine, o come ti sei.</w:t>
      </w:r>
    </w:p>
    <w:p w14:paraId="234B5D26" w14:textId="77777777" w:rsidR="00B33A5B" w:rsidRDefault="00000000">
      <w:pPr>
        <w:pStyle w:val="Corpotesto"/>
      </w:pPr>
      <w:r>
        <w:t>sentito, o cosa hai pensato, o cosa hanno detto le altre persone, insomma questa roba qui rimane vivida e agganciata, a meno che qualcuno non avesse un particolare legame con gli Stati Uniti o una particolare sensibilità molto forte o che non ci fosse stato due giorni prima lì sopra l'autore gemelle o che non so, a meno che non ci fosse un coinvolgimento personale molto forte per un italiano medio, quello è un grande trauma storico ma non.</w:t>
      </w:r>
    </w:p>
    <w:p w14:paraId="1D413E2B" w14:textId="77777777" w:rsidR="00B33A5B" w:rsidRDefault="00000000">
      <w:pPr>
        <w:pStyle w:val="Corpotesto"/>
      </w:pPr>
      <w:r>
        <w:t>un grande trauma personale, per cui è veramente difficilissimo, mi è capitato una volta, in Italia una persona abbia portato delle torri gemelle come ricordo ed eravamo comunque pochi anni dopo, perché di fatto questo viene annoverato nell'ambito delle cose che il cervello pur con una traccia amnestica importante non mette a posto, non rimane un file acceso, aperto, però è un file ben identificabile,</w:t>
      </w:r>
    </w:p>
    <w:p w14:paraId="6AFAB669" w14:textId="77777777" w:rsidR="00B33A5B" w:rsidRDefault="00000000">
      <w:pPr>
        <w:pStyle w:val="Corpotesto"/>
      </w:pPr>
      <w:r>
        <w:t>proprio perché i nostri ricordi sono formati non soltanto dalla rappresentazione multisensoriale dell'evento, quindi vista, udito, tatto, olfatto, gusto, ma anche da ciò che ci diciamo di quello che avviene, perché come ben sappiamo la gravità o la levità di ciò che accade è molto più grande che la gravità di ciò che accade. La gravità di ciò che accade nella nostra vita dipende solo in parte dagli eventi.</w:t>
      </w:r>
    </w:p>
    <w:p w14:paraId="2F34BC3A" w14:textId="77777777" w:rsidR="00B33A5B" w:rsidRDefault="00000000">
      <w:pPr>
        <w:pStyle w:val="Corpotesto"/>
      </w:pPr>
      <w:r>
        <w:lastRenderedPageBreak/>
        <w:t>reali dipende soprattutto da quello che noi ci raccontiamo di ciò che accade io mi ricordo che all'epoca del terremoto dell'emilia e di modo di conoscere due signore di lavorare brevemente con due signore che erano vicini di casa ed entrambe hanno perso la casa vi direi assimilabili quasi sovrapponibili per età e per profilo socio economico ma una delle due era nella modalità ho perso.</w:t>
      </w:r>
    </w:p>
    <w:p w14:paraId="1525CE12" w14:textId="3C031C41" w:rsidR="00B33A5B" w:rsidRDefault="00000000">
      <w:pPr>
        <w:pStyle w:val="Corpotesto"/>
      </w:pPr>
      <w:r>
        <w:t>tutto non però non potrò mai più fare niente nella mia vita, mi sono alzato la mano da solo con il gesto e altre invece era nella modalità va beh la casa era vecchia in qualche modo grazie all'assicurazione la cambierò così ho la scusa per spostare l'evento era lo stesso la tragedia era la stessa ma ciò che le due persone in automatico si sono dette di quella cosa era profondamente diverso, E come vedrete con i pazienti quando lavorerete con l'</w:t>
      </w:r>
      <w:r w:rsidR="00570B09">
        <w:t>EMDR</w:t>
      </w:r>
      <w:r>
        <w:t>,</w:t>
      </w:r>
    </w:p>
    <w:p w14:paraId="665F4993" w14:textId="77777777" w:rsidR="00B33A5B" w:rsidRDefault="00000000">
      <w:pPr>
        <w:pStyle w:val="Corpotesto"/>
      </w:pPr>
      <w:r>
        <w:t>ciò che i pazienti si dicono di ciò che è accaduto. cambia incredibilmente la gravità del vissuto in relazione a quel ricordo. Quindi, l'elaborazione del ricordo è il nostro obiettivo, perché quando il cervello presenta degli aspetti patologici, sotto il punto di vista della gestione del ricordo, vuol dire che si è bloccata l'elaborazione.</w:t>
      </w:r>
    </w:p>
    <w:p w14:paraId="70967FB7" w14:textId="77777777" w:rsidR="00B33A5B" w:rsidRDefault="00000000">
      <w:pPr>
        <w:pStyle w:val="Corpotesto"/>
      </w:pPr>
      <w:r>
        <w:t>Cioè che i contenuti che avete appena visto vengono mantenuti attivi in quella rete, e costituiscono una sorta di contenuto irrigidito, difficilmente scalfibile, consolidato naturalmente, nel tempo. Mentre quando noi andiamo a elaborare il ricordo, Il ricordo viene mantenuto per i suoi contenuti, questa è una delle cose che preoccupano di più le persone in relazione ai traumi da perdita, sia i lutti reali sia i lutti amorosi.</w:t>
      </w:r>
    </w:p>
    <w:p w14:paraId="58AE7E39" w14:textId="19199EFD" w:rsidR="00B33A5B" w:rsidRDefault="00000000">
      <w:pPr>
        <w:pStyle w:val="Corpotesto"/>
      </w:pPr>
      <w:r>
        <w:t>I lutti amorosi spesso hanno una componente naif nel paziente che crede che lasciare andare il dolore significhi mancare di rispetto alla persona persa o lasciare andare la persona persa come se questa poi, non soffrendo più, se ne andasse dalla memoria. Non è invece così e la ristrutturazione di questa falsa credenza è semplicemente che l'</w:t>
      </w:r>
      <w:r w:rsidR="00570B09">
        <w:t>EMDR</w:t>
      </w:r>
      <w:r>
        <w:t xml:space="preserve"> elabora il ricordo. Mantenendo il contenuto e invece aiutando a modificare le emozioni agganciate a quel contenuto.</w:t>
      </w:r>
    </w:p>
    <w:p w14:paraId="392D3C88" w14:textId="04D9CD3D" w:rsidR="00B33A5B" w:rsidRDefault="00000000">
      <w:pPr>
        <w:pStyle w:val="Corpotesto"/>
      </w:pPr>
      <w:r>
        <w:t>quindi ricorderà sempre il suo ricordo caro la mia signora ma lo ricorderà con una sofferenza inferiore con un'emozione diversa più masticabile, più gestibile. l'operazione principale dell'</w:t>
      </w:r>
      <w:r w:rsidR="00570B09">
        <w:t>EMDR</w:t>
      </w:r>
      <w:r>
        <w:t xml:space="preserve"> la fase tra le otto che vedremo che è quella principale per l'elaborazione del ricordo.</w:t>
      </w:r>
    </w:p>
    <w:p w14:paraId="1777EF7F" w14:textId="77777777" w:rsidR="00B33A5B" w:rsidRDefault="00000000">
      <w:pPr>
        <w:pStyle w:val="Corpotesto"/>
      </w:pPr>
      <w:r>
        <w:t>è la fase della desensibilizzazione, è proprio quella dopo la preparazione del ricordo che si fa nelle fasi precedenti che rende il ricordo più sfumato, esattamente come se da fotografia digitale ad alta risoluzione appena scattata modificata, elaborata e sul desktop del vostro computer, piuttosto che sul vostro computer, che sul display del telefonino diventasse una foto ingiallita che trovate in una scatola e che.</w:t>
      </w:r>
    </w:p>
    <w:p w14:paraId="6F2B968D" w14:textId="77777777" w:rsidR="00B33A5B" w:rsidRDefault="00000000">
      <w:pPr>
        <w:pStyle w:val="Corpotesto"/>
      </w:pPr>
      <w:r>
        <w:t xml:space="preserve">vi dà un'emozione morbida e piccola e soprattutto distante e adulta se l'emozione che vi ricordo essere neuropeptidi alla fine viene riassorbita e modificata vuol </w:t>
      </w:r>
      <w:r>
        <w:lastRenderedPageBreak/>
        <w:t>dire che anche la chimica organica, viene riassorbita e modificata e quindi la sofferenza si ricompone perché cambia la.</w:t>
      </w:r>
    </w:p>
    <w:p w14:paraId="763BA0FF" w14:textId="3E1451FE" w:rsidR="00B33A5B" w:rsidRDefault="00000000">
      <w:pPr>
        <w:pStyle w:val="Corpotesto"/>
      </w:pPr>
      <w:r>
        <w:t>chimica del ricordo ok nel cervello il processo di elaborazione del ricordo è quindi vado a pigliarmi il ricordo lo porto sulla scrivania della mente, lo, sottopongo a una pre-lavorazione per renderla masticabile dall'</w:t>
      </w:r>
      <w:r w:rsidR="00570B09">
        <w:t>EMDR</w:t>
      </w:r>
      <w:r>
        <w:t>, applico la stimolazione.</w:t>
      </w:r>
    </w:p>
    <w:p w14:paraId="689C478D" w14:textId="15F90A28" w:rsidR="00B33A5B" w:rsidRDefault="00000000">
      <w:pPr>
        <w:pStyle w:val="Corpotesto"/>
      </w:pPr>
      <w:r>
        <w:t>dell'</w:t>
      </w:r>
      <w:r w:rsidR="00570B09">
        <w:t>EMDR</w:t>
      </w:r>
      <w:r>
        <w:t>, l'</w:t>
      </w:r>
      <w:r w:rsidR="00570B09">
        <w:t>EMDR</w:t>
      </w:r>
      <w:r>
        <w:t xml:space="preserve"> applicata sbocconcella, mastica, omogeneizza il ricordo e me lo fa rinemorizzare in zone più funzionali del cervello, con reti più funzionali, con una chimica differente. Quindi tolgo dalla scatola, lo spezzetto, elaboro, rimetto in una scatola differente.</w:t>
      </w:r>
    </w:p>
    <w:p w14:paraId="4E71E23C" w14:textId="77777777" w:rsidR="00B33A5B" w:rsidRDefault="00000000">
      <w:pPr>
        <w:pStyle w:val="Corpotesto"/>
      </w:pPr>
      <w:r>
        <w:t>Tutto questo funziona molto meglio nell'ambito, di una relazione consolidata. Ora, parlare di relazione terapeutica è di per sé un po' paracuso. perché se c'è una psicoterapia che ti dice che la relazione non conta allora tutto il mondo di noi psicoterapeuti insorge e dice no ma come la relazione è così importante e così via questo ha due origini.</w:t>
      </w:r>
    </w:p>
    <w:p w14:paraId="0200F4DD" w14:textId="77777777" w:rsidR="00B33A5B" w:rsidRDefault="00000000">
      <w:pPr>
        <w:pStyle w:val="Corpotesto"/>
      </w:pPr>
      <w:r>
        <w:t>oltre a quella scientifica che ci spiega che la relazione è importantissima realmente, ha due origini che sono meno nobili, la prima origine è che lo psicoterapeuta che non sa fare niente genera solo relazione, e la seconda è che abbiamo dei dati che ci spiegano che la relazione cioè il cosiddetto fattore aspecifico, vale una discreta percentuale del processo terapeutico che a seconda delle ricerche e della letteratura va tranquillamente da un 15 a un 30% dell'efficacia della terapia stessa.</w:t>
      </w:r>
    </w:p>
    <w:p w14:paraId="79BE6653" w14:textId="77777777" w:rsidR="00B33A5B" w:rsidRDefault="00000000">
      <w:pPr>
        <w:pStyle w:val="Corpotesto"/>
      </w:pPr>
      <w:r>
        <w:t>c'è da dire che se è vero come è vero che una tecnica senza relazione è una tecnica fredda, non attecchisce bene e che di fatto si nega questa possibilità di funzionamento, è altrettanto vero che la relazione senza tecnica usa solo il fattore a specifico e si perde il 70-80% della psicoterapia. Quindi la psicoterapia non è solo relazione, la psicoterapia è sicuramente.</w:t>
      </w:r>
    </w:p>
    <w:p w14:paraId="18686628" w14:textId="0997C44C" w:rsidR="00B33A5B" w:rsidRDefault="00000000">
      <w:pPr>
        <w:pStyle w:val="Corpotesto"/>
      </w:pPr>
      <w:r>
        <w:t>relazione più tecnica terapeutica e la tecnica terapeutica cambia a seconda del disturbo. Quindi l'</w:t>
      </w:r>
      <w:r w:rsidR="00570B09">
        <w:t>EMDR</w:t>
      </w:r>
      <w:r>
        <w:t xml:space="preserve"> è una tecnica terapeutica che può andare bene sicuramente per il PTSD e per altri disturbi, naturalmente come tutte le tecniche terapeutiche benedicano e che che esca un libro ogni due giorni su </w:t>
      </w:r>
      <w:r w:rsidR="00570B09">
        <w:t>EMDR</w:t>
      </w:r>
      <w:r>
        <w:t xml:space="preserve"> e lingua felpata, </w:t>
      </w:r>
      <w:r w:rsidR="00570B09">
        <w:t>EMDR</w:t>
      </w:r>
      <w:r>
        <w:t xml:space="preserve"> e miopia, ok? Nessun altro libro. Non funziona per tutto.</w:t>
      </w:r>
    </w:p>
    <w:p w14:paraId="7823DB94" w14:textId="58D4BD1B" w:rsidR="00B33A5B" w:rsidRDefault="00000000">
      <w:pPr>
        <w:pStyle w:val="Corpotesto"/>
      </w:pPr>
      <w:r>
        <w:t xml:space="preserve">non risolvete la vostra pratica terapeutica facendo </w:t>
      </w:r>
      <w:r w:rsidR="00570B09">
        <w:t>EMDR</w:t>
      </w:r>
      <w:r>
        <w:t xml:space="preserve"> per qualunque cosa però apprendete un importante strumento da usare con molti pazienti per alcune zone della loro psicoterapia, quindi che cosa in che cosa la relazione terapeutica aiuta le mediere siccome le mediere abbiamo detto che è un processo di sensibilizzazione ristrutturazione dei ricordi.</w:t>
      </w:r>
    </w:p>
    <w:p w14:paraId="12ABAECF" w14:textId="77777777" w:rsidR="00B33A5B" w:rsidRDefault="00000000">
      <w:pPr>
        <w:pStyle w:val="Corpotesto"/>
      </w:pPr>
      <w:r>
        <w:t xml:space="preserve">e questo processo è un processo che deve tirar fuori ricordo dalla scatola smontarla elaborarla rimettere una scatola diversa questa operazione a volte dolorosa non c'è modo di desensibilizzare un ricordo che non sia attraversare quel ricordo poi c'è chi lo fa più da lontano più da vicino ma la verità è che varia, </w:t>
      </w:r>
      <w:r>
        <w:lastRenderedPageBreak/>
        <w:t>attraversato e questa operazione costa emotivamente al paziente, la presenza, la vicinanza empatica.</w:t>
      </w:r>
    </w:p>
    <w:p w14:paraId="5F5E005B" w14:textId="48505481" w:rsidR="00B33A5B" w:rsidRDefault="00000000">
      <w:pPr>
        <w:pStyle w:val="Corpotesto"/>
      </w:pPr>
      <w:r>
        <w:t xml:space="preserve">di un terapeuta è chiaramente un refill, un nutrimento emotivo al paziente che in quel momento è in difficoltà, non solo, ma è anche un incoraggiamento all'attraversamento del ricordo e dell'emozione. La caratteristica che rende il </w:t>
      </w:r>
      <w:r w:rsidR="00570B09">
        <w:t>EMDR</w:t>
      </w:r>
      <w:r>
        <w:t xml:space="preserve"> amato e apprezzato dai terapeuti che non sanno fare la terapia è che una volta impostato il protocollo, che comunque va imparato,</w:t>
      </w:r>
    </w:p>
    <w:p w14:paraId="34409600" w14:textId="77777777" w:rsidR="00B33A5B" w:rsidRDefault="00000000">
      <w:pPr>
        <w:pStyle w:val="Corpotesto"/>
      </w:pPr>
      <w:r>
        <w:t>durante l'esecuzione dell'elaborazione il terapeuta non deve fare quasi nulla. Non dico che ritorna come l'antico psicanalista col blocchetto alle spalle del lettino. che fa il sudoku intanto che quello sul lettino associa liberamente. Ma siamo in una logica di non intervento diretto, quindi nessuna interpretazione, e qui i colleghi psicodinamici dovranno cortesemente prendere degli antistress,</w:t>
      </w:r>
    </w:p>
    <w:p w14:paraId="2CC749E7" w14:textId="77777777" w:rsidR="00B33A5B" w:rsidRDefault="00000000">
      <w:pPr>
        <w:pStyle w:val="Corpotesto"/>
      </w:pPr>
      <w:r>
        <w:t>perché non ci interessa assolutamente l'interpretazione dello psicologo, nessun suggerimento, qui mettiamo degli asterischi perché vedremo che in alcuni casi i suggerimenti si possono dare se si ibridano delle tecniche, ma nel modello di base no. E la contaminazione con altre strategie di intervento è lecita, ma è lecita se masticate bene tutte le tecniche in questione e se il caso lo richiede. Per i casi di base, cioè la maggioranza, una volta impostato il lavoro è il cervello del paziente che deve...</w:t>
      </w:r>
    </w:p>
    <w:p w14:paraId="746AFCD4" w14:textId="77777777" w:rsidR="00B33A5B" w:rsidRDefault="00000000">
      <w:pPr>
        <w:pStyle w:val="Corpotesto"/>
      </w:pPr>
      <w:r>
        <w:t>tirare fuori il ricordo o concellarlo, attraversarlo, ricomporlo, rimettere in un'altra scatola, non è il cervello del terapeuta, altrimenti non funziona, perché suggerire qualcosa non significa far fare al cervello del paziente il lavoro che è necessario che faccia sulla sua rete neurale. Quindi la relazione terapeutica è un facilitatore di processo, ma questo non vuol dire che il terapeuta, detentore del grande sapere universale, debba intervenire con la sua pregevole interpretazione che nulla ha a che vedere con il funzionamento del cervello della persona.</w:t>
      </w:r>
    </w:p>
    <w:p w14:paraId="47725005" w14:textId="7F1B658A" w:rsidR="00B33A5B" w:rsidRDefault="00000000">
      <w:pPr>
        <w:pStyle w:val="Corpotesto"/>
      </w:pPr>
      <w:r>
        <w:t xml:space="preserve">Quindi, psicologo, esci da quel corpo e dimentichati di essere un fornitore di opinioni. E interpretazioni qualora tu sia abituato a darne nel corso della tua terapia. Quindi per chi la usiamo sta </w:t>
      </w:r>
      <w:r w:rsidR="00570B09">
        <w:t>EMDR</w:t>
      </w:r>
      <w:r>
        <w:t>? Allora, intanto la possono usare sostanzialmente tutti, sia come terapeuti che come pazienti, ma ci sono alcune condizioni che oggettivamente vengono indicate come criteri di non utilizzo.</w:t>
      </w:r>
    </w:p>
    <w:p w14:paraId="0774A52A" w14:textId="77777777" w:rsidR="00B33A5B" w:rsidRDefault="00000000">
      <w:pPr>
        <w:pStyle w:val="Corpotesto"/>
      </w:pPr>
      <w:r>
        <w:t>Per esempio, il paziente fortemente dissociativo o fortemente scollegato dal reale, che questo significhi accesso psicotico, che questo significhi fase acuta di assunzione di sostanze, che questo significhi fase dissociativa molto elevata, durante la stimolazione dissocierà ulteriormente e non avrà la possibilità, con facilità, di richiamare strutture neurali.</w:t>
      </w:r>
    </w:p>
    <w:p w14:paraId="20F0EB77" w14:textId="77777777" w:rsidR="00B33A5B" w:rsidRDefault="00000000">
      <w:pPr>
        <w:pStyle w:val="Corpotesto"/>
      </w:pPr>
      <w:r>
        <w:t>frontocorticali nell'ottica delle sostanze. l'elaborazione di un ricordo, quindi rischiamo che la questione si perda via, che rimaniamo solo in una zona limbica con magari una ritraumatizzazione possibile o che non ci sia proprio nessun effetto perché la persona non riesce neanche a capire il senso dell'elaborazione interna. Quindi non è uno strumento che utilizzeremo con pazienti psicotici, per pazienti psicotico.</w:t>
      </w:r>
    </w:p>
    <w:p w14:paraId="5585F857" w14:textId="77777777" w:rsidR="00B33A5B" w:rsidRDefault="00000000">
      <w:pPr>
        <w:pStyle w:val="Corpotesto"/>
      </w:pPr>
      <w:r>
        <w:lastRenderedPageBreak/>
        <w:t>c'è lo psicotico conclamato, ma fate molta attenzione anche ai DOC estremamente gravi. Sapete che i DOC estremamente gravi, che sono quelli che hanno tutti i sintomi del DOC, ma hanno idee di riferimento e ossessioni talmente bizzarre che chiunque, pur con un DOC, se avesse solo il DOC ti direbbe qualcosa tipo, dottore lo so che questa roba che le sto dicendo è una follia, ma a me sembra così, allora questo è un doc, perché.</w:t>
      </w:r>
    </w:p>
    <w:p w14:paraId="0F94FFB8" w14:textId="77777777" w:rsidR="00B33A5B" w:rsidRDefault="00000000">
      <w:pPr>
        <w:pStyle w:val="Corpotesto"/>
      </w:pPr>
      <w:r>
        <w:t>sente il disturbo come ego distonico. Invece il doc che utilizza dei veri e propri deliri senza avere minimamente consapevolezza del fatto che quei deliri sono ossessioni, allora lì valichiamo il confine del doc e sono quei doc che vedete che lo psichiatra disperato tratta dopo un po' anche con Olanzapina piuttosto che con altri neurolettici.</w:t>
      </w:r>
    </w:p>
    <w:p w14:paraId="6222EEB6" w14:textId="77777777" w:rsidR="00B33A5B" w:rsidRDefault="00000000">
      <w:pPr>
        <w:pStyle w:val="Corpotesto"/>
      </w:pPr>
      <w:r>
        <w:t>Allora in quel caso sprofondarlo all'interno del proprio pensiero significa tendenzialmente rimanere nel suo loop. Per quanto riguarda la dissociatività elevata, se è vero come è vero che la dissociatività è per esempio un elemento che piace alle persone che lavorano con l'ipnosi, perché l'accesso ipnotico è un elemento che piace alle persone che lavorano con l'ipnosi. che è facile, perché è possibile eventualmente ridurre o ricomporre la dissociatività allenando.</w:t>
      </w:r>
    </w:p>
    <w:p w14:paraId="712CB726" w14:textId="77777777" w:rsidR="00B33A5B" w:rsidRDefault="00000000">
      <w:pPr>
        <w:pStyle w:val="Corpotesto"/>
      </w:pPr>
      <w:r>
        <w:t>la persona all'uscita da uno stato ipnotico, o ci si può lavorare con tecniche di grounding, oppure ci si può lavorare in base alla diagnosi che si aggancia a quella dissociatività. Bisogna badare al fatto che la dissociatività non sia troppo elevata, perché se è troppo elevata la persona non riesce a fare il cosiddetto dual focusing, cioè ad avere l'attenzione un po' sul ricordo, un po' sul presente, che è la base del funzionamento della bilateralizzazione.</w:t>
      </w:r>
    </w:p>
    <w:p w14:paraId="5B7B1062" w14:textId="77777777" w:rsidR="00B33A5B" w:rsidRDefault="00000000">
      <w:pPr>
        <w:pStyle w:val="Corpotesto"/>
      </w:pPr>
      <w:r>
        <w:t>Come faccio a capire se la persona è estremamente dissociativa? Normalmente viene dato, lo dovreste aver trovato nei materiali, al paziente, o almeno a quello che sospettiamo possa essere dissociativo, questo test che si chiama DELT. È un test molto semplice che riferisce tutta una serie di proposizioni che tipicamente, hanno a che fare con comportamenti di persone dissociative e chiede al paziente di dare una.</w:t>
      </w:r>
    </w:p>
    <w:p w14:paraId="1B3068E1" w14:textId="77777777" w:rsidR="00B33A5B" w:rsidRDefault="00000000">
      <w:pPr>
        <w:pStyle w:val="Corpotesto"/>
      </w:pPr>
      <w:r>
        <w:t>valutazione in percentili da 0 a 100 di quanto quella affermazione è vera per sé lo scoring è molto semplice perché alla fine della compilazione sono una trentina di items se non mi ricordo male alla fine della compilazione ti basta fare la media se vedi che la media è superiore al 30 per cento cioè che alcuni sono proprio sono affermazioni veramente molto particolari e quindi una persona che risponde a più di 30 40 in molte di quelle molti di quegli item vuol dire che proprio dei.</w:t>
      </w:r>
    </w:p>
    <w:p w14:paraId="2B343B15" w14:textId="77777777" w:rsidR="00B33A5B" w:rsidRDefault="00000000">
      <w:pPr>
        <w:pStyle w:val="Corpotesto"/>
      </w:pPr>
      <w:r>
        <w:t>sintomi dissociativi molto forte allora sopra il 30 si sconsiglia di utilizzare le mediere. la dissociatività è da tenere d'occhio perché è uno dei sintomi che possono essere classicamente associati, al PTSD, solo che un PTSD basic ha dissociatività normalmente proporzionata alla vicinanza del trauma o alla vicinanza di trigger che richiamino il trauma. Mentre se la persona.</w:t>
      </w:r>
    </w:p>
    <w:p w14:paraId="0DCB6914" w14:textId="57CCF186" w:rsidR="00B33A5B" w:rsidRDefault="00000000">
      <w:pPr>
        <w:pStyle w:val="Corpotesto"/>
      </w:pPr>
      <w:r>
        <w:t xml:space="preserve">ha proprio dei momenti di assenza o di scollegamento, tanti anni dopo il trauma, è possibile, e il trauma non è stato semplice e univoco ma ripetuto, è possibile </w:t>
      </w:r>
      <w:r>
        <w:lastRenderedPageBreak/>
        <w:t>che di fatto sia un PTSD complesso. Allora in questo caso, in generale, l'</w:t>
      </w:r>
      <w:r w:rsidR="00570B09">
        <w:t>EMDR</w:t>
      </w:r>
      <w:r>
        <w:t xml:space="preserve"> è da utilizzare con qualche pinza in più. Dimmi Silvia. Io sapevo che era sconsigliato anche per soggetti epiletici o comunque ex epiletici.</w:t>
      </w:r>
    </w:p>
    <w:p w14:paraId="4F8ACC94" w14:textId="77777777" w:rsidR="00B33A5B" w:rsidRDefault="00000000">
      <w:pPr>
        <w:pStyle w:val="Corpotesto"/>
      </w:pPr>
      <w:r>
        <w:t>Sì, ci può essere questa contraindicazione. Soprattutto per la stimolazione. visiva se la persona, nel muovere gli occhi sinistra-destra, può avere un'attivazione. C'è da dire che quello che rende più suscettibili i pazienti epilettici è tendenzialmente l'intermittenza degli stimoli e quindi in generale non è un astrobo e non è un videogame,</w:t>
      </w:r>
    </w:p>
    <w:p w14:paraId="1AD718F8" w14:textId="77777777" w:rsidR="00B33A5B" w:rsidRDefault="00000000">
      <w:pPr>
        <w:pStyle w:val="Corpotesto"/>
      </w:pPr>
      <w:r>
        <w:t>quindi la stimolazione con movimento continuo o la stimolazione con tapping non dovrebbero creare grandissimi problemi, però si viene indicata a volte come causa di esclusione. Se guardate in letteratura notate che comunque non è una vera e propria causa di esclusione ma è un consiglio, un suggerimento, almeno un warning, mettiamola così.</w:t>
      </w:r>
    </w:p>
    <w:p w14:paraId="48E59558" w14:textId="65195C4F" w:rsidR="00B33A5B" w:rsidRDefault="00000000">
      <w:pPr>
        <w:pStyle w:val="Corpotesto"/>
      </w:pPr>
      <w:r>
        <w:t xml:space="preserve">Allora, funziona? Domandone? Sì, sì, funziona. Oggi come oggi sappiamo che funziona. Ci sono centinaia di paper, ma se voi fate i ricercatori, cioè andate a sminuzzare le centinaia di paper che ci sono e a cercare quelli con maggiore rigore statistico, con le review più importanti, gli studi con i trial randomizzati fatti meglio, ne trovate comunque almeno una ventina che ci validano il </w:t>
      </w:r>
      <w:r w:rsidR="00570B09">
        <w:t>EMDR</w:t>
      </w:r>
      <w:r>
        <w:t xml:space="preserve"> per il disturbo da stress post-traumatico. Quindi è sicuramente in questo momento una delle tecniche considerate più efficaci per il PTSD.</w:t>
      </w:r>
    </w:p>
    <w:p w14:paraId="2A9F341A" w14:textId="77777777" w:rsidR="00B33A5B" w:rsidRDefault="00000000">
      <w:pPr>
        <w:pStyle w:val="Corpotesto"/>
      </w:pPr>
      <w:r>
        <w:t>Grazie. Ci sono anche ricerche sui movimenti occulari di per sé svincolati dai protocolli. e ci sono un sacco di ricerche come vi dicevo anche a validazione inferiore vale a dire non con così tanti trial ben fatti ma ricerche in corso e anche testi con protocolli sperimentali, che si usano per una marea di affezioni o patologie psichiche per esempio gli stati.</w:t>
      </w:r>
    </w:p>
    <w:p w14:paraId="389E88D6" w14:textId="77777777" w:rsidR="00B33A5B" w:rsidRDefault="00000000">
      <w:pPr>
        <w:pStyle w:val="Corpotesto"/>
      </w:pPr>
      <w:r>
        <w:t>ansiosi le fobie panico anche voi vedrete queste cose la depressione il dolore cronico le fobie dipendenze alcuni disturbi di personalità in fase acuta disturbi al comportamento alimentare quindi ce n'è per tutti i gusti perché la tendenza questa è stata una tendenza indubbiamente di marketing più che scientifica è stata quella di provare a generalizzare l'utilizzo di questa cosa una volta che si è visto che funziona, così bene.</w:t>
      </w:r>
    </w:p>
    <w:p w14:paraId="34F446D8" w14:textId="5B5F282F" w:rsidR="00B33A5B" w:rsidRDefault="00000000">
      <w:pPr>
        <w:pStyle w:val="Corpotesto"/>
      </w:pPr>
      <w:r>
        <w:t xml:space="preserve">in quanto tempo funziona e come mi accorgo che sta funzionando questi sono i dati ufficiali poi vi riporto l'esperienza clinica, la mia esperienza clinica specifica su </w:t>
      </w:r>
      <w:r w:rsidR="00570B09">
        <w:t>EMDR</w:t>
      </w:r>
      <w:r>
        <w:t xml:space="preserve"> è di alcune migliaia di casi e quindi tutto sommato non fa statistica di per sé ma rappresenta un panel esperienziale importante.</w:t>
      </w:r>
    </w:p>
    <w:p w14:paraId="1A4EA2CA" w14:textId="77777777" w:rsidR="00B33A5B" w:rsidRDefault="00000000">
      <w:pPr>
        <w:pStyle w:val="Corpotesto"/>
      </w:pPr>
      <w:r>
        <w:t>i dati ufficiali ci dicono che i PTSD semplici, e caratterizzati da un solo trauma che è avvenuto una volta sola, hanno una remissione dai 3 quarti ai 4 quarti dei sintomi cioè sostanzialmente i 3 quarti dei sintomi totale entro le 6 sedute, le sedute di solito sono a cadenza settimanale.</w:t>
      </w:r>
    </w:p>
    <w:p w14:paraId="55C7DC73" w14:textId="77777777" w:rsidR="00B33A5B" w:rsidRDefault="00000000">
      <w:pPr>
        <w:pStyle w:val="Corpotesto"/>
      </w:pPr>
      <w:r>
        <w:t xml:space="preserve">allora questo dato è un dato, realistico, che può sorprendere però sia verso il basso che verso l'alto, ci sono persone che sono in grado di elaborare ricordi </w:t>
      </w:r>
      <w:r>
        <w:lastRenderedPageBreak/>
        <w:t>traumatici anche in una o due sedute. dipende dalla resilienza del paziente e probabilmente dipende in qualche modo anche o da quanto il paziente abbia preparato quel lavoro nella sua mente, o al contrario da quanto il paziente non ci sia mai tornato su con la mente.</w:t>
      </w:r>
    </w:p>
    <w:p w14:paraId="6F61030A" w14:textId="77777777" w:rsidR="00B33A5B" w:rsidRDefault="00000000">
      <w:pPr>
        <w:pStyle w:val="Corpotesto"/>
      </w:pPr>
      <w:r>
        <w:t>nel caso in cui il paziente abbia fatto quegli slalom interni di evitamento del pensiero, che possono essere fatti quando non arrivano flashback, allora quando tu ti ritrovi. quasi traumaticamente a doverci ripensare perché la tecnica te lo impone, e la relazione col tuo terapeuta te lo permette, allora l'effetto può essere molto rapido proprio perché non era mai stato fatto prima.</w:t>
      </w:r>
    </w:p>
    <w:p w14:paraId="77BE799C" w14:textId="77777777" w:rsidR="00B33A5B" w:rsidRDefault="00000000">
      <w:pPr>
        <w:pStyle w:val="Corpotesto"/>
      </w:pPr>
      <w:r>
        <w:t>Per quanto riguarda i PTSD complessi, che possono essere PTSD ad alto impatto su persone molto poco resilienti o soprattutto PTSD con traumi analoghi ripetuti, perdo papà, distruzione e devastazione, passano due mesi, perdo mamma, distruzione e devastazione, perdo mio fratello, distruzione e devastazione, o, non lo so, strage in famiglia, perdo tutti, rimango solo io.</w:t>
      </w:r>
    </w:p>
    <w:p w14:paraId="614C53ED" w14:textId="77777777" w:rsidR="00B33A5B" w:rsidRDefault="00000000">
      <w:pPr>
        <w:pStyle w:val="Corpotesto"/>
      </w:pPr>
      <w:r>
        <w:t>Oppure trauma ripetuto, come per esempio nel caso degli abusi intrafamiliari, o come nel caso del bullismo alle medie, quando si ha la sfortuna di capitare in una classe dove ci sono dei bulletti che agiscono. Indisturbati. di un anno scolastico magari ecco allora in questi casi i dati ufficiali ci parlano di almeno 12 sedute almeno 12 sedute può voler dire n cioè sicuramente un lavoro che può andare avanti.</w:t>
      </w:r>
    </w:p>
    <w:p w14:paraId="483C877C" w14:textId="77777777" w:rsidR="00B33A5B" w:rsidRDefault="00000000">
      <w:pPr>
        <w:pStyle w:val="Corpotesto"/>
      </w:pPr>
      <w:r>
        <w:t>appunto 3 4 5 6 7 mesi vedremo anche qui come implementare altre tecniche ed eventualmente come ibridarle per le cose particolarmente difficili però soprattutto per il fatto che voi costituite una classe ad elevata maggioranza psicodinamica tranne che voi non siate degli esperti di interventi psicodinamici brevi protocollati per la depressione che è l'unico.</w:t>
      </w:r>
    </w:p>
    <w:p w14:paraId="55267876" w14:textId="77777777" w:rsidR="00B33A5B" w:rsidRDefault="00000000">
      <w:pPr>
        <w:pStyle w:val="Corpotesto"/>
      </w:pPr>
      <w:r>
        <w:t>caso di psicoterapia psicodinamica breve ad alta efficacia in un tempo ridotto, tutto, Potete ben capire che soprattutto per voi l'idea di intervenire in 3-6 sedute su una patologia diagnosticata e poter avere una remissione verificabile dei sintomi è qualcosa di estremamente interessante e ben lontano dalla modalità consueta di intervento. vi dicevo che oltre al ptsd c'è un sacco di roba quindi ho riportato la letteratura principale.</w:t>
      </w:r>
    </w:p>
    <w:p w14:paraId="3FE82D98" w14:textId="3CC0C451" w:rsidR="00B33A5B" w:rsidRDefault="00000000">
      <w:pPr>
        <w:pStyle w:val="Corpotesto"/>
      </w:pPr>
      <w:r>
        <w:t xml:space="preserve">rispetto a questi problemi che possono essere affrontati con ptsd considerate che su molte di queste parti ci sono veri e propri libri per esempio sul dolore cronico </w:t>
      </w:r>
      <w:r w:rsidR="00570B09">
        <w:t>EMDR</w:t>
      </w:r>
      <w:r>
        <w:t xml:space="preserve"> c'è un libro su Su depressione </w:t>
      </w:r>
      <w:r w:rsidR="00570B09">
        <w:t>EMDR</w:t>
      </w:r>
      <w:r>
        <w:t xml:space="preserve"> c'è un libro, su disfunzioni sessuali </w:t>
      </w:r>
      <w:r w:rsidR="00570B09">
        <w:t>EMDR</w:t>
      </w:r>
      <w:r>
        <w:t xml:space="preserve"> c'è un libro, e così via. mentre invece questi sono i veri e propri.</w:t>
      </w:r>
    </w:p>
    <w:p w14:paraId="4929FB2E" w14:textId="65CA31C6" w:rsidR="00B33A5B" w:rsidRDefault="00000000">
      <w:pPr>
        <w:pStyle w:val="Corpotesto"/>
      </w:pPr>
      <w:r>
        <w:t xml:space="preserve">allora abbiamo visto come esiste letteratura su </w:t>
      </w:r>
      <w:r w:rsidR="00570B09">
        <w:t>EMDR</w:t>
      </w:r>
      <w:r>
        <w:t xml:space="preserve"> in menti autistiche allora non avevano chiesto anche in un corso precedente, la risposta è si esiste ma poca dopo ti faccio vedere qualche riferimento perché se non mi sbaglio l'avevo dato nella precedente o due edizioni fa. Non c'è una grossissima validazione purtroppo,</w:t>
      </w:r>
    </w:p>
    <w:p w14:paraId="6A96012E" w14:textId="77777777" w:rsidR="00B33A5B" w:rsidRDefault="00000000">
      <w:pPr>
        <w:pStyle w:val="Corpotesto"/>
      </w:pPr>
      <w:r>
        <w:lastRenderedPageBreak/>
        <w:t>però qualcosina c'è. Dicevamo che abbiamo visto che funziona e abbiamo visto per cosa può funzionare, vedremo nel dettaglio come funziona, ma la domanda fondamentale che vi farà qualunque tipo di paziente che abbia un tratto un po' ossessivo, un po' controllante o che sia anche solo un po' curioso, o che non sia completamente compliant, potrebbe essere tipicamente per esempio un professionista di mezza età, ingegnere, medico, avvocato, che fa il vostro paziente e cui voi dovete spiegare perché tra un po' gli muoverete delle ditine davanti agli occhi o gli farete vedere un led che va a sinistra-destra oppure se è online vedrà una pallina sullo schermo che va a sinistra-destra, perché quel profilo di paziente vi manda a remare,</w:t>
      </w:r>
    </w:p>
    <w:p w14:paraId="17B82A04" w14:textId="5D85FBD8" w:rsidR="00B33A5B" w:rsidRDefault="00000000">
      <w:pPr>
        <w:pStyle w:val="Corpotesto"/>
      </w:pPr>
      <w:r>
        <w:t xml:space="preserve">perché si sente un cretino, allora voi avete due modi, o gli date da leggere qualcosa prima, per esempio c'è un libricino che si chiama </w:t>
      </w:r>
      <w:r w:rsidR="00570B09">
        <w:t>EMDR</w:t>
      </w:r>
      <w:r>
        <w:t xml:space="preserve"> Revolution, che però è un libricino che spiega bene per utenti l'</w:t>
      </w:r>
      <w:r w:rsidR="00570B09">
        <w:t>EMDR</w:t>
      </w:r>
      <w:r>
        <w:t xml:space="preserve"> ma ha il difetto di essere un libricino molto poco obiettivo, scientificamente funziona ed è anche ben divulgativo, ma è di parte. Cioè se tu leggi le testate, è un po' facile,</w:t>
      </w:r>
    </w:p>
    <w:p w14:paraId="0F3088F0" w14:textId="77777777" w:rsidR="00B33A5B" w:rsidRDefault="00000000">
      <w:pPr>
        <w:pStyle w:val="Corpotesto"/>
      </w:pPr>
      <w:r>
        <w:t>All'americana cioè se tu leggi questo libricino dentro ci sono. I testimoni annunci a quelli che ti dicono non dormivo più, Avevo questo e questo ho fatto due sedute miracolosamente adesso dormo 12 ore sembrano quelli delle diete No, sai quando c'è la foto prima e dopo è un po così allora, Se questo libricino può funzionare bene per il paziente normale per il paziente sopra menzionato è proprio secondo me lo fa arrabbiare il doppio quindi dovete trovare il modo voi.</w:t>
      </w:r>
    </w:p>
    <w:p w14:paraId="54021C7A" w14:textId="77777777" w:rsidR="00B33A5B" w:rsidRDefault="00000000">
      <w:pPr>
        <w:pStyle w:val="Corpotesto"/>
      </w:pPr>
      <w:r>
        <w:t>Io ve ne suggerirò alcuni per spiegargli la tecnica in modo tale che la tecnica non lo faccia Arrabbiare perché se lui pensa questa è una stupidaggine, Magari a un tratto narcisistico magari lo hanno mandato in terapia e ma lui non ci voleva tanto venire Vede sta roba qua che mi passa davanti agli occhi deve seguire gli occhi si sente un cretino ti boicotta tutto, quindi una domanda importante è ma perché, perché funziona sta roba perché stimolare sinistra destra facilita l'elaborazione dell'informazione.</w:t>
      </w:r>
    </w:p>
    <w:p w14:paraId="700B647C" w14:textId="3B5E0C29" w:rsidR="00B33A5B" w:rsidRDefault="00000000">
      <w:pPr>
        <w:pStyle w:val="Corpotesto"/>
      </w:pPr>
      <w:r>
        <w:t xml:space="preserve">allora proviamo a vedere siccome io non faccio parte di un'associazione ufficiale di </w:t>
      </w:r>
      <w:r w:rsidR="00570B09">
        <w:t>EMDR</w:t>
      </w:r>
      <w:r>
        <w:t xml:space="preserve"> non ho nessun interesse a vendervi le </w:t>
      </w:r>
      <w:r w:rsidR="00570B09">
        <w:t>EMDR</w:t>
      </w:r>
      <w:r>
        <w:t xml:space="preserve"> ok quindi io rispondo in modo laico esattamente come risponde ai pazienti in modo laico. Partiamo dal presupposto che una delle cose fondamentali che ritengo che sia scientificamente giusto dire è che muovere la bilateralizzazione da sola fa pochissimo,</w:t>
      </w:r>
    </w:p>
    <w:p w14:paraId="001AE608" w14:textId="77777777" w:rsidR="00B33A5B" w:rsidRDefault="00000000">
      <w:pPr>
        <w:pStyle w:val="Corpotesto"/>
      </w:pPr>
      <w:r>
        <w:t>cioè non è come si diceva all'inizio che muovere gli occhi sinistra e destra è un attivatore di un cortocircuito inter-emisferico, ma cosa vuol dire neurologicamente? Sapete che quando io mi sono formato, roba sia in Italia che fuori Italia, io sono andato a chiedere ma cosa vuol dire? Cosa vuol dire neurologicamente cortocircuito tra i due emisferi? Nella realtà cosa vuol dire? Perché non vuol dire niente, vuol dire qualcosa se al tuo paziente che non capisce nulla gliela.</w:t>
      </w:r>
    </w:p>
    <w:p w14:paraId="22F7737C" w14:textId="5A7D1A02" w:rsidR="00B33A5B" w:rsidRDefault="00000000">
      <w:pPr>
        <w:pStyle w:val="Corpotesto"/>
      </w:pPr>
      <w:r>
        <w:t xml:space="preserve">vuoi vendere, ma non vuol dire che cosa succede nella realtà. Allora se voi unite i puntini e andate a cercare e leggete le ricerche, si inizia a capire quali sono i </w:t>
      </w:r>
      <w:r>
        <w:lastRenderedPageBreak/>
        <w:t>meccanismi che contemporaneamente agendo rendono l'</w:t>
      </w:r>
      <w:r w:rsidR="00570B09">
        <w:t>EMDR</w:t>
      </w:r>
      <w:r>
        <w:t xml:space="preserve"> molto efficace. Per esempio, l'</w:t>
      </w:r>
      <w:r w:rsidR="00570B09">
        <w:t>EMDR</w:t>
      </w:r>
      <w:r>
        <w:t xml:space="preserve"> è come una tecnica di grounding. Che cosa fa? Grounding significa radicamento, che cos'è la tecnica di grounding? E' quella roba lì che quando uno dissocia o è molto in ansia e lo vuoi.</w:t>
      </w:r>
    </w:p>
    <w:p w14:paraId="0A1626D5" w14:textId="337CA761" w:rsidR="00B33A5B" w:rsidRDefault="00000000">
      <w:pPr>
        <w:pStyle w:val="Corpotesto"/>
      </w:pPr>
      <w:r>
        <w:t>riportare sul qui e ora, gli fai fare degli esercizi che lo riportino con la sua vita. Con i sensi sul cui è ora, per esempio quanti libri ci sono in quella libreria, quanti contenuti, nel titolo la parola VV7, quanti ne vede di gialli, oppure mi dica qual è una cosa che sente in questo momento con il suo olfatto, che cos'è che sente in questo momento come rumore, tutto questo ti riporta nel qui e ora, è un grounding. Ora l'</w:t>
      </w:r>
      <w:r w:rsidR="00570B09">
        <w:t>EMDR</w:t>
      </w:r>
      <w:r>
        <w:t xml:space="preserve"> fa un'operazione che è più del grounding, cioè ti chiede di contemporaneamente avere l'attenzione sul.</w:t>
      </w:r>
    </w:p>
    <w:p w14:paraId="0EDC5F85" w14:textId="77777777" w:rsidR="00B33A5B" w:rsidRDefault="00000000">
      <w:pPr>
        <w:pStyle w:val="Corpotesto"/>
      </w:pPr>
      <w:r>
        <w:t>ricordo, ma anche su questa roba qui che stai facendo, cioè muovere gli occhi sinistra a destra o subire il tapping sinistra a destra. Questa cosa si chiama dual focus o dual focusing, vale a dire ti tengo con l'attenzione un po' là sul ricordo, un po' qua. Quindi la prima cosa importante è che io non sprofondo nel ricordo, ma sprofondo sul ricordo sul ricordo, nel ricordo con una zampa qua nel presente e questo serve.</w:t>
      </w:r>
    </w:p>
    <w:p w14:paraId="37493640" w14:textId="77777777" w:rsidR="00B33A5B" w:rsidRDefault="00000000">
      <w:pPr>
        <w:pStyle w:val="Corpotesto"/>
      </w:pPr>
      <w:r>
        <w:t>per far capire al cervello che quello è solo un ricordo perché non mi risucchia tutta l'attenzione un conto è essere in un torrente in piena e cercare di respirare, un conto è sedersi sulla sponda del torrente in piena, è la stessa cosa, secondo la bilateralizzazione e comunque l'utilizzo nel protocollo.</w:t>
      </w:r>
    </w:p>
    <w:p w14:paraId="0EB3134A" w14:textId="77777777" w:rsidR="00B33A5B" w:rsidRDefault="00000000">
      <w:pPr>
        <w:pStyle w:val="Corpotesto"/>
      </w:pPr>
      <w:r>
        <w:t>brain imaging alla mano dimostra un aumento della connettività tra zone del cervello che si occupano di mettere insieme spappolare e rielaborare le informazioni mnestiche in particolare si nota uno spegnimento dell'amigdala, quindi abbiamo capito che c'è l'attenzione un po' qua un po' là e che cambiano i circuiti neurali e si spegnono, migliora il ricordo rivivificato è come se venisse tolto dal freezer scongelato e.</w:t>
      </w:r>
    </w:p>
    <w:p w14:paraId="06F7AFCA" w14:textId="1171ABDB" w:rsidR="00B33A5B" w:rsidRDefault="00000000">
      <w:pPr>
        <w:pStyle w:val="Corpotesto"/>
      </w:pPr>
      <w:r>
        <w:t xml:space="preserve">quindi modificabile rimodulabile prima che venga rifrizzato nella sua nuova modalità. inoltre il protocollo come vedrete combina vari elementi ci sono elementi di carattere psicodinamico ci sono elementi di carattere cognitivo comportamentale ci sono elementi di carattere fisiologico quindi possiamo dire che </w:t>
      </w:r>
      <w:r w:rsidR="00570B09">
        <w:t>EMDR</w:t>
      </w:r>
      <w:r>
        <w:t xml:space="preserve"> ben lungi dall'essere una tecnica innovativa.</w:t>
      </w:r>
    </w:p>
    <w:p w14:paraId="671F8ACF" w14:textId="77777777" w:rsidR="00B33A5B" w:rsidRDefault="00000000">
      <w:pPr>
        <w:pStyle w:val="Corpotesto"/>
      </w:pPr>
      <w:r>
        <w:t>che usa una cosa che prima non c'era è più che altro una tecnica furbacchiona che unisce esposizione grounding rilassamento immaginazione guidata, grazie, e in parte transipnotica, perché comunque, come vi sarà evidente durante l'elaborazione dei ricordi con i vostri pazienti, molto spesso i pazienti vanno in una modalità modificata.</w:t>
      </w:r>
    </w:p>
    <w:p w14:paraId="401D0A68" w14:textId="6F3B3A48" w:rsidR="00B33A5B" w:rsidRDefault="00000000">
      <w:pPr>
        <w:pStyle w:val="Corpotesto"/>
      </w:pPr>
      <w:r>
        <w:t>di coscienza. Naturalmente i canali ufficiali di diffusione mondiale dell'</w:t>
      </w:r>
      <w:r w:rsidR="00570B09">
        <w:t>EMDR</w:t>
      </w:r>
      <w:r>
        <w:t xml:space="preserve"> sostengono spesso il contrario, che non ha niente a che fare con tutte queste cose, però poi la letteratura scientifica invece ci dice di sì, e quindi è importante che capiamo che è una tecnica che funziona perché unisce tante modalità. </w:t>
      </w:r>
      <w:r>
        <w:lastRenderedPageBreak/>
        <w:t>Questo ci risponde a perché funziona? No. Allora proviamo a dare un altro tipo di spiegazione. Perché sta bilateralizzazione funziona? Partiamo.</w:t>
      </w:r>
    </w:p>
    <w:p w14:paraId="3524FE24" w14:textId="77777777" w:rsidR="00B33A5B" w:rsidRDefault="00000000">
      <w:pPr>
        <w:pStyle w:val="Corpotesto"/>
      </w:pPr>
      <w:r>
        <w:t>dal presupposto che ci sono alcuni casi, alcuni momenti specifici della nostra vita in cui ci sono alcuni momenti specifici della nostra vita in cui ci sono alcuni momenti specifici della nostra vita in cui ci sono alcuni momenti specifici della nostra vita in cui ci sono alcuni, automaticamente i nostri occhi vanno a sinistra-destra, cioè hanno i cosiddetti REM, Rapid Eye Movement. Per esempio nella fase del sonno, che si chiama proprio REM, il corpo è immobile e gli occhi si muovono a sinistra-destra, è la fase in cui sogniamo e il movimento sinistra destra è in corrispondenza dell'attivazione del sogno e della modulazione emotiva dei.</w:t>
      </w:r>
    </w:p>
    <w:p w14:paraId="6736740E" w14:textId="77777777" w:rsidR="00B33A5B" w:rsidRDefault="00000000">
      <w:pPr>
        <w:pStyle w:val="Corpotesto"/>
      </w:pPr>
      <w:r>
        <w:t>suoi contenuti. Un'altra cosa interessante è che durante la gravidanza il feto tra l'ottavo e il nono mese continua a muovere gli occhi sinistra destra, è il momento in cui si stanno formando i centri neurali relativi alle emozioni primarie, specie alla paura. Inoltre, quando qualcuno ci fa uno scherzone e alle spalle ci dice buh, o ci fa... qualcosa giusto per farci un po' di paura, noi abbiamo qualche istante in cui la nostra amigdala.</w:t>
      </w:r>
    </w:p>
    <w:p w14:paraId="2F0F3A25" w14:textId="77777777" w:rsidR="00B33A5B" w:rsidRDefault="00000000">
      <w:pPr>
        <w:pStyle w:val="Corpotesto"/>
      </w:pPr>
      <w:r>
        <w:t>si deve riorientare prima di procedere a bestemmioni e insulti per la persona che ci ha fatto lo scherzone. In quegli istanti di riorientamento normalmente i nostri occhi si muovono sinistra e destra. Inoltre per tutti coloro i quali, e ho visto che tra di voi ce ne sono due o tre, praticano anche ipnosi, è noto che negli stati di trance ipnotica è possibile, specie nella fase di accesso, che ci siano dei movimenti oculari tipo REM. Anche in questo.</w:t>
      </w:r>
    </w:p>
    <w:p w14:paraId="763656FC" w14:textId="77777777" w:rsidR="00B33A5B" w:rsidRDefault="00000000">
      <w:pPr>
        <w:pStyle w:val="Corpotesto"/>
      </w:pPr>
      <w:r>
        <w:t>caso sono momenti di accesso a elaborazione emotiva. La letteratura scientifica di matrice medico-fisiologica ci spiega che quei movimenti oculari lì, quelli automatici, sono associati a una situazione di trance ipnotica. La letteratura scientifica di matrice medico-fisiologica ci spiega che quei movimenti oculari lì, quelli automatici, sono associati a un abbassamento della Rausal, cosa che non soltanto si vede dallo spegnimento della, ma proprio anche da una rilevazione più di superficie diciamo c'è una diminuzione della conduttanza cutanea e anche un abbassamento del battito tanto.</w:t>
      </w:r>
    </w:p>
    <w:p w14:paraId="1DB3EE92" w14:textId="77777777" w:rsidR="00B33A5B" w:rsidRDefault="00000000">
      <w:pPr>
        <w:pStyle w:val="Corpotesto"/>
      </w:pPr>
      <w:r>
        <w:t>per darvi un'idea è più o meno la stessa cosa che avviene anche durante una transipnotica anche per l'ipnotista faccio abbastanza spesso ricerca sul mondo ipnosi e mi è capitato molto spesso di fare una mia valutazione fisiologica su di me durante l'ipnosi che faccio ai pazienti e io sono già abbastanza bradicardico durante le sedute di ipnosi nei 20 25 minuti di.</w:t>
      </w:r>
    </w:p>
    <w:p w14:paraId="1AD4159B" w14:textId="2C023FDC" w:rsidR="00B33A5B" w:rsidRDefault="00000000">
      <w:pPr>
        <w:pStyle w:val="Corpotesto"/>
      </w:pPr>
      <w:r>
        <w:t>ipnosi io perdo anche 10 12 battiti medi è proprio una cosa che potete vedere è sempre vero questo sì ma attenzione perché se usiamo la bilateralizzazione durante l'</w:t>
      </w:r>
      <w:r w:rsidR="00570B09">
        <w:t>EMDR</w:t>
      </w:r>
      <w:r>
        <w:t xml:space="preserve"> per elaborare un ricordo ad alto impatto ci saranno delle fasi quelle in cui accendete, il ricordo, quelle in cui la togliete dalla scatola e in cui di sicuro il battito cardiaco non si abbassa inizialmente. Il </w:t>
      </w:r>
      <w:r w:rsidR="00570B09">
        <w:t>EMDR</w:t>
      </w:r>
      <w:r>
        <w:t xml:space="preserve"> richiede da parte del terapeuta un po' del coraggio che viene richiesto al terapeuta.</w:t>
      </w:r>
    </w:p>
    <w:p w14:paraId="554DA87C" w14:textId="77777777" w:rsidR="00B33A5B" w:rsidRDefault="00000000">
      <w:pPr>
        <w:pStyle w:val="Corpotesto"/>
      </w:pPr>
      <w:r>
        <w:lastRenderedPageBreak/>
        <w:t>anche che fa esposizione, cioè devi considerare che il tuo paziente probabilmente inizialmente soffrirà, quindi non essere un terapeuta di quelli che va in ansia se va in ansia il paziente. Se lo vedi piangere o agitarsi, o non ce la faccio, non ce la faccio, devi avere quella sana modalità terapeutica corroborante, incoraggiante, motivante, accogliente, ma anche sufficientemente distaccata per sapere che gli stai facendo fare una cosa che dopo pochi minuti, o dopo poche decine di minuti, lo farà stare meglio.</w:t>
      </w:r>
    </w:p>
    <w:p w14:paraId="1F457A56" w14:textId="7ED391BE" w:rsidR="00B33A5B" w:rsidRDefault="00000000">
      <w:pPr>
        <w:pStyle w:val="Corpotesto"/>
      </w:pPr>
      <w:r>
        <w:t>Vi posso assicurare che nell'alveo di una semplice seduta, una D</w:t>
      </w:r>
      <w:r w:rsidR="00570B09">
        <w:t>EMDR</w:t>
      </w:r>
      <w:r>
        <w:t>, non succede mai che la persona inizi i pensieri. agitata e concluda iper agitata. Comunque molto spesso la persona si attiva perché si attiva il ricordo, ma già nell'ambito di quella specifica seduta il livello di attivazione poi diminuisce e quindi la persona ha un senso di sollievo e vuoi di conseguenze. Effettivamente il movimento oculare abbassa, come abbiamo detto, la carica emotiva dei.</w:t>
      </w:r>
    </w:p>
    <w:p w14:paraId="4772EE30" w14:textId="77777777" w:rsidR="00B33A5B" w:rsidRDefault="00000000">
      <w:pPr>
        <w:pStyle w:val="Corpotesto"/>
      </w:pPr>
      <w:r>
        <w:t>ricordi e c'è proprio uno spostamento di rete. Quando intendiamo spostamento di rete intendiamo che dalla memoria implicita, cioè quella fatta di emozioni e non di episodi, di cose che accadono automaticamente, la rete si sposta, il ricordo si sposta, nella zona più episodica e poi addirittura semantica, cioè con l'attribuzione di significato. Quindi è proprio come se passassimo da zone subcorticali.</w:t>
      </w:r>
    </w:p>
    <w:p w14:paraId="1F288314" w14:textId="77777777" w:rsidR="00B33A5B" w:rsidRDefault="00000000">
      <w:pPr>
        <w:pStyle w:val="Corpotesto"/>
      </w:pPr>
      <w:r>
        <w:t>amigdali che a zone subcorticali più di superficie o di base ipocampale a zone corticali. Se misuraste elettroencefalograficamente la coerenza interemisferica delle aree frontali, quindi F3-F4 per chi ha un po' di lessico encefalografico, di fatto notereste che la coerenza aumenta o si modifica comunque rispetto alla parte iniziale dell'elaborazione del ricordo.</w:t>
      </w:r>
    </w:p>
    <w:p w14:paraId="70394F5C" w14:textId="1469264A" w:rsidR="00B33A5B" w:rsidRDefault="00000000">
      <w:pPr>
        <w:pStyle w:val="Corpotesto"/>
      </w:pPr>
      <w:r>
        <w:t xml:space="preserve">E in generale, e questa è la cosa più stupefacente, tu porti in palestra il tuo ipocampo, cioè la stimolazione bilaterale crea trofismo dell'ipocampo, così come la meditazione crea trofismo del lobo profrontale sinistro e il </w:t>
      </w:r>
      <w:r w:rsidR="00570B09">
        <w:t>EMDR</w:t>
      </w:r>
      <w:r>
        <w:t>, meglio, la parte di stimolazione bilaterale, creatrofismo, cioè rinierizzazione, ingrassamento. diciamo, del tuo ipocampo, a dimostrazione del fatto che sposti dei contenuti in una zona.</w:t>
      </w:r>
    </w:p>
    <w:p w14:paraId="61A665FE" w14:textId="77777777" w:rsidR="00B33A5B" w:rsidRDefault="00000000">
      <w:pPr>
        <w:pStyle w:val="Corpotesto"/>
      </w:pPr>
      <w:r>
        <w:t>a maggiore funzionamento episodico ed esplicito rispetto alla parte più relativa alla mipa. Grazie per tutte queste interessanti ricerche, ma perché funziona? Perché se muovo gli occhi sta cosa avviene? Ho capito che avviene così, ma perché? Va beh, la risposta scientifica è boh. Cioè, come ve la vendano, sappiate che in questo momento non c'è una spiegazione esatta. Cioè sappiamo, come avete visto, guardate che la review che vi ho dato è aggiornata,</w:t>
      </w:r>
    </w:p>
    <w:p w14:paraId="47A3BEEE" w14:textId="77777777" w:rsidR="00B33A5B" w:rsidRDefault="00000000">
      <w:pPr>
        <w:pStyle w:val="Corpotesto"/>
      </w:pPr>
      <w:r>
        <w:t>quindi tutto quello che sappiamo lo avete letto ed è tanta roba, perché sappiamo perfettamente sia la parte psicologica, cioè di funzionamento terapeutico, che è quella che attiene a questa slide, che è in qualche modo quello che... che voi potrete spiegare al vostro paziente. rompiscatole, cioè se voi avete un paziente ultra basic, gli potete raccontare quello che volete, anche il famoso pippone che la bilateralizzazione mette in cortocircuito i.</w:t>
      </w:r>
    </w:p>
    <w:p w14:paraId="6FE07B63" w14:textId="7C5AB2F6" w:rsidR="00B33A5B" w:rsidRDefault="00000000">
      <w:pPr>
        <w:pStyle w:val="Corpotesto"/>
      </w:pPr>
      <w:r>
        <w:lastRenderedPageBreak/>
        <w:t xml:space="preserve">due emisferi del cervello, non vuol dire niente, ma lui è tutto contento e quindi di fatto lavora meglio. Se il paziente è invece un po' più spesso, conviene che gli diate alcune indicazioni interessanti, tipo queste. Poi volete sapere il contenuto di matrice più neurologica o scientifica per voi stessi, è la seconda slide, ma dentro di voi saprete che è la terza slide quella che risponde con sincerità. Ed è per questo che </w:t>
      </w:r>
      <w:r w:rsidR="00570B09">
        <w:t>EMDR</w:t>
      </w:r>
      <w:r>
        <w:t xml:space="preserve"> viene.</w:t>
      </w:r>
    </w:p>
    <w:p w14:paraId="11EA7762" w14:textId="77777777" w:rsidR="00B33A5B" w:rsidRDefault="00000000">
      <w:pPr>
        <w:pStyle w:val="Corpotesto"/>
      </w:pPr>
      <w:r>
        <w:t>tuttora definito uno strumento evidence based, cioè uno strumento che di fatto funziona molto bene, sappiamo che cosa fa nel cervello, ma non sappiamo esattamente perché lo fa. che faccia così ok, domande? tutto chiaro? ci sono cose che volete che rispieghi? ci sono cose che vi incuriosiscono? tutto a posto?</w:t>
      </w:r>
    </w:p>
    <w:p w14:paraId="6AF2AC29" w14:textId="219DA8DE" w:rsidR="00B33A5B" w:rsidRDefault="00000000">
      <w:pPr>
        <w:pStyle w:val="Corpotesto"/>
      </w:pPr>
      <w:r>
        <w:t>siete riusciti a sopravvivere fin qua? guardate non ho mica capito, scusami tutto chiaro per ora grazie, tenete presente che questa è condensata ma approfondita è l'unica parte teorica che vi do sull'</w:t>
      </w:r>
      <w:r w:rsidR="00570B09">
        <w:t>EMDR</w:t>
      </w:r>
      <w:r>
        <w:t xml:space="preserve"> perché è l'unica parte che vi serve. Molto spesso tutte queste cose che io ho preso da letteratura scientifica vengono raccontate e divulgate con FUMUS che riempie pagine di libri sull'</w:t>
      </w:r>
      <w:r w:rsidR="00570B09">
        <w:t>EMDR</w:t>
      </w:r>
      <w:r>
        <w:t xml:space="preserve"> ma che tutto sommato è molto lontano dai dati di ricerca.</w:t>
      </w:r>
    </w:p>
    <w:p w14:paraId="7AC39E9F" w14:textId="70D86C9C" w:rsidR="00B33A5B" w:rsidRDefault="00000000">
      <w:pPr>
        <w:pStyle w:val="Corpotesto"/>
      </w:pPr>
      <w:r>
        <w:t xml:space="preserve">in questo momento una sintesi reale e concreta di cos'è </w:t>
      </w:r>
      <w:r w:rsidR="00570B09">
        <w:t>EMDR</w:t>
      </w:r>
      <w:r>
        <w:t>. Ora ci spariamo un quarto d'ora di pausa e al ritorno iniziamo a capire quali sono le otto fasi della terapia, in cosa consistono e come si affronta il paziente. Vi spiegherò le otto fasi della terapia, vi spiegherò gli strumenti che si usano e e poi andremo a analizzare fase per fase andando a imparare a farla fase per fase e a provarla.</w:t>
      </w:r>
    </w:p>
    <w:p w14:paraId="3DA9322C" w14:textId="77777777" w:rsidR="00B33A5B" w:rsidRDefault="00000000">
      <w:pPr>
        <w:pStyle w:val="Corpotesto"/>
      </w:pPr>
      <w:r>
        <w:t>quindi ci vediamo 11.10 ciao ciao rimanete attaccati è solo nel pomeriggio che dovete cambiare link adesso chiudete solo il microfono e le telecamere.</w:t>
      </w:r>
    </w:p>
    <w:p w14:paraId="1EF697EE" w14:textId="77777777" w:rsidR="00B33A5B" w:rsidRDefault="00000000">
      <w:pPr>
        <w:pStyle w:val="Corpotesto"/>
      </w:pPr>
      <w:r>
        <w:t>Grazie.</w:t>
      </w:r>
    </w:p>
    <w:p w14:paraId="752F460C" w14:textId="77777777" w:rsidR="00B33A5B" w:rsidRDefault="00000000">
      <w:pPr>
        <w:pStyle w:val="Corpotesto"/>
      </w:pPr>
      <w:r>
        <w:t>Recording in progress. Grazie.</w:t>
      </w:r>
    </w:p>
    <w:p w14:paraId="319F2A3B" w14:textId="77777777" w:rsidR="00B33A5B" w:rsidRDefault="00000000">
      <w:pPr>
        <w:pStyle w:val="Corpotesto"/>
      </w:pPr>
      <w:r>
        <w:t>Pronto?</w:t>
      </w:r>
    </w:p>
    <w:p w14:paraId="4223D441" w14:textId="77777777" w:rsidR="00B33A5B" w:rsidRDefault="00000000">
      <w:pPr>
        <w:pStyle w:val="Corpotesto"/>
      </w:pPr>
      <w:r>
        <w:t>Grazie.</w:t>
      </w:r>
    </w:p>
    <w:p w14:paraId="73928BA4" w14:textId="77777777" w:rsidR="00B33A5B" w:rsidRDefault="00000000">
      <w:pPr>
        <w:pStyle w:val="Corpotesto"/>
      </w:pPr>
      <w:r>
        <w:t>Benvenuti alla seconda parte della prima parte del primo giorno. Rieccoci qui. Bene, allora ricondivido contenuti così continuiamo.</w:t>
      </w:r>
    </w:p>
    <w:p w14:paraId="5803FE19" w14:textId="77777777" w:rsidR="00B33A5B" w:rsidRDefault="00000000">
      <w:pPr>
        <w:pStyle w:val="Corpotesto"/>
      </w:pPr>
      <w:r>
        <w:t>Allora, come vi dicevo, utilizzare l'MIR richiede un ragionamento in otto fasi. Va bene? Queste otto fasi distinte partono dalla raccolta dati attraverso la storia del paziente, poi introducono il paziente al trattamento, bisogna spiegargli che cosa farà e in qualche modo appunto perché funziona,</w:t>
      </w:r>
    </w:p>
    <w:p w14:paraId="2C37F819" w14:textId="77777777" w:rsidR="00B33A5B" w:rsidRDefault="00000000">
      <w:pPr>
        <w:pStyle w:val="Corpotesto"/>
      </w:pPr>
      <w:r>
        <w:t>e gli diamo anche un maniglione antipanico. cioè una via d'uscita, dopodiché andiamo a identificare il target su cui vogliamo lavorare, desensibilizziamo il target, cioè il ricordo, installiamo delle risorse positive, valutiamo.</w:t>
      </w:r>
    </w:p>
    <w:p w14:paraId="7A35A9F3" w14:textId="77777777" w:rsidR="00B33A5B" w:rsidRDefault="00000000">
      <w:pPr>
        <w:pStyle w:val="Corpotesto"/>
      </w:pPr>
      <w:r>
        <w:t xml:space="preserve">come è andata e ci salutiamo. Queste otto fasi avvengono non in una seduta, ma avvengono nel corso delle sedute che sono necessarie per chiudere </w:t>
      </w:r>
      <w:r>
        <w:lastRenderedPageBreak/>
        <w:t>l'elaborazione di un ricordo. Chi mi scrive cosa? Elisabetta dice non sento, ma se mi sentono gli altri 29 vuol dire che il problema di Elisabetta.</w:t>
      </w:r>
    </w:p>
    <w:p w14:paraId="77C5CB6E" w14:textId="540EA688" w:rsidR="00B33A5B" w:rsidRDefault="00000000">
      <w:pPr>
        <w:pStyle w:val="Corpotesto"/>
      </w:pPr>
      <w:r>
        <w:t>Che non vuol dire arrangiati Elisabetta, ma che vuol dire che mi dispiace ma non so come aiutarti in questo momento. L'importante è che io non stessi parlando e non mi sentisse nessuno. Allora, il modello di intervento dell'</w:t>
      </w:r>
      <w:r w:rsidR="00570B09">
        <w:t>EMDR</w:t>
      </w:r>
      <w:r>
        <w:t xml:space="preserve"> parte dal passato e arriva al futuro. In particolare, l'approccio è, in questa linea del tempo che dal passato conduce al futuro, un approccio denominato proprio presente-futuro.</w:t>
      </w:r>
    </w:p>
    <w:p w14:paraId="7A1A3A69" w14:textId="77777777" w:rsidR="00B33A5B" w:rsidRDefault="00000000">
      <w:pPr>
        <w:pStyle w:val="Corpotesto"/>
      </w:pPr>
      <w:r>
        <w:t>Il presente, visto che gli americani... ...adorano le acronimi, è, per usare un acronimo italianizzato, TICES, cioè il trigger, vale a dire cosa fa saltare il paziente nel presente. L'immagine, cioè il fotogramma clou del ricordo, la cognizione negativa, cioè la credenza negativa, ovviamente tutto questo lo approfondiremo, come vi dicevo vi faccio solo una passata a volo d'aquila per vedere, l'emozione che il paziente prova, la sensazione fisica e la valutazione della gravità del disagio in questo momento.</w:t>
      </w:r>
    </w:p>
    <w:p w14:paraId="5B3FCD4C" w14:textId="77777777" w:rsidR="00B33A5B" w:rsidRDefault="00000000">
      <w:pPr>
        <w:pStyle w:val="Corpotesto"/>
      </w:pPr>
      <w:r>
        <w:t>Quindi nel presente c'è questo, che cosa fa saltare la crisi e quali sono i contenuti cognitivi, emotivi e fisici della crisi. Nel futuro invece si visualizzano scenari positivi, comportamenti che vanno bene, situazioni che funzionano, obiettivi, identità. Quindi nel complesso...</w:t>
      </w:r>
    </w:p>
    <w:p w14:paraId="39B3BFE4" w14:textId="0FDC1D58" w:rsidR="00B33A5B" w:rsidRDefault="00000000">
      <w:pPr>
        <w:pStyle w:val="Corpotesto"/>
      </w:pPr>
      <w:r>
        <w:t>Quello che accade è che... tutto sommato il modello di funzionamento dell'</w:t>
      </w:r>
      <w:r w:rsidR="00570B09">
        <w:t>EMDR</w:t>
      </w:r>
      <w:r>
        <w:t>, un modello di funzionamento che lascia il passato nel passato a partire dal funzionamento del paziente nel presente e nell'ottica di dargli una visione gradevole e positiva e costruttiva e innovativa del futuro.</w:t>
      </w:r>
    </w:p>
    <w:p w14:paraId="3FD55B28" w14:textId="6655E1D9" w:rsidR="00B33A5B" w:rsidRDefault="00000000">
      <w:pPr>
        <w:pStyle w:val="Corpotesto"/>
      </w:pPr>
      <w:r>
        <w:t>Questo è tutto sommato la struttura dell'intervento. Andiamo a vedere quali sono le otto fasi molto velocemente in modo tale che sappiate come se scorreste l'indice del trattamento che cosa vi aspetta. Nella fase 1, quella è la fase più importante, sono tutte importanti ma veramente è molto frequente che chi lavora con l'</w:t>
      </w:r>
      <w:r w:rsidR="00570B09">
        <w:t>EMDR</w:t>
      </w:r>
      <w:r>
        <w:t xml:space="preserve"> non fa la stessa cosa. faccia le fasi, cioè utilizzi solo il movimento del santo ditino come se fosse un neurolettico,</w:t>
      </w:r>
    </w:p>
    <w:p w14:paraId="7716D263" w14:textId="248F3D80" w:rsidR="00B33A5B" w:rsidRDefault="00000000">
      <w:pPr>
        <w:pStyle w:val="Corpotesto"/>
      </w:pPr>
      <w:r>
        <w:t xml:space="preserve">cioè un potentissimo farmaco. Non funziona così, ve lo dico, ma perché mi capita di saperlo? Perché mi capita molto spesso o di fare supervisioni a colleghi che mi dicono ma ci ho messo uno spruzzo di </w:t>
      </w:r>
      <w:r w:rsidR="00570B09">
        <w:t>EMDR</w:t>
      </w:r>
      <w:r>
        <w:t xml:space="preserve"> poi in seduta, in che senso? È che stavamo parlando di una cosa particolare, a un certo punto gli ho mosso le dita davanti agli occhi, va bene, hai fatto una tecnica di distrazione o di dual focusing ma non è </w:t>
      </w:r>
      <w:r w:rsidR="00570B09">
        <w:t>EMDR</w:t>
      </w:r>
      <w:r>
        <w:t>. Oppure mi capita perché arrivano dei pazienti, sai quelli che arrivano dopo essere stati da 1, 2, 3,</w:t>
      </w:r>
    </w:p>
    <w:p w14:paraId="41921D65" w14:textId="2EAB3E86" w:rsidR="00B33A5B" w:rsidRDefault="00000000">
      <w:pPr>
        <w:pStyle w:val="Corpotesto"/>
      </w:pPr>
      <w:r>
        <w:t xml:space="preserve">7, 11 terapeuti, e quando capisci quale potrebbe essere una terapia utile per loro dopo aver fatto una diagnosi, suggerisci loro che utilizzeremo insieme. </w:t>
      </w:r>
      <w:r w:rsidR="00570B09">
        <w:t>EMDR</w:t>
      </w:r>
      <w:r>
        <w:t>, la persona dice no, no, va bene. guarda l'</w:t>
      </w:r>
      <w:r w:rsidR="00570B09">
        <w:t>EMDR</w:t>
      </w:r>
      <w:r>
        <w:t xml:space="preserve"> tanto non funziona e approfondisci, l'aveva già fatta, mi spiega che cosa avete fatto e tendenzialmente la persona ti racconta che più o meno è andata sempre così, cioè che quando l'altro terapeuta era in una fase di impasse o voleva elaborare qualcosa.</w:t>
      </w:r>
    </w:p>
    <w:p w14:paraId="1D7E883B" w14:textId="73D067F2" w:rsidR="00B33A5B" w:rsidRDefault="00000000">
      <w:pPr>
        <w:pStyle w:val="Corpotesto"/>
      </w:pPr>
      <w:r>
        <w:lastRenderedPageBreak/>
        <w:t>nel corso di una seduta qualunque muoveva i diti di sangue. L'</w:t>
      </w:r>
      <w:r w:rsidR="00570B09">
        <w:t>EMDR</w:t>
      </w:r>
      <w:r>
        <w:t xml:space="preserve"> ha bisogno di essere inserito in un contesto che funzioni con l'</w:t>
      </w:r>
      <w:r w:rsidR="00570B09">
        <w:t>EMDR</w:t>
      </w:r>
      <w:r>
        <w:t>, cioè questo protocollo qui, altrimenti non funziona, magari funzionano un sacco di cose, però di fatto non è validato per questa tipologia di utilizzo. Quindi la prima fase è la raccolta delle informazioni.</w:t>
      </w:r>
    </w:p>
    <w:p w14:paraId="1A3CFF6D" w14:textId="6E05F74D" w:rsidR="00B33A5B" w:rsidRDefault="00000000">
      <w:pPr>
        <w:pStyle w:val="Corpotesto"/>
      </w:pPr>
      <w:r>
        <w:t>Senza informazioni non so dove andare a lavorare. La raccolta di informazioni può essere perfettamente inserita all'interno dell'anamnesi che voi fate del paziente. ancora prima di sapere se utilizzerete l'</w:t>
      </w:r>
      <w:r w:rsidR="00570B09">
        <w:t>EMDR</w:t>
      </w:r>
      <w:r>
        <w:t>. So che ci sono molti terapeuti specie psicodinamici che non fanno una grande anamnesi, ma l'anamnesi è già una buona percentuale di terapia, perché è l'unica cosa che ti permette, insieme al colloquio clinico ed eventualmente ai test, di fare una diagnosi.</w:t>
      </w:r>
    </w:p>
    <w:p w14:paraId="311FB0B8" w14:textId="77777777" w:rsidR="00B33A5B" w:rsidRDefault="00000000">
      <w:pPr>
        <w:pStyle w:val="Corpotesto"/>
      </w:pPr>
      <w:r>
        <w:t>E siccome senza diagnosi non puoi fare una psicoterapia particolarmente scientifica, io caldeggio sempre che tutti, indipendentemente dal proprio orientamento, facciano un'anamnesi completa. E l'anamnesi completa è una raccolta dei dati del passato e del presente su tutti i vari domini, quindi il dominio fisiologico, sonno, alimentazione, dominio sociale, amici, storia degli amori, il dominio delle irregolarità, quindi sostanze, abusi subiti, comportamenti autolesivi, bla.</w:t>
      </w:r>
    </w:p>
    <w:p w14:paraId="27CB5E8F" w14:textId="77777777" w:rsidR="00B33A5B" w:rsidRDefault="00000000">
      <w:pPr>
        <w:pStyle w:val="Corpotesto"/>
      </w:pPr>
      <w:r>
        <w:t>Farmaci, trattamenti, operazioni. Chirurgie, malattie. famiglia attuale, famiglia d'origine, una anamnesi completa, ok? Più cose chiedi adesso, meglio se le chiedi tutte, meno hai la sorpresa dopo un anno che vedi il paziente che lui ti dice, ah dottore guarda, scusami, mi è venuto in mente che io mi sono dimenticato di dirle che sono stato violentato quando avevo 8 anni. Ma me lo dice dopo un anno e lei non me lo ha mai chiesto, ok? Quindi mi verrebbe da dirvi che piuttosto che farsi dire non me lo ha mai chiesto.</w:t>
      </w:r>
    </w:p>
    <w:p w14:paraId="3FF75403" w14:textId="77777777" w:rsidR="00B33A5B" w:rsidRDefault="00000000">
      <w:pPr>
        <w:pStyle w:val="Corpotesto"/>
      </w:pPr>
      <w:r>
        <w:t>è più comodo chiedere tutto. Io in prima seduta chiedo tutte le cose più scomode e sgradevoli, questo permette al paziente di dire che se è sopravvissuto alla prima seduta dopo andrà solo meglio, ecco. Però io ho anche un orientamento che mi serve a fare un quadro diagnostico preciso. Un'altra ragione per cui il quadro diagnostico preciso è importante è che se ti devi relazionare con uno psichiatra, lo psichiatra che già di suo molto spesso detesta, gli psicologi detesta, soprattutto quelli che non hanno una bambina,</w:t>
      </w:r>
    </w:p>
    <w:p w14:paraId="0E5EDC8C" w14:textId="2EE4ED05" w:rsidR="00B33A5B" w:rsidRDefault="00000000">
      <w:pPr>
        <w:pStyle w:val="Corpotesto"/>
      </w:pPr>
      <w:r>
        <w:t>non hanno un diagnosi in mente. che non deve essere per forza nosografico descrittiva con una categoria da dsm, meglio sa anche quella, ma è una diagnosi funzionale, quindi quelle diagnosi fatte con la mamma, il papà e la luce a 52 anni non è che servano tantissimo allo psichiatra, ci serve quindi accumulare tutti i dati. L'</w:t>
      </w:r>
      <w:r w:rsidR="00570B09">
        <w:t>EMDR</w:t>
      </w:r>
      <w:r>
        <w:t xml:space="preserve"> è uno strumento puntuale che ha bisogno di dati e i dati che servono all'</w:t>
      </w:r>
      <w:r w:rsidR="00570B09">
        <w:t>EMDR</w:t>
      </w:r>
      <w:r>
        <w:t xml:space="preserve"> sono i famosi ricordi, capiremo dopo quando approfondiremo fase per fase come chiedergli e che ricordi segnarci, perché segnarceli ci dà naturalmente la possibilità poi di andare a capire quali ricordi devono essere elaborati e in quale ordine e sulla base di quali tematiche specifiche.</w:t>
      </w:r>
    </w:p>
    <w:p w14:paraId="683F9816" w14:textId="6E12E713" w:rsidR="00B33A5B" w:rsidRDefault="00000000">
      <w:pPr>
        <w:pStyle w:val="Corpotesto"/>
      </w:pPr>
      <w:r>
        <w:lastRenderedPageBreak/>
        <w:t>Quindi il punto di partenza è che io devo conoscere questi contenuti, anche perché se non conosco i contenuti non sono necessari, perché se non conosco i contenuti non sono necessari. questi contenuti non so su cosa lavorare e non so su cosa creare ulteriore alleanza, la seconda fase poi fa si che il tuo paziente diventi da paziente normale, un paziente pronto per l'</w:t>
      </w:r>
      <w:r w:rsidR="00570B09">
        <w:t>EMDR</w:t>
      </w:r>
      <w:r>
        <w:t>, quindi gliela devi spiegare devi fargli uno spiegone dell'</w:t>
      </w:r>
      <w:r w:rsidR="00570B09">
        <w:t>EMDR</w:t>
      </w:r>
      <w:r>
        <w:t>, e rispondere ai suoi dubbi.</w:t>
      </w:r>
    </w:p>
    <w:p w14:paraId="6ABA6ACB" w14:textId="77777777" w:rsidR="00B33A5B" w:rsidRDefault="00000000">
      <w:pPr>
        <w:pStyle w:val="Corpotesto"/>
      </w:pPr>
      <w:r>
        <w:t>quindi studia perché di fatto il paziente le domande te le fa finché è la sciuramaria che ti fa le domande dall'uomo della strada te la cavi impapocchiando le risposte da psicologo ma quando, come ripeto, dipende dal vostro target specifico di pazienti ok? io lavoro in tre città nei miei centri clinici solo nel privato e i miei pazienti sono pazienti che molto spesso vanno sul fronte professionale e se gli dai una risposta.</w:t>
      </w:r>
    </w:p>
    <w:p w14:paraId="0C9FCFAE" w14:textId="7FDC060F" w:rsidR="00B33A5B" w:rsidRDefault="00000000">
      <w:pPr>
        <w:pStyle w:val="Corpotesto"/>
      </w:pPr>
      <w:r>
        <w:t>iper basic il paziente non è contento, e ti svaluta la terapia, che già magari fa per sua personalità se la svaluta prima di cominciarla per la depotenza e non la fa funzionare, sull'</w:t>
      </w:r>
      <w:r w:rsidR="00570B09">
        <w:t>EMDR</w:t>
      </w:r>
      <w:r>
        <w:t xml:space="preserve"> il fatto che uno si metta con un atteggiamento curioso e proattivo fa tanta roba, perché se invece è lì che dice vediamo questo scimunito che mi fa muovere gli occhi e allora poi tu gli chiedi che cosa ha notato alla fine lui, ma non so.</w:t>
      </w:r>
    </w:p>
    <w:p w14:paraId="69EF0932" w14:textId="77777777" w:rsidR="00B33A5B" w:rsidRDefault="00000000">
      <w:pPr>
        <w:pStyle w:val="Corpotesto"/>
      </w:pPr>
      <w:r>
        <w:t>questa cosa che si vede i tagli si muovono la pallina si muove, cosa dovevo notare e tu a quel punto hai un'irresistibile tentazione di cercare il tasto Eject e di sparare fuori dallo studio il paziente cosa che però sai che non è possibile perché non tutti gli studi sono attrezzati con sistemi di espulsione. quindi dopo lo spiegone gli spiegherai anche come funzionerà il lavoro e l'elaborazione, e gli darai un maniglione antipanico cioè gli insegnerai.</w:t>
      </w:r>
    </w:p>
    <w:p w14:paraId="1240ABD8" w14:textId="77777777" w:rsidR="00B33A5B" w:rsidRDefault="00000000">
      <w:pPr>
        <w:pStyle w:val="Corpotesto"/>
      </w:pPr>
      <w:r>
        <w:t>una tecnica di rilassamento, tecnica del posto sicuro che di fatto lui utilizzerà sostanzialmente mai, ma di default il protocollo prevede che tu gliela dia, sta tecnica, in modo tale che lui si alleni un po' a entrare in confidenza col mezzo e che poi abbassi un po' il livello di attivazione, se stiamo trattando ricordi particolarmente importanti. Quindi il luogo sicuro è sempre previsto nel protocollo, ma vi direi che è iper consigliabile soprattutto nel caso di.</w:t>
      </w:r>
    </w:p>
    <w:p w14:paraId="560D276D" w14:textId="77777777" w:rsidR="00B33A5B" w:rsidRDefault="00000000">
      <w:pPr>
        <w:pStyle w:val="Corpotesto"/>
      </w:pPr>
      <w:r>
        <w:t>traumi rilevanti, perché avere questa piccola tecnica può servire al paziente sia per allenarsi prima di entrare in contatto con il ricordo traumatico, sia per uscire dal ricordo traumatico a fine seduta per riportare la sua attivazione a un livello normale. La fase numero 3, andiamo a scegliere il risultato. Sbocconcellare il ricordo sul cui vogliamo lavorare. vedremo che il ricordo viene spacchettato in un'immagine una credenza negativa una.</w:t>
      </w:r>
    </w:p>
    <w:p w14:paraId="51AE7602" w14:textId="77777777" w:rsidR="00B33A5B" w:rsidRDefault="00000000">
      <w:pPr>
        <w:pStyle w:val="Corpotesto"/>
      </w:pPr>
      <w:r>
        <w:t>emozione una sensazione fisica l'impatto disturbante verrà valutato in maniera soggettiva dal paziente e poi si tenderà ad arrivare a una credenza positiva che è quella a cui vogliamo arrivare durante il lavoro. Questa è la parte più difficile per il terapeuta perché deve aver capito il meccanismo e deve saperlo spiegare al paziente e il paziente non guasta.</w:t>
      </w:r>
    </w:p>
    <w:p w14:paraId="2CF21CC5" w14:textId="77777777" w:rsidR="00B33A5B" w:rsidRDefault="00000000">
      <w:pPr>
        <w:pStyle w:val="Corpotesto"/>
      </w:pPr>
      <w:r>
        <w:lastRenderedPageBreak/>
        <w:t>se ha un livello cognitivo medio-alto. Un livello cognitivo medio-basso lo aggiungerei in maniera a margine alle cause di non utilizzo dell'NDR. Perché? Perché è vero che può funzionare lo stesso, ma può creare grande spazio. sentimento nel terapeuta, perché se il livello cognitivo è proprio bassino bassino, la persona può non capire il meccanismo e quindi tu devi essere in grado di spiegargliela proprio a.</w:t>
      </w:r>
    </w:p>
    <w:p w14:paraId="5F467693" w14:textId="7FF95FB1" w:rsidR="00B33A5B" w:rsidRDefault="00000000">
      <w:pPr>
        <w:pStyle w:val="Corpotesto"/>
      </w:pPr>
      <w:r>
        <w:t xml:space="preserve">paperette e cavallini, cioè in maniera estremamente elementare e per fare questo devi averlo capito molto bene, quindi quando saremo alla fase 3 vi massacrerò affinché vi esca da ogni poro la spiegazione possibile, perché se non la capite bene voi, non perché voi siate scemi, ma perché so che normalmente le persone che fanno i corsi di </w:t>
      </w:r>
      <w:r w:rsidR="00570B09">
        <w:t>EMDR</w:t>
      </w:r>
      <w:r>
        <w:t xml:space="preserve"> hanno un punto interrogativo su questo punto e non capire perfettamente questa parte significa.</w:t>
      </w:r>
    </w:p>
    <w:p w14:paraId="2D3FCA68" w14:textId="77777777" w:rsidR="00B33A5B" w:rsidRDefault="00000000">
      <w:pPr>
        <w:pStyle w:val="Corpotesto"/>
      </w:pPr>
      <w:r>
        <w:t>che poi non la sai spiegare al paziente e il paziente non la fa funzionare bene e tu impazzisci in seduta, quindi è il caso di prevenire. Le fasi dalla 4 alla 6 sono le fasi della rielaborazione. Se vi ricordo, abbiamo accumulato i dati. Quindi, preparato il paziente, scelto la memoria su cui lavorare, spacchettato questa memoria, finalmente la rielaboriamo. La rielaboriamo con la stimolazione bilaterale, che voi usiate quella visiva, quella tattile, quella acustica, o una combinazione.</w:t>
      </w:r>
    </w:p>
    <w:p w14:paraId="0344CBEE" w14:textId="77777777" w:rsidR="00B33A5B" w:rsidRDefault="00000000">
      <w:pPr>
        <w:pStyle w:val="Corpotesto"/>
      </w:pPr>
      <w:r>
        <w:t>Cosa vuol dire rielaborare? Vuol dire che la persona, mentre si concentra sul ricordo e si sottopone alla stimolazione, avrà il cervello che vaga e questo cervello, il suo, riaggancerà altre cose. Può riagganciare pezzi di ricordo che non gli erano venuti in mente, altri ricordi collegati, semplici intuizioni, pensieri, sensazioni fisiche, qualunque cosa agganci. Il paziente va bene, perché vuol dire che il suo cervello la sta andando a pigliare nel cluster mestico, nella rete neurale.</w:t>
      </w:r>
    </w:p>
    <w:p w14:paraId="01501C44" w14:textId="77777777" w:rsidR="00B33A5B" w:rsidRDefault="00000000">
      <w:pPr>
        <w:pStyle w:val="Corpotesto"/>
      </w:pPr>
      <w:r>
        <w:t>che riguarda quel ricordo ok la desensibilizzazione è la, sensibilizzazione e la fase in cui appunto con ditini santi noi abbattiamo il livello di arousal e li facciamo in dual focus queste slide che vedete sono lo spaccato di questa è questa riunisce dalle 4 dalla 4 alla 6 nelle fasi 4 5 e 6 rielaborate nel dettaglio cosa vuol dire.</w:t>
      </w:r>
    </w:p>
    <w:p w14:paraId="79591606" w14:textId="77777777" w:rsidR="00B33A5B" w:rsidRDefault="00000000">
      <w:pPr>
        <w:pStyle w:val="Corpotesto"/>
      </w:pPr>
      <w:r>
        <w:t>che la 4 è quella della stimolazione bilaterale quindi qui c'è proprio il dito la pallina il led il tapping l'elemento vibrante la stimolazione durante la stimolazione il paziente è costretto a notare la stimolazione perché deve muovere gli occhi o sentire le vibrazioni e il tapping ma viene indotto anche a stare con l'attenzione su quel ricordo, e questo è il dual focus, L'attenzione è un po' qua e un po' là.</w:t>
      </w:r>
    </w:p>
    <w:p w14:paraId="69AED34A" w14:textId="4CCD1181" w:rsidR="00B33A5B" w:rsidRDefault="00000000">
      <w:pPr>
        <w:pStyle w:val="Corpotesto"/>
      </w:pPr>
      <w:r>
        <w:t>Le stimolazioni durano, lo vedremo tra poco, una quantità di secondi predeterminata, diciamo 40, 50, 60 secondi, a seconda del tipo di stimolazione. Alla fine della stimolazione la persona deve semplicemente riferire tutto quello che ha notato durante la stimolazione. E poi si riparte con la stimolazione. Quindi una seduta D</w:t>
      </w:r>
      <w:r w:rsidR="00570B09">
        <w:t>EMDR</w:t>
      </w:r>
      <w:r>
        <w:t xml:space="preserve">, una volta che hai preparato il processo di desensibilizzazione, sarà composta per la maggior parte dalla fase 4, cioè continua a esserci questa stimolazione bilaterale, alla fine della stimolazione il </w:t>
      </w:r>
      <w:r>
        <w:lastRenderedPageBreak/>
        <w:t>paziente riferisce che cosa nota, si ricomincia la stimolazione che riparte da quello che ha portato il paziente.</w:t>
      </w:r>
    </w:p>
    <w:p w14:paraId="72ECB949" w14:textId="77777777" w:rsidR="00B33A5B" w:rsidRDefault="00000000">
      <w:pPr>
        <w:pStyle w:val="Corpotesto"/>
      </w:pPr>
      <w:r>
        <w:t>quindi ogni manche comincia da dove è arrivata la manche precedente, Così vedremo come, fino a quando il ricordo è riassorbito. Quando il ricordo è riassorbito c'è la cosiddetta installazione. All'inizio avremo scelto una credenza positiva come obiettivo. Fatta la rielaborazione del ricordo il cervello del paziente è pronto per installare la credenza positiva.</w:t>
      </w:r>
    </w:p>
    <w:p w14:paraId="7E8D2BF0" w14:textId="77777777" w:rsidR="00B33A5B" w:rsidRDefault="00000000">
      <w:pPr>
        <w:pStyle w:val="Corpotesto"/>
      </w:pPr>
      <w:r>
        <w:t>Non c'è più disturbo, non c'è più disagio, il ricordo viene vissuto come neutro. Gli incolliamo sopra una credenza positiva che andrà a sostituire la credenza negativa da cui eravamo partiti. La fase 6 è una specie di body scan per andare a vedere se il ricordo ci dà ancora delle sensazioni fisiche sgradevoli lungo il corpo. Aspetta che ha suonato qualcuno. Ok.</w:t>
      </w:r>
    </w:p>
    <w:p w14:paraId="08DB914C" w14:textId="7F3D493F" w:rsidR="00B33A5B" w:rsidRDefault="00000000">
      <w:pPr>
        <w:pStyle w:val="Corpotesto"/>
      </w:pPr>
      <w:r>
        <w:t>e di fatto sentire se nel corpo sento ancora sensazioni sgradevoli oppure no mi permette di lasciare andare definitivamente il ricordo. Il fatto che l'</w:t>
      </w:r>
      <w:r w:rsidR="00570B09">
        <w:t>EMDR</w:t>
      </w:r>
      <w:r>
        <w:t xml:space="preserve"> sia molto connessa all'embodiment, cioè dove nel corpo sento un'emozione o un pensiero o un'immagine, rende l'</w:t>
      </w:r>
      <w:r w:rsidR="00570B09">
        <w:t>EMDR</w:t>
      </w:r>
      <w:r>
        <w:t xml:space="preserve"> uno degli strumenti che in psicotraumatologia è più consigliato adesso anche con l'ibridazione e con altre tecniche psicotraumatologiche.</w:t>
      </w:r>
    </w:p>
    <w:p w14:paraId="6A61D4DE" w14:textId="77777777" w:rsidR="00B33A5B" w:rsidRDefault="00000000">
      <w:pPr>
        <w:pStyle w:val="Corpotesto"/>
      </w:pPr>
      <w:r>
        <w:t>perché la convergenza che negli ultimi 15 anni c'è stata tra medicina e psicologia sul trauma prevede proprio l'unione di aspetti di carattere cognitivo, emotivo e corporeo. Non a caso in tutti i lavori che vengono fatti sia sui traumi sia sui disturbi di personalità oggi come oggi, tutte le linee di trattamento, di terapia, convergenza, nell'utilizzare parti di immaginazione parti cognitive parti emotive e parti corporee quindi.</w:t>
      </w:r>
    </w:p>
    <w:p w14:paraId="463034B2" w14:textId="77777777" w:rsidR="00B33A5B" w:rsidRDefault="00000000">
      <w:pPr>
        <w:pStyle w:val="Corpotesto"/>
      </w:pPr>
      <w:r>
        <w:t>è importantissimo considerare che il corpo è il portatore non fosse altro per il fatto che il cervello è un organo del corpo come non vi sarà sfuggito e non fosse altro per il fatto che le emozioni sono neuropeptidi tutto sommato il corpo è l'albergo di quegli organi e di quei neuropeptidi perciò è l'ambiente all'interno del quale poi l'effetto chimico di ciò che pensiamo e che proviamo va a alterare a volte logorare il funzionamento di.</w:t>
      </w:r>
    </w:p>
    <w:p w14:paraId="426267A8" w14:textId="62E12F08" w:rsidR="00B33A5B" w:rsidRDefault="00000000">
      <w:pPr>
        <w:pStyle w:val="Corpotesto"/>
      </w:pPr>
      <w:r>
        <w:t>interi apparati si pensi per esempio all'effetto dell'adrenalina e del cortisolo sul sistema immunitario sul sistema riproduttivo sul sistema digerente ma si pensi anche al correlato chimico della rabbia sul funzionamento gastrico o gastroenterico e così via. Alla fine bisogna sempre effettuare una chiusura. Il bello dell'</w:t>
      </w:r>
      <w:r w:rsidR="00570B09">
        <w:t>EMDR</w:t>
      </w:r>
      <w:r>
        <w:t xml:space="preserve"> è che è un sistema ordinato, quindi quando chiudi una seduta, la seduta va chiusa in un determinato modo, quando chiudi l'elaborazione di un ricordo, l'elaborazione di un ricordo va chiusa in un determinato modo.</w:t>
      </w:r>
    </w:p>
    <w:p w14:paraId="542F6D73" w14:textId="77777777" w:rsidR="00B33A5B" w:rsidRDefault="00000000">
      <w:pPr>
        <w:pStyle w:val="Corpotesto"/>
      </w:pPr>
      <w:r>
        <w:t>ogni seduta va chiusa in modo tale che la persona non sia visibilmente alterata quindi ci sarà una parte di relax e di luogo sicuro alla fine di ogni seduta indipendentemente dal fatto che la seduta abbia completato l'elaborazione del ricordo nella seduta successiva se il ricordo non era stato chiuso si rivaluta l'impatto dello stesso ricordo sul paziente.</w:t>
      </w:r>
    </w:p>
    <w:p w14:paraId="3A86B150" w14:textId="7DCDF788" w:rsidR="00B33A5B" w:rsidRDefault="00000000">
      <w:pPr>
        <w:pStyle w:val="Corpotesto"/>
      </w:pPr>
      <w:r>
        <w:lastRenderedPageBreak/>
        <w:t>perché comunque il suo cervello tra una seduta e l'altra dovete immaginare l'</w:t>
      </w:r>
      <w:r w:rsidR="00570B09">
        <w:t>EMDR</w:t>
      </w:r>
      <w:r>
        <w:t xml:space="preserve"> specie all'inizio, all'inizio del lavoro su un singolo ricordo, come un frullatore. Tu attivi il frullatore, poi il frullatore però non si spegne alla fine della seduta, ma continua. L'elaborazione tra una seduta e l'altra continua, la persona può avere pensieri, può avere immagini mentali, specie tra la prima e la seconda seduta, a volte sogni. Quindi se la persona riporta nella seconda seduta dei pensieri importanti o delle intuizioni o qualcosa di rilevante,</w:t>
      </w:r>
    </w:p>
    <w:p w14:paraId="5C4D306A" w14:textId="77777777" w:rsidR="00B33A5B" w:rsidRDefault="00000000">
      <w:pPr>
        <w:pStyle w:val="Corpotesto"/>
      </w:pPr>
      <w:r>
        <w:t>levante, partiremo da lì, altrimenti il cervello avrà fatto comunque un'operazione di masticazione continua e andremo a vedere qual è il suo livello di disagio ora, nella seconda seduta, rispetto allo stesso ricordo su cui stavamo lavorando e che non avevamo ancora chiuso. Quindi queste sono le otto fasi, ciascuna di esse ha dei contenuti specifici che ovviamente vi fornirò nel dettaglio e che proveremo.</w:t>
      </w:r>
    </w:p>
    <w:p w14:paraId="184730FF" w14:textId="081E710C" w:rsidR="00B33A5B" w:rsidRDefault="00000000">
      <w:pPr>
        <w:pStyle w:val="Corpotesto"/>
      </w:pPr>
      <w:r>
        <w:t>Ma vorrei, prima di passare alla fase numero uno, approfondire in maniera molto chiara quello che intendiamo con stimolazione bilaterale, che è un po' il fulcro della tecnica dell'</w:t>
      </w:r>
      <w:r w:rsidR="00570B09">
        <w:t>EMDR</w:t>
      </w:r>
      <w:r>
        <w:t>. I movimenti oculari sono lo strumento principe, ma vogliate per favore non sottovalutare l'impatto della stimolazione tattile. Ora, la tecnologia di oggi ci permette di fare stimolazione tattile volendo anche a distanza, ma è molto complesso che venga fatta in un panorama italiano perché questo prevede il fatto che il terapeuta dia a tutti i suoi pazienti degli elementi vibratili che si possono collegare al computer.</w:t>
      </w:r>
    </w:p>
    <w:p w14:paraId="7E2F5BFB" w14:textId="77777777" w:rsidR="00B33A5B" w:rsidRDefault="00000000">
      <w:pPr>
        <w:pStyle w:val="Corpotesto"/>
      </w:pPr>
      <w:r>
        <w:t>Non infattibile, ma onestamente raro, perché questo vuol dire o lavorare per un centro che di fatto ha a disposizione... ... questi strumenti o chiedere al paziente di acquistarseli. parliamo di spese basse però comunque ogni paziente con cui lavori dovrebbe avere il suo perché abitano in posti diversi se tu fai le tue sedute online e vuoi usare il tattile non c'è altro modo se non quello di usare elementi vibratili oppure di addestrare il paziente a prodursi da solo un tapping.</w:t>
      </w:r>
    </w:p>
    <w:p w14:paraId="79E8B8F8" w14:textId="77777777" w:rsidR="00B33A5B" w:rsidRDefault="00000000">
      <w:pPr>
        <w:pStyle w:val="Corpotesto"/>
      </w:pPr>
      <w:r>
        <w:t>per esempio battendo con le mani sulle cosce dal vivo il tapping andrà fatto con il terapeuta che si siede accanto al paziente tendenzialmente con le ginocchia allineate alle sue e fa tapping con le proprie mani alternate per evitarvi le cosce del paziente fate mettere al paziente le mani sulle sue cosce e voi fate tapping sulle sue mani questo nel modo analogico.</w:t>
      </w:r>
    </w:p>
    <w:p w14:paraId="700D0DFB" w14:textId="77777777" w:rsidR="00B33A5B" w:rsidRDefault="00000000">
      <w:pPr>
        <w:pStyle w:val="Corpotesto"/>
      </w:pPr>
      <w:r>
        <w:t>Io poi vi suggerisco invece di utilizzare i modi strumentali. vi spiego come ci sono specifici ritmi e ci sono specifici dosaggi per le stimolazioni è importante che lo capiamo quindi innanzitutto la velocità e la durata sono le due variabili fondamentali per dosare la stimolazione le stimolazioni cambiano a seconda che siamo nella fase di elaborazione del.</w:t>
      </w:r>
    </w:p>
    <w:p w14:paraId="3FDE5B2F" w14:textId="77777777" w:rsidR="00B33A5B" w:rsidRDefault="00000000">
      <w:pPr>
        <w:pStyle w:val="Corpotesto"/>
      </w:pPr>
      <w:r>
        <w:t>ricordo o di installazione della risorsa le stimolazioni cambiano anche a seconda che stiamo utilizzando una elaborazione visiva o tattile o una installazione questo pezzo di slide poi ve lo copio in chat perché magari non avete poi la slide davanti ma durante le esercitazioni ci servirà saperla sta cosa per ricordarvi altrimenti.</w:t>
      </w:r>
    </w:p>
    <w:p w14:paraId="505CDD6F" w14:textId="77777777" w:rsidR="00B33A5B" w:rsidRDefault="00000000">
      <w:pPr>
        <w:pStyle w:val="Corpotesto"/>
      </w:pPr>
      <w:r>
        <w:t xml:space="preserve">continuiamo a chiederci ma quanto era che doveva durare questa cosa e a che velocità quindi nel dettaglio quando tu elabori il ricordo la velocità ideale è che il </w:t>
      </w:r>
      <w:r>
        <w:lastRenderedPageBreak/>
        <w:t>movimento, sinistra destra sinistra quindi un ciclo intero sinistra destra sinistra sia che sia visivo sia che sia tattile sia di un hertz cioè ci deve mettere un secondo per intenderci come dire e1 e2 e3 e4 questo ritmo quando voglio installare invece utilizzerò 0,2 hertz cioè.</w:t>
      </w:r>
    </w:p>
    <w:p w14:paraId="15A7D07B" w14:textId="77777777" w:rsidR="00B33A5B" w:rsidRDefault="00000000">
      <w:pPr>
        <w:pStyle w:val="Corpotesto"/>
      </w:pPr>
      <w:r>
        <w:t>4 o 5 secondi per movimento diventerà e1 e2 così quanto deve durare la stimolazione per elaborare diciamo 38 secondi per il movimento e per il movimento 8 secondi tipicamente tra i 35 e 40, per l'elaborazione visiva, anche di più per l'elaborazione tattile, anche un minuto, fino a due minuti.</w:t>
      </w:r>
    </w:p>
    <w:p w14:paraId="61F5BA66" w14:textId="77777777" w:rsidR="00B33A5B" w:rsidRDefault="00000000">
      <w:pPr>
        <w:pStyle w:val="Corpotesto"/>
      </w:pPr>
      <w:r>
        <w:t>Posso in generale allungare il tempo di elaborazione, specie a occhi chiusi, quindi quella tattile che farò a occhi chiusi, per dare meglio alla persona di entrare all'interno del ricordo o di elaborarlo. quindi in generale il tempo di lavorazione a occhi aperti è più breve perché la stimolazione a occhi aperti è fastidiosa cioè devi muovere gli occhi tenendo fermo la testa.</w:t>
      </w:r>
    </w:p>
    <w:p w14:paraId="2AFCD258" w14:textId="77777777" w:rsidR="00B33A5B" w:rsidRDefault="00000000">
      <w:pPr>
        <w:pStyle w:val="Corpotesto"/>
      </w:pPr>
      <w:r>
        <w:t>quella a occhi chiusi non è fastidiosa e ti dà la possibilità di andare maggiormente in immersione come vedrete tra i trucchi che esamineremo l'ultimo giorno in generale fare a occhi chiusi col tapping può servire per elaborare, più in profondità o per agganciare meglio le emozioni ha come contro il fatto che se la persona aggancia troppo le emozioni a occhi chiusi tende a viverle con maggiore impatto quindi di default occhi aperti e lo standard.</w:t>
      </w:r>
    </w:p>
    <w:p w14:paraId="401E340A" w14:textId="3C8AF757" w:rsidR="00B33A5B" w:rsidRDefault="00000000">
      <w:pPr>
        <w:pStyle w:val="Corpotesto"/>
      </w:pPr>
      <w:r>
        <w:t xml:space="preserve">occhi aperti con le persone che accedono poco al ricordo non è molto efficace occhi chiusi accedi meglio al ricordo e puoi tenere tempi più lunghi ma se la persona ha un forte impatto emotivo potrebbe patire gli occhi chiusi in quel caso ripasserà e poi agli occhi aperti. fin qui tutto a posto bene come vi dicevo ritengo che lavorare in </w:t>
      </w:r>
      <w:r w:rsidR="00570B09">
        <w:t>EMDR</w:t>
      </w:r>
      <w:r>
        <w:t>.</w:t>
      </w:r>
    </w:p>
    <w:p w14:paraId="61BF34B4" w14:textId="34E23645" w:rsidR="00B33A5B" w:rsidRDefault="00000000">
      <w:pPr>
        <w:pStyle w:val="Corpotesto"/>
      </w:pPr>
      <w:r>
        <w:t xml:space="preserve">utilizzando degli hardware invece che le dita, sono molto più efficaci e più efficaci che le persone che hanno un forte impatto emotivo sia migliore per, La prima ragione, se voi state alla distanza corretta dal paziente per fare </w:t>
      </w:r>
      <w:r w:rsidR="00570B09">
        <w:t>EMDR</w:t>
      </w:r>
      <w:r>
        <w:t xml:space="preserve"> vuol dire che state alla distanza delle vostre ginocchia accanto alle sue ginocchia, vi metterete davanti a lui disassati con le dita più o meno a 30 cm, 40 cm davanti agli occhi e muoverete le dita.</w:t>
      </w:r>
    </w:p>
    <w:p w14:paraId="7F55CBC2" w14:textId="77777777" w:rsidR="00B33A5B" w:rsidRDefault="00000000">
      <w:pPr>
        <w:pStyle w:val="Corpotesto"/>
      </w:pPr>
      <w:r>
        <w:t>Voi siete sostanzialmente accanto al paziente, questo è a vantaggio della relazione ma a svantaggio dell'oggettività del processo. Intendo dire che non tutti sono neutri per tutti, come avrete notato facendo questo piacevole lavoro, il che vuol dire che voi potete avere un buon odore o un cattivo odore per lui e la stessa cosa lui per voi. Voi potete... Voi potete essere estremamente attraenti o estremamente repellenti per lui e la stessa cosa lui per voi.</w:t>
      </w:r>
    </w:p>
    <w:p w14:paraId="1976C0AC" w14:textId="77777777" w:rsidR="00B33A5B" w:rsidRDefault="00000000">
      <w:pPr>
        <w:pStyle w:val="Corpotesto"/>
      </w:pPr>
      <w:r>
        <w:t>eccetera eccetera quindi voi potete avere addosso qualcosa di bello o di un colore gradevole per lui e viceversa oppure no e questi non sono elementi indifferenti perché a seconda della vostra giornata della vostra espressione del vostro modo di vestirvi del vostro profumo del vostro tutto quello che volete, avrete una modalità, di intervento inconsapevole.</w:t>
      </w:r>
    </w:p>
    <w:p w14:paraId="7BCA4F3D" w14:textId="3300256E" w:rsidR="00B33A5B" w:rsidRDefault="00000000">
      <w:pPr>
        <w:pStyle w:val="Corpotesto"/>
      </w:pPr>
      <w:r>
        <w:lastRenderedPageBreak/>
        <w:t xml:space="preserve">sul paziente differente cioè lui vi leggerà in un modo diverso e quindi la tecnica sarà spuria perché sarà fortemente influenzata dal vostro modo, inoltre voi non siete meccatronici e quindi per quanto vi possiate come dire impegnare non è mica detto che se fate un'intervento inconsapevole 2, 3, 4, 7, 8 sedute, giorno di </w:t>
      </w:r>
      <w:r w:rsidR="00570B09">
        <w:t>EMDR</w:t>
      </w:r>
      <w:r>
        <w:t>, voi muoviate questo benedetto braccino sempre con lo stesso ritmo e nello.</w:t>
      </w:r>
    </w:p>
    <w:p w14:paraId="1B4EBF50" w14:textId="77777777" w:rsidR="00B33A5B" w:rsidRDefault="00000000">
      <w:pPr>
        <w:pStyle w:val="Corpotesto"/>
      </w:pPr>
      <w:r>
        <w:t>stesso modo e poi magari ti viene il gomito della vandaia e poi magari stai pensando ad altro e ti distrai e poi magari non c'hai voglia eccetera eccetera. Quindi in generale è così comodo utilizzare dei supporti che non siano le tue dita e io personalmente vi suggerisco. Questi sono tra i supporti più diffusi. Le vostre dita che trovate in dotazione.</w:t>
      </w:r>
    </w:p>
    <w:p w14:paraId="370E261F" w14:textId="77777777" w:rsidR="00B33A5B" w:rsidRDefault="00000000">
      <w:pPr>
        <w:pStyle w:val="Corpotesto"/>
      </w:pPr>
      <w:r>
        <w:t>nella scatola in cui siete stati commercializzati. In questo caso il movimento, ricordatevi se usate le dita, deve essere orizzontale, non a tergi cristallo, quindi non è come quando piove, ma è orizzontale. Siete una specie di papa che benedice. in orizzontale. se usate invece, gli altri oggetti questi sono quelli più venduti e più diffusi in tutto il mondo.</w:t>
      </w:r>
    </w:p>
    <w:p w14:paraId="34D946BC" w14:textId="6CB46537" w:rsidR="00B33A5B" w:rsidRDefault="00000000">
      <w:pPr>
        <w:pStyle w:val="Corpotesto"/>
      </w:pPr>
      <w:r>
        <w:t xml:space="preserve">quello in basso a destra si chiama </w:t>
      </w:r>
      <w:r w:rsidR="00570B09">
        <w:t>EMDR</w:t>
      </w:r>
      <w:r>
        <w:t xml:space="preserve"> kit è fatto, sulla base di studi di università norvegese. venduto privatamente online, quello a sinistra in basso è israeliano, ha il vantaggio del fatto che si piega ed è trasportabile, quello a destra ha un telecomando quello a sinistra in basso quello a destra in basso invece è </w:t>
      </w:r>
      <w:r w:rsidR="00570B09">
        <w:t>EMDR</w:t>
      </w:r>
      <w:r>
        <w:t xml:space="preserve"> kit si manovra con un'applicazione sul telefonino in bluetooth si collega.</w:t>
      </w:r>
    </w:p>
    <w:p w14:paraId="0E7B5B1D" w14:textId="79B2AC95" w:rsidR="00B33A5B" w:rsidRDefault="00000000">
      <w:pPr>
        <w:pStyle w:val="Corpotesto"/>
      </w:pPr>
      <w:r>
        <w:t xml:space="preserve">la parte visiva per quello per </w:t>
      </w:r>
      <w:r w:rsidR="00570B09">
        <w:t>EMDR</w:t>
      </w:r>
      <w:r>
        <w:t xml:space="preserve"> kit cioè in basso a destra è il led che vedete che sembra una luce l'antenna è un led che va a sinistra a destra si può scegliere il colore preferito al paziente e la parte, è data dai due connetti verdi che il paziente terrà uno per mano eventualmente la parte acustica la cuffia che si connette sempre il bluetooth in high motion quello in basso a sinistra e quello israeliano c'è un telecomando quindi non c'è l'app è un pochino più come dire.</w:t>
      </w:r>
    </w:p>
    <w:p w14:paraId="2D631F95" w14:textId="77777777" w:rsidR="00B33A5B" w:rsidRDefault="00000000">
      <w:pPr>
        <w:pStyle w:val="Corpotesto"/>
      </w:pPr>
      <w:r>
        <w:t>rustico e invece di avere i due connetti in bluetooth la persona tiene le due manopoline azzurre e di che liberano sinistra destra per quanto riguarda la stimolazione visiva invece dall'altra parte dell'oggetto voi adesso state vedendo la parte dell'oggetto lato terapeuta dall'altra parte dell'oggetto c'è una fila di led che si illuminano sinistra destra il terzo che è neurotech ti dà una barra di led che è quella che vedete in alto e poi.</w:t>
      </w:r>
    </w:p>
    <w:p w14:paraId="4EBF6BDF" w14:textId="77777777" w:rsidR="00B33A5B" w:rsidRDefault="00000000">
      <w:pPr>
        <w:pStyle w:val="Corpotesto"/>
      </w:pPr>
      <w:r>
        <w:t>anche degli oggettini tattili che vibrano a sinistra e a destra. Però i prezzi sono tutti simili, penso che siano tutti intorno ai 500 euro in questo momento, tenete presente, o dollari a seconda di dove lo comprate, tenete presente per l'appunto che se comprate in Europa il prezzo è quello che pagate, se comprate fuori dall'Europa poi vi pagate l'IVA in dogana, quindi fate il conto con questa cosa qui. Quello in alto a destra è il più, tra virgolette, cablato, cioè tutti i pezzi si collegano con cavo e non si collegano in bluetooth.</w:t>
      </w:r>
    </w:p>
    <w:p w14:paraId="209A3490" w14:textId="77777777" w:rsidR="00B33A5B" w:rsidRDefault="00000000">
      <w:pPr>
        <w:pStyle w:val="Corpotesto"/>
      </w:pPr>
      <w:r>
        <w:t xml:space="preserve">Quindi questo è l'hardware, se volete usare un hardware, in modo tale che il led si muova sempre alla stessa velocità, indipendentemente dalla vostra </w:t>
      </w:r>
      <w:r>
        <w:lastRenderedPageBreak/>
        <w:t>condizione, voi vi sedete sempre nella vostra postazione rispettiva. Rispetto a dove vi sedete di solito, invece che avvicinare il paziente per usare le dita eccetera, e il paziente, e poi c'è anche una questione di rigore. scientifico, cioè la stimolazione è uguale sempre ed è uguale per tutti, invece di essere.</w:t>
      </w:r>
    </w:p>
    <w:p w14:paraId="56DF3707" w14:textId="5B7F17A7" w:rsidR="00B33A5B" w:rsidRDefault="00000000">
      <w:pPr>
        <w:pStyle w:val="Corpotesto"/>
      </w:pPr>
      <w:r>
        <w:t xml:space="preserve">come dire terapeuta dipendente. Questo per quanto riguarda le </w:t>
      </w:r>
      <w:r w:rsidR="00570B09">
        <w:t>EMDR</w:t>
      </w:r>
      <w:r>
        <w:t xml:space="preserve"> dal vivo e che dire invece delle </w:t>
      </w:r>
      <w:r w:rsidR="00570B09">
        <w:t>EMDR</w:t>
      </w:r>
      <w:r>
        <w:t xml:space="preserve"> online è la stessa cosa, qui è ancora più scomodo perché </w:t>
      </w:r>
      <w:r w:rsidR="00570B09">
        <w:t>EMDR</w:t>
      </w:r>
      <w:r>
        <w:t xml:space="preserve"> online vorrebbe dire fare così davanti alla webcam, passare la giornata a fare così davanti alla webcam, oltretutto quando si fa </w:t>
      </w:r>
      <w:r w:rsidR="00570B09">
        <w:t>EMDR</w:t>
      </w:r>
      <w:r>
        <w:t xml:space="preserve"> normalmente non si fa mai la stimolazione con dietro il faccione o il terapeuta, quindi non sarebbe neanche così, ma a riguardo di logica dovrebbe.</w:t>
      </w:r>
    </w:p>
    <w:p w14:paraId="4C4EE2A8" w14:textId="77777777" w:rsidR="00B33A5B" w:rsidRDefault="00000000">
      <w:pPr>
        <w:pStyle w:val="Corpotesto"/>
      </w:pPr>
      <w:r>
        <w:t>essere così, che è ulteriormente scomodo, quindi anche qua la soluzione del 2024 è utilizzare un software, questi sono i software più diffusi, siccome i software, ma anche gli hardware non hanno una tecnologia, non hanno una tecnologia, non hanno una tecnologia non hanno una tecnologia, non hanno una. vi ho scritto per ciascun software qual è anche la tipologia di velocità che di fatto potete.</w:t>
      </w:r>
    </w:p>
    <w:p w14:paraId="095A1C14" w14:textId="77777777" w:rsidR="00B33A5B" w:rsidRDefault="00000000">
      <w:pPr>
        <w:pStyle w:val="Corpotesto"/>
      </w:pPr>
      <w:r>
        <w:t>utilizzare in modo tale che corrisponda alle velocità di cui vi ho parlato quello che utilizzeremo noi oggi è bilateral simulation punto io perché lo usiamo perché è gratuito nella sua parte basic e le due velocità fondamentali sono otto livello a 5 per l'elaborazione e 5 per l'installazione ok allora intanto inizio con lo scrivervi fan chat dimmi silvia è compatibile.</w:t>
      </w:r>
    </w:p>
    <w:p w14:paraId="60F3E4F5" w14:textId="77777777" w:rsidR="00B33A5B" w:rsidRDefault="00000000">
      <w:pPr>
        <w:pStyle w:val="Corpotesto"/>
      </w:pPr>
      <w:r>
        <w:t>con tutti i sistemi anche io adesso sì perché è online non devi scaricare niente sono tutte applicazioni online tranne l'una tranne l'ultima quella dove c'è scritto un go with that.it, perché questo è un software che prima era a pagamento poi, è stato più aggiornato, infatti ha un look un po' vecchietto e durante il periodo della pandemia è stato reso gratuito per aiutare le persone in giro per il mondo. Dimmi Sonia. Scusami, però io sono.</w:t>
      </w:r>
    </w:p>
    <w:p w14:paraId="07A385F7" w14:textId="77777777" w:rsidR="00B33A5B" w:rsidRDefault="00000000">
      <w:pPr>
        <w:pStyle w:val="Corpotesto"/>
      </w:pPr>
      <w:r>
        <w:t>in difficoltà con le dita, no? Considerando che il paziente dovrebbe essere a fianco? Sì, di fronte a fianco a di fronte certo certo dobbiamo evitare il linguaggio animale cioè nel mondo animale se tu stai di fronte a una persona proprio esattamente di fronte questo è o sfida o seduzione quindi io mi metto nell'ottica del fatto che il trend migliore è donna donna cioè donna terapeuta.</w:t>
      </w:r>
    </w:p>
    <w:p w14:paraId="27570AFB" w14:textId="77777777" w:rsidR="00B33A5B" w:rsidRDefault="00000000">
      <w:pPr>
        <w:pStyle w:val="Corpotesto"/>
      </w:pPr>
      <w:r>
        <w:t>donna paziente no problem quasi mai ma ci sono tutte le altre intersezioni che invece problem perché, donna uomo dipende da come la vive lui uomo donna dipende da come la viva lei e uomo uomo pure perché è complesso possono scattare dinamiche di rango dinamiche di sfida dinamiche di seduzione quindi noi ci disassiamo leggermente è un po come dire che invece di stare di fronte al paziente muovere le dita così sarà.</w:t>
      </w:r>
    </w:p>
    <w:p w14:paraId="514D0624" w14:textId="77777777" w:rsidR="00B33A5B" w:rsidRDefault="00000000">
      <w:pPr>
        <w:pStyle w:val="Corpotesto"/>
      </w:pPr>
      <w:r>
        <w:t xml:space="preserve">leggermente disassato e muoverò la vita così non mi avevo capito proprio che stava a fianco no no e immaginati di avere le sue ginocchia a fianco alle tue ginocchia quindi siamo siamo disassati così mentre invece se tu fai questa cosa con l'hardware non so se nel tuo setting usi una scrivania stai nello stesso posto </w:t>
      </w:r>
      <w:r>
        <w:lastRenderedPageBreak/>
        <w:t>se nel tuo setting usi le poltrone con in mezzo niente stai alla stessa distanza perché avrai invece il device più vicino a lui o a lei.</w:t>
      </w:r>
    </w:p>
    <w:p w14:paraId="12F16D72" w14:textId="77777777" w:rsidR="00B33A5B" w:rsidRDefault="00000000">
      <w:pPr>
        <w:pStyle w:val="Corpotesto"/>
      </w:pPr>
      <w:r>
        <w:t>dimmi se puoi fare un'altra cosa prego. No, chiedevo diciamo in maniera spicciola, cioè rispetto a quanto tempo è passato dal trauma, quindi per capirci che trauma esco o una cosa diciamo passata vecchia, magari dell'infanzia, cambia il protocollo o resta sempre uguale? Il protocollo, come vedrai, resta sempre uguale, quello che cambia è il ricordo e l'ordine nel quale affrontare i ricordi cambia a seconda della cronologia e dell'intensità del ricordo.</w:t>
      </w:r>
    </w:p>
    <w:p w14:paraId="53006423" w14:textId="77777777" w:rsidR="00B33A5B" w:rsidRDefault="00000000">
      <w:pPr>
        <w:pStyle w:val="Corpotesto"/>
      </w:pPr>
      <w:r>
        <w:t>Grazie. Raffaella. Due domande. Sì. Mi chiedevi di dare le elaborazioni, perché io vedo vari menzocchi, DLS, LPCI. va a 8,5% l'elaborazione e gli altri 4 passi, tendenzialmente tu hai detto che non sei pronto. sì sì quella è l'unità di misura dei singoli software per pareggiarvi.</w:t>
      </w:r>
    </w:p>
    <w:p w14:paraId="510E759F" w14:textId="77777777" w:rsidR="00B33A5B" w:rsidRDefault="00000000">
      <w:pPr>
        <w:pStyle w:val="Corpotesto"/>
      </w:pPr>
      <w:r>
        <w:t>quell'unità di misura alle misure standard che vi ho dato io in termini di secondi e di hertz siccome non usano i secondi e gli hertz molti software ma un loro sistema interno di misurazione vi ho scritto qui qual è quello di fatto che corrisponde alle velocità che vi ho spiegato prima in modo tale che a seconda del software che volete usare voi sapete già qual è la velocità che va bene.</w:t>
      </w:r>
    </w:p>
    <w:p w14:paraId="32C3259C" w14:textId="77777777" w:rsidR="00B33A5B" w:rsidRDefault="00000000">
      <w:pPr>
        <w:pStyle w:val="Corpotesto"/>
      </w:pPr>
      <w:r>
        <w:t>quando prima parlavi di stare sul posto ma se io faccio fare tapping o l'abbraccio della tappalda a distanza, io sto seduto posso stare anche seduta al mio posto gli faccio vedere come il tapping sì sì se vuoi sì certo se vuoi fare il Se non lo vuoi fare tu il tapping, ma lo vuoi far fare lei con le mani. mani sulle gambe, lo fai tu sulle tue, lo fai anche in presenza quello, certo, se non hai una scrivania davanti si, puoi farlo in presenza senza toccare la persona se non vuoi, simuli.</w:t>
      </w:r>
    </w:p>
    <w:p w14:paraId="0386AB24" w14:textId="77777777" w:rsidR="00B33A5B" w:rsidRDefault="00000000">
      <w:pPr>
        <w:pStyle w:val="Corpotesto"/>
      </w:pPr>
      <w:r>
        <w:t>tu sulle tue, per evitare quei problemi, quei problemi, si, allora per evitare quei problemi ti prendi l'hardware e gli dai gli affarini che vibrano e hai risolto, o se no tu gli dici guardi come faccio io sulle mie gambe tuc e lui ti imita, oppure lo fai sulle sue mani naturalmente sapendo che generi un contatto che funziona meglio in termini di presenza e di calore ma che naturalmente succederanno anche tutta quella serie di cose che.</w:t>
      </w:r>
    </w:p>
    <w:p w14:paraId="606032E8" w14:textId="77777777" w:rsidR="00B33A5B" w:rsidRDefault="00000000">
      <w:pPr>
        <w:pStyle w:val="Corpotesto"/>
      </w:pPr>
      <w:r>
        <w:t>succedono quando due umani entrano in contatto, tutto qua. Francesca. Eccomi, volevo chiederti una ipotesi di prolungamento delle dita con una, con un oggetto è qualcosa di tipo Edward mani di forbice no. ti direi di no perché non ha particolare senso nel momento in cui tu, vuoi fare tapping sul paziente.</w:t>
      </w:r>
    </w:p>
    <w:p w14:paraId="658DDC46" w14:textId="77777777" w:rsidR="00B33A5B" w:rsidRDefault="00000000">
      <w:pPr>
        <w:pStyle w:val="Corpotesto"/>
      </w:pPr>
      <w:r>
        <w:t>ti avvicini al paziente e tocchi le mani del paziente nel momento in cui tu non vuoi fare questa cosa stai a distanza e gli fai fare la stessa roba a lui sulle cosce di solito per evitare il contatto diretto si fa il tapping con le mani sulle mani questo è quello che viene di solito ma per te mi riferivo al discorso visivo della simulazione visiva ah no, allora la bacchettina viene utilizzata in un altro tipo di terapia che si chiama brain spotting, ne parleremo nell'ultimo giorno ma di fatto è un casino.</w:t>
      </w:r>
    </w:p>
    <w:p w14:paraId="0E485C26" w14:textId="77777777" w:rsidR="00B33A5B" w:rsidRDefault="00000000">
      <w:pPr>
        <w:pStyle w:val="Corpotesto"/>
      </w:pPr>
      <w:r>
        <w:t xml:space="preserve">perché la bacchettina essendo che tu hai il fulcro in basso aspetta vediamo se ne ho qui una da brain spotting vi faccio vedere quello che intendo, Allora, questa </w:t>
      </w:r>
      <w:r>
        <w:lastRenderedPageBreak/>
        <w:t>bacchettina qua è un pointer che si usa per esempio per il brain spot, quindi, allora, ok, è estensibile, ora che cosa succede? Che quando io la muovo, siccome io so il fulcro in basso, farà tipo tergicristallo, per muoverla in orizzontale dovrei muoverla con tutto il braccio in orizzontale, prova a fare così per tre ore, capito?</w:t>
      </w:r>
    </w:p>
    <w:p w14:paraId="0903D4CE" w14:textId="77777777" w:rsidR="00B33A5B" w:rsidRDefault="00000000">
      <w:pPr>
        <w:pStyle w:val="Corpotesto"/>
      </w:pPr>
      <w:r>
        <w:t>Diventa, no, è più difficile perché a distanza, oltretutto, la bacchettina nel brain spot serve per indicare un punto e tu devi fissare quel punto, ma se devi seguire il punto convengono le dita, se vuoi utilizzare uno strumento che non sia arduo, è più incasinante, sia per il tuo movimento, sia per il paziente. Sì, no, questo era per ovviare il discorso della vicinanza fisica con tutti i vicinanzi. Allora, la vicinanza fisica non è che fa male, eh? Sì. Allora, la vicinanza fisica non è che fa male, eh? Allora, la vicinanza fisica, tutto sommato, l'unico modo che hai...</w:t>
      </w:r>
    </w:p>
    <w:p w14:paraId="7307A2BF" w14:textId="6F61A84B" w:rsidR="00B33A5B" w:rsidRDefault="00000000">
      <w:pPr>
        <w:pStyle w:val="Corpotesto"/>
      </w:pPr>
      <w:r>
        <w:t xml:space="preserve">per ovviarla è quello di usare un hardware perché se non usi un hardware c'è il fatto di poterli protende di una bacchettina davanti agli occhi stando a distanza un po come se tu stessi dando da mangiare a un leone con una pinza un pezzo di carne non fa tanto relazione quindi ho deciso di stare vicino al paziente e come fa l'ottanta per cento dei terapeuti che fanno </w:t>
      </w:r>
      <w:r w:rsidR="00570B09">
        <w:t>EMDR</w:t>
      </w:r>
      <w:r>
        <w:t xml:space="preserve"> e uso le dittine oppure se volete essere un pochino più tra i libretti scientifici.</w:t>
      </w:r>
    </w:p>
    <w:p w14:paraId="06FB7745" w14:textId="77777777" w:rsidR="00B33A5B" w:rsidRDefault="00000000">
      <w:pPr>
        <w:pStyle w:val="Corpotesto"/>
      </w:pPr>
      <w:r>
        <w:t>o moderni o fare qualcosa di più comodo e di standardizzabile utilizzato un hardware ti direi di usare queste due modalità ti mi manca il tempo della durata per l'installazione tattile c'è per l'installazione non si fa mai tattile ok si fa soltanto con movimento degli occhi perfetto grazie, è presumibile che di fatto perché non si fa mai tattile, rientriamo in quella serie di risposte che non hanno una risposta specifica il.</w:t>
      </w:r>
    </w:p>
    <w:p w14:paraId="781B4B89" w14:textId="77777777" w:rsidR="00B33A5B" w:rsidRDefault="00000000">
      <w:pPr>
        <w:pStyle w:val="Corpotesto"/>
      </w:pPr>
      <w:r>
        <w:t>protocollo non lo prevede poi se tu vuoi farla tattile lo stesso, l'importante è che quando elabori l'elaborazione è veloce e per una durata lunga l'installazione è lenta per una durata breve e qual è la ragione per cui c'è questa differenza perché impegni in modo diverso la memoria di lavoro quando devi elaborare deve impegnare tanto la tua memoria di lavoro affinché la memoria di lavoro sia impegnata nello stare qui con.</w:t>
      </w:r>
    </w:p>
    <w:p w14:paraId="4A2DACD2" w14:textId="77777777" w:rsidR="00B33A5B" w:rsidRDefault="00000000">
      <w:pPr>
        <w:pStyle w:val="Corpotesto"/>
      </w:pPr>
      <w:r>
        <w:t>un pezzo dell'attenzione e sul ricordo con un altro pezzo quindi se io muovo troppo lentamente la persona va via se invece costringo la persona a seguire ovviamente un pezzo dell'attenzione sta qua e tolgo risorse al ricordo invece quando voglio inserire la memoria di lavoro in un modo diverso la memoria di lavoro è il contrario cioè posso, permettere alla mente di focalizzarsi poco qui e molto sull'installazione, tra le altre cose sembra clamorosamente, cioè non sembra, è clamorosamente un'installazione ipnotica.</w:t>
      </w:r>
    </w:p>
    <w:p w14:paraId="554BDD6A" w14:textId="77777777" w:rsidR="00B33A5B" w:rsidRDefault="00000000">
      <w:pPr>
        <w:pStyle w:val="Corpotesto"/>
      </w:pPr>
      <w:r>
        <w:t>meno efficace di un'installazione ipnotica, però è un po' così. Grazie. A te, Simonetta. E ti volevo chiedere, col paziente dal vivo è possibile attraverso un pc portatile usare il software? Sì, ci sono, devi avere però un monitor grande e ci sono dei software anche proprio tra questi qui che ti ho elencato alcuni, per esempio il penultimo dove c'è scritto app.lateraldays.com, vedi che c'è scritto dal vivo, online e per gruppi, perché di.</w:t>
      </w:r>
    </w:p>
    <w:p w14:paraId="5A79FF47" w14:textId="7169F60A" w:rsidR="00B33A5B" w:rsidRDefault="00000000">
      <w:pPr>
        <w:pStyle w:val="Corpotesto"/>
      </w:pPr>
      <w:r>
        <w:lastRenderedPageBreak/>
        <w:t xml:space="preserve">fatto è previsto un utilizzo del software proprio dal vivo, anche nel secondo </w:t>
      </w:r>
      <w:r w:rsidR="00570B09">
        <w:t>EMDR</w:t>
      </w:r>
      <w:r>
        <w:t>remote.com. Ecco, in questi casi però devi considerare un elemento prettamente fisico. Cioè? Per funzionare la tecnica di bilateralizzazione gli occhi del paziente devono andare dall'estrema sinistra all'estrema destra e per non fare confusioni politiche anche dall'estrema destra all'estrema sinistra. Quindi deve esserci proprio un movimento, uno span molto ampio.</w:t>
      </w:r>
    </w:p>
    <w:p w14:paraId="1543237B" w14:textId="77777777" w:rsidR="00B33A5B" w:rsidRDefault="00000000">
      <w:pPr>
        <w:pStyle w:val="Corpotesto"/>
      </w:pPr>
      <w:r>
        <w:t>Se lo schermo è piccolo ed è lontano dal paziente il movimento è piccolo. Quindi il paziente per utilizzare un monitor deve utilizzare un monitor ampio ed essere vicino al monitor. E' la ragione per cui chiederete ai vostri pazienti che fanno a distanza questa cosa con un software e anche voi, per esempio Mirko che è connesso con un device piccolo, forse un telefonino o una roba del genere, chiederete di utilizzare un device grande.</w:t>
      </w:r>
    </w:p>
    <w:p w14:paraId="4BB4F39C" w14:textId="77777777" w:rsidR="00B33A5B" w:rsidRDefault="00000000">
      <w:pPr>
        <w:pStyle w:val="Corpotesto"/>
      </w:pPr>
      <w:r>
        <w:t>Quindi come minimo un tablet o meglio un monitor. Perché se io sono davanti lì, metti anche che metto il telefonino in orizzontale, ma la pallina fa... questo range qua quindi affinché questo range mi faccia muovere gli occhi da totale sinistra a totale destra vuol dire che devo avere lo schermo qua vicino perché se lo metto già qui gli occhi si muovono poco, quindi è proprio una questione fisica, Gabriella, si, prima hai detto che il tapping.</w:t>
      </w:r>
    </w:p>
    <w:p w14:paraId="77F27DE9" w14:textId="77777777" w:rsidR="00B33A5B" w:rsidRDefault="00000000">
      <w:pPr>
        <w:pStyle w:val="Corpotesto"/>
      </w:pPr>
      <w:r>
        <w:t>lo si deve fare, direttamente sulle mani del paziente, si si può anche fare direttamente sulle ginocchia si può fare dove vuoi tu normalmente viene, suggerito l'utilizzo delle mani sulle gambe in modo tale che il contatto sia mano mano e non mano gamba cioè se il terapeuta è self confident e il paziente è abbastanza self confident e la relazione è chiara.</w:t>
      </w:r>
    </w:p>
    <w:p w14:paraId="2CD55679" w14:textId="77777777" w:rsidR="00B33A5B" w:rsidRDefault="00000000">
      <w:pPr>
        <w:pStyle w:val="Corpotesto"/>
      </w:pPr>
      <w:r>
        <w:t>puoi fare quello che vuoi ma se il terapeuta è un pochino, come dire non con un po timidino o un po vicino e il paziente è un po vicino un po timidino l'intersezione di questa cosa fa sì che invece di essere concentrato sul ricordo il paziente è concentrato sulla sensazione dei tuoi polpastrelli sulla coscia e capito tutto qua il tapping perché comunque tap in funzione alla grandissima c'è la stimolazione tattile.</w:t>
      </w:r>
    </w:p>
    <w:p w14:paraId="0F631921" w14:textId="77777777" w:rsidR="00B33A5B" w:rsidRDefault="00000000">
      <w:pPr>
        <w:pStyle w:val="Corpotesto"/>
      </w:pPr>
      <w:r>
        <w:t>funzionava grandissima ci sono però degli altri elementi che ce lo rendono a volte ostativo ma gli eventi stupidi che è la ragione ulteriore per cui suggerisco gli hardware ipotizziamo che siamo in inverno ok e che ci siano persone che come sempre hanno le mani molto fredde o persone che ce li hanno costantemente calde tu immaginati di essere lì e di avere una specie di cadaverino che ti fa cicciac sulle mani la sensazione di freddo che hai sulle mani ti fa reagire in modo diverso da quella che avresti se tu avessi due mani calde che fanno così.</w:t>
      </w:r>
    </w:p>
    <w:p w14:paraId="67C7D12A" w14:textId="77777777" w:rsidR="00B33A5B" w:rsidRDefault="00000000">
      <w:pPr>
        <w:pStyle w:val="Corpotesto"/>
      </w:pPr>
      <w:r>
        <w:t>cambia è inutile cioè tutto tutte le variabili che cambiano la stimolazione note la rendono meno controllabile che tutto qua ok silvia allora io volevo chiedere se è possibile con paziente si distragga o per lo meno cosa fare, dice che non riesce magari a seguire il movimento succede molto spesso.</w:t>
      </w:r>
    </w:p>
    <w:p w14:paraId="77B031B7" w14:textId="77777777" w:rsidR="00B33A5B" w:rsidRDefault="00000000">
      <w:pPr>
        <w:pStyle w:val="Corpotesto"/>
      </w:pPr>
      <w:r>
        <w:t xml:space="preserve">succedono varie cose differenti mi permetto però di rimandarti alla fine di tutto il protocollo quando ci sarà proprio il capitolo cosa fare se perché ci sono varie </w:t>
      </w:r>
      <w:r>
        <w:lastRenderedPageBreak/>
        <w:t>cose paziente che resiste paziente che si distrae paziente che ti smonta e ci sono modalità diverse di intervento però prima preferisco che tu impari a fare l'intervento perché così provi a vedere com'è farlo su altri e provi a vedere come farlo su di te, così poi possiamo parlare della casistica delle cose che possono avvenire ma se non l'hai ancora fatto mi è più difficile.</w:t>
      </w:r>
    </w:p>
    <w:p w14:paraId="3D70242E" w14:textId="77777777" w:rsidR="00B33A5B" w:rsidRDefault="00000000">
      <w:pPr>
        <w:pStyle w:val="Corpotesto"/>
      </w:pPr>
      <w:r>
        <w:t>spiegartelo e la butti un po via, ok non ho chiesto solo anche perché prima, parlava di una pausa quindi di chiedere dopo i primi 60 secondi magari o i primi secondi, avevano sì sì questo proprio è il protocollo adesso poi sempre dopo, Nel senso entriamo adesso quando entriamo nel dettaglio del protocollo vedrai che proprio, Quella fase lì, che è la fase di desensibilizzazione, è stimolazione, pausa, respiro,</w:t>
      </w:r>
    </w:p>
    <w:p w14:paraId="1228C55E" w14:textId="77777777" w:rsidR="00B33A5B" w:rsidRDefault="00000000">
      <w:pPr>
        <w:pStyle w:val="Corpotesto"/>
      </w:pPr>
      <w:r>
        <w:t>verbalizzazione. Stimolazione, pausa, respiro, verbalizzazione. Quindi continua così. Grazie. Prego. Marco? No, io semplicemente volevo chiedere se potevo avere ancora, diciamo, una spiegazione anche breve delle due fasi di elaborazione e di installazione, le avrai ben chiare adesso quando ho finito di raccontarti questa cosa qui dei software degli hardware partiamo dalla fase 1 quindi di fatto quello quella roba lì che hai visto adesso era.</w:t>
      </w:r>
    </w:p>
    <w:p w14:paraId="412853A8" w14:textId="77777777" w:rsidR="00B33A5B" w:rsidRDefault="00000000">
      <w:pPr>
        <w:pStyle w:val="Corpotesto"/>
      </w:pPr>
      <w:r>
        <w:t>proprio come l'indice per vedere che cosa faremo tra oggi e domenica quella era l'indice delle otto fasi così quando facciamo la fase 1 una parte della tua mente sa che cosa aspettarsi nelle fasi successive, ma naturalmente nessuno pretende che tu abbia già capito o trattenuto i contenuti delle fasi per il semplice motivo che non li ho spiegati, quindi è normalissimo così, tranquillo che arriviamo. Silvia? Domanda velocissima, ma non è più utile magari che il tapping lo facciamo su noi stessi.</w:t>
      </w:r>
    </w:p>
    <w:p w14:paraId="431E29D3" w14:textId="77777777" w:rsidR="00B33A5B" w:rsidRDefault="00000000">
      <w:pPr>
        <w:pStyle w:val="Corpotesto"/>
      </w:pPr>
      <w:r>
        <w:t>e chiediamo allora di replicare il movimento in maniera speculare? Sì, può anche essere fatto così, per esempio online per fare tapping, ci sono due modi per fargli fare tapping senza che tu lo tocchi e senza avere gli elementi vibranti, che non dico vibratori perché poi è sempre brutto ma il primo modo è che tu lo faccia sulle tue gambe e lui lo imiti sulle sue e il secondo modo è quello che si chiama butterfly hug la bacia della farfalla cioè che fai mettere il paziente con le mani tipo faraone nel sepolcro e fa questa modalità qui.</w:t>
      </w:r>
    </w:p>
    <w:p w14:paraId="77375CAA" w14:textId="77777777" w:rsidR="00B33A5B" w:rsidRDefault="00000000">
      <w:pPr>
        <w:pStyle w:val="Corpotesto"/>
      </w:pPr>
      <w:r>
        <w:t>questi sono i due tapping che di fatto si utilizzano si può fare tranquillamente per esempio anche nelle mediere di gruppo questa è la modalità che si usa per fare tapping quando c'hai 14 persone puoi fare tranquillamente così vedremo anche gli utilizzi di gruppo mi riparo sei nel basic o nell'avanzato adesso ce l'ho non ce l'ho neanche io ottimo allora vi copio qua in chat per un istante le informazioni che vi servono di sicuro per tutto il giorno.</w:t>
      </w:r>
    </w:p>
    <w:p w14:paraId="21EADDDF" w14:textId="77777777" w:rsidR="00B33A5B" w:rsidRDefault="00000000">
      <w:pPr>
        <w:pStyle w:val="Corpotesto"/>
      </w:pPr>
      <w:r>
        <w:t>le vado a prendere perché le devo copiare le riscrivo e faccio prima. così. ritorniamo lì allora chat quindi abbiamo detto elaborazione tempo 35 bar 40 secondi a velocità elevata un secondo per ciclo sul software che utilizziamo oggi.</w:t>
      </w:r>
    </w:p>
    <w:p w14:paraId="4A4E6E15" w14:textId="77777777" w:rsidR="00B33A5B" w:rsidRDefault="00000000">
      <w:pPr>
        <w:pStyle w:val="Corpotesto"/>
      </w:pPr>
      <w:r>
        <w:t>oggi questa velocità è 8,5, installazione, tempo 15 secondi a velocità bassa, quindi 4 barra 5 secondi per ciclo nel software che utilizziamo oggi.</w:t>
      </w:r>
    </w:p>
    <w:p w14:paraId="3DE1ECB4" w14:textId="77777777" w:rsidR="00B33A5B" w:rsidRDefault="00000000">
      <w:pPr>
        <w:pStyle w:val="Corpotesto"/>
      </w:pPr>
      <w:r>
        <w:lastRenderedPageBreak/>
        <w:t>è 5 volendo anche 4,5. questo. vi copio anche l'indirizzo dopo quando utilizzeremo bilateral stimulation, punto t o così avete tutto.</w:t>
      </w:r>
    </w:p>
    <w:p w14:paraId="1F427D66" w14:textId="6723CC2D" w:rsidR="00B33A5B" w:rsidRDefault="00000000">
      <w:pPr>
        <w:pStyle w:val="Corpotesto"/>
      </w:pPr>
      <w:r>
        <w:t xml:space="preserve">perfetto in giro per il mondo proprio grazie all'osservazione che avete fatto voi poco fa sulla possibilità di autostimolarsi in maniera efficace, sono nati diversi strumenti e anche diversi software che possono essere usati per per autosomministrarsi, </w:t>
      </w:r>
      <w:r w:rsidR="00570B09">
        <w:t>EMDR</w:t>
      </w:r>
      <w:r>
        <w:t xml:space="preserve"> per esempio quello che trovate a sinistra si chiama virtual indr ed è uno strumento completamente autosomministrato dove tu vai lì e lui ti fa una sorta di disamina dei sintomi.</w:t>
      </w:r>
    </w:p>
    <w:p w14:paraId="54D17AE2" w14:textId="77777777" w:rsidR="00B33A5B" w:rsidRDefault="00000000">
      <w:pPr>
        <w:pStyle w:val="Corpotesto"/>
      </w:pPr>
      <w:r>
        <w:t>dopodiché ti fa riempire considerate che non è ancora nemmeno con intelligenza artificiale il il che sarà iper ultra implementato prossimamente perché sto portando in questo periodo in alcuni congressi dei lavori su intelligenza artificiale psicoterapia intelligenza artificiale ipnosi vi posso garantire che nel giro di pochissimo tempo avremo moltissimi problemi come categoria professionale perché attualmente ci sono già dei bot che funzionano come psicoterapeuti in.</w:t>
      </w:r>
    </w:p>
    <w:p w14:paraId="03641F39" w14:textId="76A4852B" w:rsidR="00B33A5B" w:rsidRDefault="00000000">
      <w:pPr>
        <w:pStyle w:val="Corpotesto"/>
      </w:pPr>
      <w:r>
        <w:t xml:space="preserve">maniera eccezionalmente efficace così efficace che anche quella roba lì un po da boomer è però, relazione la presenza questa roba qua ti posso assicurare che già nel giro di tre scambi risponde così bene e in modo così adattivo risponde rispetto ai vostri indicatori linguistici di emozioni che tutti dimentichi che non è un umano che parla e quindi tra poco ci saranno anche visto che è molto facile fare </w:t>
      </w:r>
      <w:r w:rsidR="00570B09">
        <w:t>EMDR</w:t>
      </w:r>
      <w:r>
        <w:t xml:space="preserve"> tra virgolette interpreta non deve fare niente di geniale se deve.</w:t>
      </w:r>
    </w:p>
    <w:p w14:paraId="330E8F7F" w14:textId="77777777" w:rsidR="00B33A5B" w:rsidRDefault="00000000">
      <w:pPr>
        <w:pStyle w:val="Corpotesto"/>
      </w:pPr>
      <w:r>
        <w:t>inquadrare il caso e ci saranno moltissimi sistemi di auto intervento quello funziona già abbastanza bene poi ci sono anche degli oggettini per esempio questi che si chiamano touch point che sono degli aggeggi che tu puoi tenere in mano oppure metterti con dei braccialetti e vibrano sinistra destra sinistra destra laddove venga utilizzato un po il marketing della bilateralizzazione naturalmente le persone usano queste cose anche senza protocollo soprattutto gli oggettini, vengono venduti negli States come antistress.</w:t>
      </w:r>
    </w:p>
    <w:p w14:paraId="50A3C10B" w14:textId="77777777" w:rsidR="00B33A5B" w:rsidRDefault="00000000">
      <w:pPr>
        <w:pStyle w:val="Corpotesto"/>
      </w:pPr>
      <w:r>
        <w:t>devi affrontare una giornata stressante, un evento stressante e c'hai queste due cose che vibrano sinistra e destra, una parziale funzionalità ce l'ha perché sono un po' distraenti e appunto fanno da dual focus rispetto alla tua preoccupazione, per intenderci se vogliamo fare un po' di gossip, qualche anno fa durante una partecipazione sanremese del ben noto Fedez andò a cantare il pezzo a Sanremo con i touch point addosso, poi siccome noi in Italia siamo sempre molto aperti alle cose, io di quell'evento, che naturalmente.</w:t>
      </w:r>
    </w:p>
    <w:p w14:paraId="3531AEE5" w14:textId="77777777" w:rsidR="00B33A5B" w:rsidRDefault="00000000">
      <w:pPr>
        <w:pStyle w:val="Corpotesto"/>
      </w:pPr>
      <w:r>
        <w:t>è un evento che ribadisco non è terapeutico, però è interessante il fatto che uno possa defocalizzarsi da ciò che lo preoccupa con una distrazione fisica, è sempre meglio che berci sopra per intenderci o che pippare una striscia di coca. Ma la cosa che mi colpì di quel momento è che quando fu divulgata questa notizia di gossip, i 3 o 4 vegliardi del GOTA, della psichiatria italiana dissero che erano tutte fandonie, Ma la cosa interessante è che nessuno, e nemmeno approfondì che device era una cosa servivano, era semplicemente, sai come quando ti chiama un giornalista e tu gli devi dire in 4 secondi qualcosa e il suono è sempre quello di ah, tutto è cazzato.</w:t>
      </w:r>
    </w:p>
    <w:p w14:paraId="4E0F503F" w14:textId="77777777" w:rsidR="00B33A5B" w:rsidRDefault="00000000">
      <w:pPr>
        <w:pStyle w:val="Corpotesto"/>
      </w:pPr>
      <w:r>
        <w:lastRenderedPageBreak/>
        <w:t>E' un po' così, l'atteggiamento che viene utilizzato in questo baldo paese rispetto alle novità è sempre quella, attenzione a dire la stessa cosa sull'intelligenza artificiale perché in psicoterapia veramente in pochissimo tempo ci saranno grandissime sorprese. Io mi ricordo di aver scritto un primo libro sull'aiuto online in chat nel 2008-2009 e al di là del fatto che sviluppai un sistema di utilizzo dell'aiuto online per adolescenti in 10 regioni italiane, ma, mi davano del visionario dicendo che era una cosa che naturalmente funzionava solo per ragazzini e che nessuno mai avrebbe fatto la terapia online, è arrivata la pandemia, tutto sommato i tre quarti dei pazienti o chiedono o fanno o vorrebbero fare sedute online.</w:t>
      </w:r>
    </w:p>
    <w:p w14:paraId="3C865E8C" w14:textId="77777777" w:rsidR="00B33A5B" w:rsidRDefault="00000000">
      <w:pPr>
        <w:pStyle w:val="Corpotesto"/>
      </w:pPr>
      <w:r>
        <w:t>i grandi aspirapolvere di terapeuti che stanno sbriciolando sostanzialmente un po' benchmark professionale fanno solo saluto online quindi vedete che non ci vuole tantissimo in termini di tempo, ed eccoci alla prima fase, per ogni fase, io vi metterò una scheda di presentazione della fase in modalità how to, cioè vi spezzetto quello che c'è da fare spiegandovelo e in una slide successiva vi do anche.</w:t>
      </w:r>
    </w:p>
    <w:p w14:paraId="09E5FCA6" w14:textId="77777777" w:rsidR="00B33A5B" w:rsidRDefault="00000000">
      <w:pPr>
        <w:pStyle w:val="Corpotesto"/>
      </w:pPr>
      <w:r>
        <w:t>lo script, delle cose da dire e da fare punto per punto con il paziente in modo tale che sia proprio un po' come se voi aveste un libro delle ricette della nonna, cioè volete fare i frollini avete gli ingredienti per i frollini e poi nella pagina successiva avete che cosa fare con quegli ingredienti, nonostante questo, se ci sono cose che non si capiscono che preferite che io approfondisca naturalmente potete chiedere. allora la fase numero uno è quella della raccolta dei dati la raccolta dei dati non mi stancherò mai.</w:t>
      </w:r>
    </w:p>
    <w:p w14:paraId="571A3356" w14:textId="28CAF395" w:rsidR="00B33A5B" w:rsidRDefault="00000000">
      <w:pPr>
        <w:pStyle w:val="Corpotesto"/>
      </w:pPr>
      <w:r>
        <w:t xml:space="preserve">di sottolineare che è l'elemento primario prioritario fondamentale assoluto totale universale globale perché se non ho i dati non posso lavorare su qualcosa è fondamentale questo è bellissimo saper lavorare sui contenuti ma è altrettanto utile saper avere i contenuti perché se non hai i contenuti su cui lavorare se non fanno buona raccolta dati puoi essere il top gun della delle </w:t>
      </w:r>
      <w:r w:rsidR="00570B09">
        <w:t>EMDR</w:t>
      </w:r>
      <w:r>
        <w:t xml:space="preserve"> ma di fatto non ti serve a niente perché non vai a lavorare sulle cose giuste quindi.</w:t>
      </w:r>
    </w:p>
    <w:p w14:paraId="23304B93" w14:textId="551FF10A" w:rsidR="00B33A5B" w:rsidRDefault="00000000">
      <w:pPr>
        <w:pStyle w:val="Corpotesto"/>
      </w:pPr>
      <w:r>
        <w:t xml:space="preserve">l'andamento della raccolta dei dati nel mondo </w:t>
      </w:r>
      <w:r w:rsidR="00570B09">
        <w:t>EMDR</w:t>
      </w:r>
      <w:r>
        <w:t xml:space="preserve"> parte dal presente e poi si come dire a fonda nel passato nel presente che cosa andrò a raccogliere, accogliere dal paziente tutto quello che, come di consueto in qualunque raccolta anamnestica che parta dal sintomo, lui riferisce come problema nel qui e ora.</w:t>
      </w:r>
    </w:p>
    <w:p w14:paraId="0ED01E5F" w14:textId="77777777" w:rsidR="00B33A5B" w:rsidRDefault="00000000">
      <w:pPr>
        <w:pStyle w:val="Corpotesto"/>
      </w:pPr>
      <w:r>
        <w:t>Attenzione che non è detto che i problemi siano i sintomi, intanto ripeto semplicemente per una questione di chiarezza, la differenza tra sintomi e segni, che i segni li vedete anche voi, i sintomi li riferisce solo lui, ma i problemi non è detto che siano sintomi, per esempio io posso avere male a un ginocchio, ma il problema può essere che non posso giocare a basket, perché col ginocchio scassato non posso giocare a basket e giocare a basket.</w:t>
      </w:r>
    </w:p>
    <w:p w14:paraId="6129DF6D" w14:textId="77777777" w:rsidR="00B33A5B" w:rsidRDefault="00000000">
      <w:pPr>
        <w:pStyle w:val="Corpotesto"/>
      </w:pPr>
      <w:r>
        <w:t xml:space="preserve">per me è molto importante perché è l'unica cosa in cui riesco nel mondo e quindi mi fa sentire iperfico e se non riesco più a giocare a basket ho il problema che mi sento in avanti. Quindi il sintomo non sempre... è direttamente il problema. E poi la causa del problema, se c'è una causa individuabile, iniziale o se non c'è una </w:t>
      </w:r>
      <w:r>
        <w:lastRenderedPageBreak/>
        <w:t>causa individuabile iniziale o anche se c'è una causa individuabile iniziale, qual è il trigger, cioè l'evento scatenante. Cosa significa? Significa che.</w:t>
      </w:r>
    </w:p>
    <w:p w14:paraId="1E6D4C4A" w14:textId="4A10E731" w:rsidR="00B33A5B" w:rsidRDefault="00000000">
      <w:pPr>
        <w:pStyle w:val="Corpotesto"/>
      </w:pPr>
      <w:r>
        <w:t>cosa deve succedere dentro o fuori rispetto al paziente perché lui abbia quel sintomo, quel problema. Questo è il primo accumulo di dati, cioè il presente. La base fondamentale del lavoro dell'</w:t>
      </w:r>
      <w:r w:rsidR="00570B09">
        <w:t>EMDR</w:t>
      </w:r>
      <w:r>
        <w:t xml:space="preserve"> risiede nel passato, ma non è facile come la raccolta di dati nel.</w:t>
      </w:r>
    </w:p>
    <w:p w14:paraId="621477BD" w14:textId="77777777" w:rsidR="00B33A5B" w:rsidRDefault="00000000">
      <w:pPr>
        <w:pStyle w:val="Corpotesto"/>
      </w:pPr>
      <w:r>
        <w:t>presente, una raccolta esaustiva. del passato. Infatti il passato molto spesso non si ottiene dalla semplice domanda relativa al passato, ma ci sono vari trucchi e varie modalità per risalire ai ricordi target. E adesso li vediamo. Un primo elementare modo è chiedergli qual è la prima volta in cui.</w:t>
      </w:r>
    </w:p>
    <w:p w14:paraId="46428B17" w14:textId="77777777" w:rsidR="00B33A5B" w:rsidRDefault="00000000">
      <w:pPr>
        <w:pStyle w:val="Corpotesto"/>
      </w:pPr>
      <w:r>
        <w:t>è accaduta una determinata cosa. Ipotizziamo che il paziente non guidi. Ipotizziamo che in questo momento lui dica che quando guida ha molta ansia, che quando guida ha il timore che gli venga un attacco di panico, come è classico per gli amazofobici che hanno paura di perdere il controllo alla guida o non guidano in particolari condizioni. Per esempio il paziente non guida, non guida, non guida.</w:t>
      </w:r>
    </w:p>
    <w:p w14:paraId="01DECDBF" w14:textId="77777777" w:rsidR="00B33A5B" w:rsidRDefault="00000000">
      <w:pPr>
        <w:pStyle w:val="Corpotesto"/>
      </w:pPr>
      <w:r>
        <w:t>di un certo tipo o di un altro tipo. Nella raccolta dei dati del presente gli chiederemo qual è stato l'evento scatenante di questa cosa, cioè qual è stata la prima volta in cui o è successo qualcosa per cui di fatto ha smesso di guidare con serenità. Quindi nell'analisi del presente ci annoteremo tutte le cose che riguardano il presente, ci annoteremo, noteremo che l'evento scatenante è, per esempio, quando entro in autostrada, o quando ci sono.</w:t>
      </w:r>
    </w:p>
    <w:p w14:paraId="5B87CA70" w14:textId="77777777" w:rsidR="00B33A5B" w:rsidRDefault="00000000">
      <w:pPr>
        <w:pStyle w:val="Corpotesto"/>
      </w:pPr>
      <w:r>
        <w:t>più di due corsie, o quando guido da solo, o quando è buio, o quando c'è traffico, tutte quelle cose lì che vi dicono i pazienti emaziofobici, questo è il presente. Poi quando le dicevo, la prima volta che... è così, da quando avevo 22 anni mi ricordo che un giorno ho avuto un attacco di panico mentre guidavo. Quindi in questo caso... in questo caso il passato è già riferito a partire dal presente ed è la prima volta in cui ho avuto un problema guidando.</w:t>
      </w:r>
    </w:p>
    <w:p w14:paraId="036E116C" w14:textId="694FCB3E" w:rsidR="00B33A5B" w:rsidRDefault="00000000">
      <w:pPr>
        <w:pStyle w:val="Corpotesto"/>
      </w:pPr>
      <w:r>
        <w:t xml:space="preserve">era quella volta che a 22 anni ho avuto un attacco di panico mentre guidavo ma potrebbe anche non esserci stata questa roba qui e allora si potrebbe fare una seconda domanda e la domanda potrebbe essere dove hai imparato che guidare da solo o in autostrada o di sera è pericoloso? e magari lui ti dice mia mamma non guidava di sera e allora andremo a cercare sempre degli episodi è molto importante questo le </w:t>
      </w:r>
      <w:r w:rsidR="00570B09">
        <w:t>EMDR</w:t>
      </w:r>
      <w:r>
        <w:t xml:space="preserve"> si usa solo con.</w:t>
      </w:r>
    </w:p>
    <w:p w14:paraId="309F017A" w14:textId="4C58F20C" w:rsidR="00B33A5B" w:rsidRDefault="00000000">
      <w:pPr>
        <w:pStyle w:val="Corpotesto"/>
      </w:pPr>
      <w:r>
        <w:t>episodi non con periodi non con fasi solo con episodi quella volta che tutto ciò che non è un quella volta che è inutile per le mediere quindi, se mamma non guidava di sera non è lavorabile con l'</w:t>
      </w:r>
      <w:r w:rsidR="00570B09">
        <w:t>EMDR</w:t>
      </w:r>
      <w:r>
        <w:t xml:space="preserve"> a meno che noi non gli chiediamo di specificare un episodio concreto e reale in cui lui si ricorda che mamma ha avuto difficoltà.</w:t>
      </w:r>
    </w:p>
    <w:p w14:paraId="5F08635C" w14:textId="77777777" w:rsidR="00B33A5B" w:rsidRDefault="00000000">
      <w:pPr>
        <w:pStyle w:val="Corpotesto"/>
      </w:pPr>
      <w:r>
        <w:t xml:space="preserve">a guidare di sera o ha rifiutato di guidare di sera o ha chiesto un passaggio perché non voleva guidare di sera o ha litigato con papà perché non voleva </w:t>
      </w:r>
      <w:r>
        <w:lastRenderedPageBreak/>
        <w:t>guidare di sera, un episodio quindi iniziamo a considerare che a partire dal presente noi dobbiamo andare a recuperare i ricordi del passato che sono connessi ai sintomi ai problemi del presente va bene qui vi ho parlato di una fobia.</w:t>
      </w:r>
    </w:p>
    <w:p w14:paraId="5FD8A98B" w14:textId="77777777" w:rsidR="00B33A5B" w:rsidRDefault="00000000">
      <w:pPr>
        <w:pStyle w:val="Corpotesto"/>
      </w:pPr>
      <w:r>
        <w:t>con un fronte ossessivo oltretutto ma se parliamo di un ptsd avremo dormo male Perché faccio incubi tutte le notti. Oppure, durante la giornata, ogni tanto, specie quando sono impegnato a fare attività automatiche, come guidare in autostrada o fare un lavoro che so fare a meno abito, nella mia mente, paf, compare la mia immagine mentre sono alla sera a piedi sull'autostrada ad agitare una torcia.</w:t>
      </w:r>
    </w:p>
    <w:p w14:paraId="15ED33A2" w14:textId="77777777" w:rsidR="00B33A5B" w:rsidRDefault="00000000">
      <w:pPr>
        <w:pStyle w:val="Corpotesto"/>
      </w:pPr>
      <w:r>
        <w:t>Oppure, ogni tanto, inspiegabilmente, mentre sto facendo le mie cose, mi parte una tachicardia estrema e sudofreddo, o roba così. Quindi, questo è il problema. Non ne posso più perché quattro volte al giorno ho della tachicardia e il cardiologo dice che va tutto bene, non ho nessun problema, però io improvvisamente sudofreddo. Oppure, che ne so... Non riesco più a fare un sottopassaggio. Quando c'è una strada dove c'è un sottopassaggio...</w:t>
      </w:r>
    </w:p>
    <w:p w14:paraId="47E2842D" w14:textId="77777777" w:rsidR="00B33A5B" w:rsidRDefault="00000000">
      <w:pPr>
        <w:pStyle w:val="Corpotesto"/>
      </w:pPr>
      <w:r>
        <w:t>io mi blocco e devo per forza trovare un semaforo attraversare anche rischiando le penne pur di non prendere sottopassaggio. Dimmi Silvia. Io ho un caso particolare prima di tutto che lavoro anche in ospedale in reparto di oncologia e ho un caso particolare di una signora che sta affrontando un tumorale intestino ma che ha avuto praticamente eliminata la sua famiglia in tre incidenti stradali differenti. Nel primo era presente l'intera famiglia quindi c'era lei e i suoi due.</w:t>
      </w:r>
    </w:p>
    <w:p w14:paraId="57F58046" w14:textId="77777777" w:rsidR="00B33A5B" w:rsidRDefault="00000000">
      <w:pPr>
        <w:pStyle w:val="Corpotesto"/>
      </w:pPr>
      <w:r>
        <w:t>figli, il marito praticamente non ha rispettato uno stop ed è deceduto solo lui. 18 anni dopo il secondo genito invece era in automobile con degli amici e praticamente da questo incidente è morto solo questo ragazzo e gli altri sono sopravvissuti e tre anni dopo questo episodio l'altro fratello che era seduto al sedile, al sedile posteriore, C'è stato un altro incidente stradale in cui ovviamente non guidava lui e praticamente anche in questo caso è morto solo e esclusivamente questo ragazzo, quindi sono morti praticamente i due figli.</w:t>
      </w:r>
    </w:p>
    <w:p w14:paraId="0046D3AD" w14:textId="77777777" w:rsidR="00B33A5B" w:rsidRDefault="00000000">
      <w:pPr>
        <w:pStyle w:val="Corpotesto"/>
      </w:pPr>
      <w:r>
        <w:t>Questa signora ha ovviamente una paura incredibile di andare in autovettura, ma gli orari nel quale deve sottoporsi ai cicli di chemioterapia non sempre corrispondono alla possibilità di prendere il treno e di giungere in reparto in tempo. In questo caso, visto che parlava di politrauma precedente, sarebbe possibile fare le NDR con degli eventi? Sì, certo. Questo è un trauma ripetuto, di sicuro di altissimo impatto. La signora diciamo che non gli ha detto benissimo a quella famiglia tra una cosa e l'altra, mi sembra.</w:t>
      </w:r>
    </w:p>
    <w:p w14:paraId="383349F2" w14:textId="470660A3" w:rsidR="00B33A5B" w:rsidRDefault="00000000">
      <w:pPr>
        <w:pStyle w:val="Corpotesto"/>
      </w:pPr>
      <w:r>
        <w:t xml:space="preserve">In quel momento lei è pure in chemio. Come sai ha tutta una serie di... vasti effetti sia sulla resilienza di carattere emotivo sia sullo stato interno, quindi oggettivamente se tu mi dici se è il caso di fare </w:t>
      </w:r>
      <w:r w:rsidR="00570B09">
        <w:t>EMDR</w:t>
      </w:r>
      <w:r>
        <w:t xml:space="preserve"> per i tre incidenti stradali mentre la signora sta facendo la chemio, ti direi che la vedo complessa perché non so che chemio stia facendo, non so a che livello è della chemio, non so quale sia la sua prognosi, ma vuol dire che.</w:t>
      </w:r>
    </w:p>
    <w:p w14:paraId="22A8A84D" w14:textId="77777777" w:rsidR="00B33A5B" w:rsidRDefault="00000000">
      <w:pPr>
        <w:pStyle w:val="Corpotesto"/>
      </w:pPr>
      <w:r>
        <w:lastRenderedPageBreak/>
        <w:t>abbiamo un po' di mesi di lavoro e forse finisce prima la chemio e soprattutto la sovraccarichiamo di un lavoro emotivamente impattante in un momento in cui è già forse in sufficiente stress emotivo. Se tu mi avessi detto questa signora dovrà sottoporsi a una cura, c'è questo problema e abbiamo dei mesi per prepararla, indubbiamente sì, in questo modo si può fare tutto naturalmente, ma la vedo complessa. La vedo un po' complessa perché questa signora può.</w:t>
      </w:r>
    </w:p>
    <w:p w14:paraId="3B4D5C9A" w14:textId="77777777" w:rsidR="00B33A5B" w:rsidRDefault="00000000">
      <w:pPr>
        <w:pStyle w:val="Corpotesto"/>
      </w:pPr>
      <w:r>
        <w:t>si porta a stoccare c'è anche la chemio e tieni presente che non so che che mio sia ma con tre parenti morti marito due figli giusto è praticamente e non credo che ci vogliano pochissime sedute realisticamente suppongo che poi non so qual è il suo livello di elaborazione si è già fatto terapia non so niente però io riporti sarei un semestre di lavoro semestre di lavoro non conosco c'è sì.</w:t>
      </w:r>
    </w:p>
    <w:p w14:paraId="21E6567D" w14:textId="77777777" w:rsidR="00B33A5B" w:rsidRDefault="00000000">
      <w:pPr>
        <w:pStyle w:val="Corpotesto"/>
      </w:pPr>
      <w:r>
        <w:t>possono esserci chemio leggere che vanno avanti un giorno due per cinque sei mesi o quattro cinque giorni per cinque sei mesi bisogna vedere a che punto è rischi che finisce prima la chemio rispetto a questa cosa in generale però certo è un caso in cui si può utilizzare vai risalenta poi concludo la slide se no mi manca un pezzo, che vi serve per rispondere a questo chiedevo io lavorando soprattutto un paziente, affetti da anoressia e quindi si sa che la c'è un problema proprio a livello di.</w:t>
      </w:r>
    </w:p>
    <w:p w14:paraId="1C90CB62" w14:textId="77777777" w:rsidR="00B33A5B" w:rsidRDefault="00000000">
      <w:pPr>
        <w:pStyle w:val="Corpotesto"/>
      </w:pPr>
      <w:r>
        <w:t>somatizzazione corporea blocco rigidità la questione cioè trovavo complessa la comprensione rispetto alla questione del protocollo per gli studi del comportamento alimentare è proprio un protocollo a parte lo si vede nell'avanzato si si adesso occupatevi di imparare la parte basic perché è piuttosto stimolante il fatto che abbia degli step riconoscibili e che si possa utilizzare facilmente, ma meglio imparate la parte basic e meglio poi.</w:t>
      </w:r>
    </w:p>
    <w:p w14:paraId="79D73D7F" w14:textId="77777777" w:rsidR="00B33A5B" w:rsidRDefault="00000000">
      <w:pPr>
        <w:pStyle w:val="Corpotesto"/>
      </w:pPr>
      <w:r>
        <w:t>l'applicate a tutto. E' un po' veramente come se stessi imparando a suonare uno strumento, è chiaro che magari ti rompi un po' le balle a fare il solfeggio e a capire come si mettono le mani sul pianoforte, però se parti dal jazz non riesci a suonare. Vedrai che poi ti torna tutto. Quindi l'importante è che partiamo dal presente, In un'anamnesi raccogliendo i dati, il nostro scopo è quello di andare a strutturare una sequenza di ricordi che dal passato arrivino al presente, secondo la logica che i ricordi più antichi e i ricordi più impattanti sono quelli che stratificano le emozioni dei ricordi successivi che sono sintonizzati sulla stessa linea.</w:t>
      </w:r>
    </w:p>
    <w:p w14:paraId="515F3B9A" w14:textId="77777777" w:rsidR="00B33A5B" w:rsidRDefault="00000000">
      <w:pPr>
        <w:pStyle w:val="Corpotesto"/>
      </w:pPr>
      <w:r>
        <w:t>Quindi se voglio risolvere un problema avendo a che fare con questa benedetta guida oggi o se voglio risolvere un problema con sintomi oggi derivanti da un PTSD iniziato con un trauma puntiforme riconoscibile, devo arrivare a trovare quel trauma lì. A volte ti arrivano direttamente i pazienti che ti dicono che è tutto cominciato con, ma a volte non te lo dicono, a volte non ci pensano. A volte? A volte non te lo vogliono dire. Conosco pazienti che hanno fatto tanti tanti anni di terapia.</w:t>
      </w:r>
    </w:p>
    <w:p w14:paraId="4D7E768F" w14:textId="77777777" w:rsidR="00B33A5B" w:rsidRDefault="00000000">
      <w:pPr>
        <w:pStyle w:val="Corpotesto"/>
      </w:pPr>
      <w:r>
        <w:t xml:space="preserve">e non hanno mai raccontato al terapeuta di, specie se parliamo di abusi sessuali intrafamiliari abbastanza frequente, che non si raccontino neanche al terapeuta se non c'è proprio una relazione fantastica o una componente di disinibizione del </w:t>
      </w:r>
      <w:r>
        <w:lastRenderedPageBreak/>
        <w:t>terapeuta che va proprio a tartassare su quella roba già da subito, a volte se li tengono nascosti, per cui è normale che se non sai da dove parte, non sai su cosa operare. Operare su un sintomo di adesso senza.</w:t>
      </w:r>
    </w:p>
    <w:p w14:paraId="07973035" w14:textId="1B245D51" w:rsidR="00B33A5B" w:rsidRDefault="00000000">
      <w:pPr>
        <w:pStyle w:val="Corpotesto"/>
      </w:pPr>
      <w:r>
        <w:t xml:space="preserve">essere andato sulla stratificazione della parte emotiva non ha grandissimo senso neurologico secondo il mondo </w:t>
      </w:r>
      <w:r w:rsidR="00570B09">
        <w:t>EMDR</w:t>
      </w:r>
      <w:r>
        <w:t xml:space="preserve"> e neanche in generale. Perciò la prima volta in cui una cosa è successa, il primo ricordo di una cosa sarà il ricordo capostipite ed è un buon ricordo target, dove ha imparato che questa roba è così anche aver visto, mamma che non guidava o che guidava di notte in modo scalcagnato.</w:t>
      </w:r>
    </w:p>
    <w:p w14:paraId="4E211614" w14:textId="77777777" w:rsidR="00B33A5B" w:rsidRDefault="00000000">
      <w:pPr>
        <w:pStyle w:val="Corpotesto"/>
      </w:pPr>
      <w:r>
        <w:t>oppure mamma che vomitava quando mangiava una cosa specifica o papà che detestava quel tipo di cibo sono tutti dove ho imparato sta cosa posto che la lattuga non ti fa nessun male dove l'abbiamo imparato che la lattuga è il nemico? dove l'abbiamo imparato che un chihuahua è un pericolo spaziale? dove l'abbiamo imparato? quindi ci saranno sempre dei ricordi capostipite.</w:t>
      </w:r>
    </w:p>
    <w:p w14:paraId="6658D947" w14:textId="32202533" w:rsidR="00B33A5B" w:rsidRDefault="00000000">
      <w:pPr>
        <w:pStyle w:val="Corpotesto"/>
      </w:pPr>
      <w:r>
        <w:t>o è la prima volta che ho fatto o è la prima volta che ho visto o è la prima volta che mi è successo o è la prima volta che ho assistito, non è sempre detto che la persona acceda facilmente e in modo consapevole a informazioni di origine, allora in questo caso è possibile utilizzare la tecnici, la tecnica, Del floatback. Il floatback è la modalità con cui il mondo dell'</w:t>
      </w:r>
      <w:r w:rsidR="00570B09">
        <w:t>EMDR</w:t>
      </w:r>
      <w:r>
        <w:t xml:space="preserve"> chiama una cosa che nel mondo dell'ipnosi è ben nota e che si chiama affect bridge. Poi la usano tutti, ma la usano tutti in modo, chiamandola in modo diverso.</w:t>
      </w:r>
    </w:p>
    <w:p w14:paraId="799454BA" w14:textId="77777777" w:rsidR="00B33A5B" w:rsidRDefault="00000000">
      <w:pPr>
        <w:pStyle w:val="Corpotesto"/>
      </w:pPr>
      <w:r>
        <w:t>Per esempio tutto il mondo della schema therapy la chiama rescripting, poi anche il mondo della TNI. Cioè si tratta di partire dal presente e dal farsi guidare soprattutto dall'emozione o dalla sensazione fisica, dal sintomo, per andare a beccare all'indietro, nella memoria, un momento, un punto, un momento. Un episodio in cui di fatto c'era stato qualcosa di simile.</w:t>
      </w:r>
    </w:p>
    <w:p w14:paraId="4A835EE7" w14:textId="77777777" w:rsidR="00B33A5B" w:rsidRDefault="00000000">
      <w:pPr>
        <w:pStyle w:val="Corpotesto"/>
      </w:pPr>
      <w:r>
        <w:t>Continuo a scattare quando mio marito mi dice qualcosa, dice tutto innocuo ma che io ritengo profondamente offensivo. Lui cerca di essere gentile ma io mi ingrifo come non so cosa e mi arrabbio e poi mi tiriamo. Quindi ricostruiamo la scena del momento, la facciamo vivere alla persona come se fossi lì in questo momento, identifichiamo il momento a più alta intensità emotiva, chiediamo alla persona di lasciare la mente libera e di andare indietro nel tempo.</w:t>
      </w:r>
    </w:p>
    <w:p w14:paraId="2CDC9D29" w14:textId="77777777" w:rsidR="00B33A5B" w:rsidRDefault="00000000">
      <w:pPr>
        <w:pStyle w:val="Corpotesto"/>
      </w:pPr>
      <w:r>
        <w:t>fino a riagganciare un episodio in cui ha provato la stessa cosa tanto tempo fa, probabilmente in famiglia. La persona aggancia un ricordo, forse, qualunque cosa agganci te la descrive come se fosse lì e di fatto tu hai il ricordo origine. Il floatback è un buon modo per risalire a ricordi che possono essere associati. a eventi del... presente che la persona non immediatamente riconduce ai ventri del passato. Un altro.</w:t>
      </w:r>
    </w:p>
    <w:p w14:paraId="2685EE2F" w14:textId="77777777" w:rsidR="00B33A5B" w:rsidRDefault="00000000">
      <w:pPr>
        <w:pStyle w:val="Corpotesto"/>
      </w:pPr>
      <w:r>
        <w:t xml:space="preserve">modo, poi questa ve la faccio vedere, ve la esemplifico però siccome siamo a un momento pausa, finisco un attimo questo punto, poi riprendiamo dopo la pausa e ve la esemplifico anche con qualcuno di voi così vedete come funziona. Un altro modo che io metto direttamente in anamnesi da subito qualunque paziente sia, </w:t>
      </w:r>
      <w:r>
        <w:lastRenderedPageBreak/>
        <w:t>prima di sapere che cos'ha e qualunque cosa faccia nel prosieguo, gli chiedo di portarmi una lista dei suoi 10 ricordi peggiori. I 10 ricordi peggiori sono non solo o non tanto i 10 ricordi oggettivamente gravi, quindi.</w:t>
      </w:r>
    </w:p>
    <w:p w14:paraId="7B0F5511" w14:textId="77777777" w:rsidR="00B33A5B" w:rsidRDefault="00000000">
      <w:pPr>
        <w:pStyle w:val="Corpotesto"/>
      </w:pPr>
      <w:r>
        <w:t>i grandi lutti, le grandi perdite, le grandi paure, ma anche le T maiuscole, ma anche le T minuscole, cioè i ricordi che sono i 10 ricordi peggiori. Che magari agli altri non avrebbero fatto né caldo né freddo ma che, per te se ci ripensi ancora oggi senti che si attivano e ti attivano nonostante sia passato del tempo. Quindi i ricordi peggiori sono sia i ricordi oggettivamente impattanti che.</w:t>
      </w:r>
    </w:p>
    <w:p w14:paraId="163F5EC5" w14:textId="77777777" w:rsidR="00B33A5B" w:rsidRDefault="00000000">
      <w:pPr>
        <w:pStyle w:val="Corpotesto"/>
      </w:pPr>
      <w:r>
        <w:t>i ricordi soggettivamente impattanti. Come me ne accorgo? Me ne accorgo perché quando ci ripenso sento nel corpo un'attivazione anche oggi. Per esempio in seconda media tutti avevano lo zainetto giallo e rosso io ce l'avevo nero e viola e quindi mi vergognavo perché ero diverso da tutti gli altri ci ripenso anche oggi so che è una cazzata ma sento ancora vergogna ok questo tipo di lista ci saranno i.</w:t>
      </w:r>
    </w:p>
    <w:p w14:paraId="18236D22" w14:textId="77777777" w:rsidR="00B33A5B" w:rsidRDefault="00000000">
      <w:pPr>
        <w:pStyle w:val="Corpotesto"/>
      </w:pPr>
      <w:r>
        <w:t>pazienti che vi dicono ma io non ce li ho dieci ricordi devastanti e una volta che vi spiegate che non devono essere per forza devastanti gli chiedete di gli lascia il tempo di cercarli, poi se non ce li ha meglio per lui. dire che o è completamente inconsapevole e pertanto invidiabile e pertanto la terapia non funziona benissimo comunque oppure ha avuto una vita molto fortunata o ci sono quelli che invece direi chiedete 10 te ne portano 32, quindi questa è un'altra modalità se io sono specializzato per il 75 per cento.</w:t>
      </w:r>
    </w:p>
    <w:p w14:paraId="221E625B" w14:textId="29AFCA49" w:rsidR="00B33A5B" w:rsidRDefault="00000000">
      <w:pPr>
        <w:pStyle w:val="Corpotesto"/>
      </w:pPr>
      <w:r>
        <w:t xml:space="preserve">della mia attività in disturbi di personalità e quindi per me è una abitudine quella di verificare la presenza di schemi disfunzionali nei pazienti pertanto anche con la </w:t>
      </w:r>
      <w:r w:rsidR="00570B09">
        <w:t>EMDR</w:t>
      </w:r>
      <w:r>
        <w:t xml:space="preserve"> e anche col recupero ricordi questa può essere un'attività molto utile perché tutti gli schemi disfunzionali hanno sicuramente ricordi scaturigine derivanti dal non esaudimento di bisogni primari.</w:t>
      </w:r>
    </w:p>
    <w:p w14:paraId="02B00EF6" w14:textId="77777777" w:rsidR="00B33A5B" w:rsidRDefault="00000000">
      <w:pPr>
        <w:pStyle w:val="Corpotesto"/>
      </w:pPr>
      <w:r>
        <w:t>quando, il paziente era ragazzo, e quindi quando tu riesci a individuare un pattern relazionale, disfunzionale, prendere il ricordo del presente e fare anche lì floatback e andare nel passato a recuperare dove abbiamo imparato o visto o provato per la prima volta quel tipo di attivazione, può essere particolarmente interessante qualunque tecnica vogliamo poi usare per la psicoterapia.</w:t>
      </w:r>
    </w:p>
    <w:p w14:paraId="373A94F0" w14:textId="77777777" w:rsidR="00B33A5B" w:rsidRDefault="00000000">
      <w:pPr>
        <w:pStyle w:val="Corpotesto"/>
      </w:pPr>
      <w:r>
        <w:t>A questo punto una volta che abbiamo tutti i nostri ricordi disponibili facciamo un piano clinico, cioè li mettiamo in sequenza, in quale ordine li affronteremo e la sequenza si basa su tre elementi, il primo è cronologico, dal passato a oggi, il secondo è l'intensità,</w:t>
      </w:r>
    </w:p>
    <w:p w14:paraId="5D707D0D" w14:textId="77777777" w:rsidR="00B33A5B" w:rsidRDefault="00000000">
      <w:pPr>
        <w:pStyle w:val="Corpotesto"/>
      </w:pPr>
      <w:r>
        <w:t>Vanno elaborati per primi i ricordi più intensi, specie sepuntiformi, e il secondo è la clasterizzazione, cioè la tematizzazione. Magari tra i dieci ricordi ce ne sono alcuni che riguardano abbandono, alcuni che riguardano vergogna, senso di inadeguatezza, alcuni che riguardano lutto. quindi di fatto andremo a clasterizzare i temi all'interno del tema utilizzeremo sempre la cronologia per andare dal più antico al più attuale.</w:t>
      </w:r>
    </w:p>
    <w:p w14:paraId="3F7A3F9A" w14:textId="77777777" w:rsidR="00B33A5B" w:rsidRDefault="00000000">
      <w:pPr>
        <w:pStyle w:val="Corpotesto"/>
      </w:pPr>
      <w:r>
        <w:lastRenderedPageBreak/>
        <w:t>o eventualmente l'intensità su tutto se c'è qualcosa che viene in mente di dover elaborare per prima se avete domande segnatevele ritorniamo dopo su questa cosa la vediamo nel dettaglio e vi faccio anche un esempio di come si può fare un floatback o affect bridge o chiamatelo come volete buon pranzo, ci rivediamo all'altro link, tra un'ora io il link lo attivo all'una e mezza per una questione di ECM poi magari iniziamo.</w:t>
      </w:r>
    </w:p>
    <w:p w14:paraId="4FE6D5A7" w14:textId="77777777" w:rsidR="00B33A5B" w:rsidRDefault="00000000">
      <w:pPr>
        <w:pStyle w:val="Corpotesto"/>
      </w:pPr>
      <w:r>
        <w:t>cinque minuti dopo così vi fate un'ora di pausa tenete presente di non strascondarvi di carboidrati altrimenti vi cavo a palpebra e ciaone con tutta l'attenzione al pomeriggio a dopo ciao buon pasto.</w:t>
      </w:r>
    </w:p>
    <w:p w14:paraId="659F5849" w14:textId="77777777" w:rsidR="00B33A5B" w:rsidRDefault="00000000">
      <w:pPr>
        <w:pStyle w:val="Corpotesto"/>
      </w:pPr>
      <w:r>
        <w:t>proseguiamo da lì proseguiamo allora lancio ma. e dice Susanna sarò qui per alcuni minuti ho cambiato serie vabbè.</w:t>
      </w:r>
    </w:p>
    <w:p w14:paraId="2D0AC296" w14:textId="30815E06" w:rsidR="00B33A5B" w:rsidRDefault="00000000">
      <w:pPr>
        <w:pStyle w:val="Corpotesto"/>
      </w:pPr>
      <w:r>
        <w:t>allora aspetta che c'è anche Francesca. vabbè. ecchi qua. riprendiamo siamo alla fase numero uno delle otto fasi che compongono l'</w:t>
      </w:r>
      <w:r w:rsidR="00570B09">
        <w:t>EMDR</w:t>
      </w:r>
      <w:r>
        <w:t>.</w:t>
      </w:r>
    </w:p>
    <w:p w14:paraId="10D7B4B5" w14:textId="2F9FAC5E" w:rsidR="00B33A5B" w:rsidRDefault="00000000">
      <w:pPr>
        <w:pStyle w:val="Corpotesto"/>
      </w:pPr>
      <w:r>
        <w:t>l'</w:t>
      </w:r>
      <w:r w:rsidR="00570B09">
        <w:t>EMDR</w:t>
      </w:r>
      <w:r>
        <w:t xml:space="preserve"> è dunque una tecnica che fa fare artificialmente al nostro cervello quello che il nostro cervello naturalmente fa con i ricordi di norma vale a dire prende gli eventi del passato e li lascia nel passato cambiando il sapore emotivo che gli eventi hanno nel presente quando li ripensiamo, Ma quando ci sono degli eventi particolarmente emotivamente intensi che si incastrano in una rete neurale che non riesce a essere sciolta in automatico dal cervello, è possibile che questi ricordi rimangano presenti anche quando sono passati da mo.</w:t>
      </w:r>
    </w:p>
    <w:p w14:paraId="3E3C50C8" w14:textId="0996CB36" w:rsidR="00B33A5B" w:rsidRDefault="00000000">
      <w:pPr>
        <w:pStyle w:val="Corpotesto"/>
      </w:pPr>
      <w:r>
        <w:t>E quindi questa tecnica aiuta il cervello a lasciare andare il ricordo, trattenendone il contenuto episodico barra semantico, ma modificando e modulando le emozioni aggregate. Per lavorare con l'</w:t>
      </w:r>
      <w:r w:rsidR="00570B09">
        <w:t>EMDR</w:t>
      </w:r>
      <w:r>
        <w:t xml:space="preserve"> abbiamo bisogno di individuare episodi, cioè ricordi. Quindi... Quindi non fasi, non periodi, non il paziente che ti dice mia mamma non mi è mai venuta a prendere a scuola.</w:t>
      </w:r>
    </w:p>
    <w:p w14:paraId="2AF3D802" w14:textId="77777777" w:rsidR="00B33A5B" w:rsidRDefault="00000000">
      <w:pPr>
        <w:pStyle w:val="Corpotesto"/>
      </w:pPr>
      <w:r>
        <w:t>Ok, identifichiamo un ricordo specifico di una volta che sei... è uscito da scuola e tutti gli altri avevano papà e mamma e tu eri da solo e aspettavi e aspettavi e aspettavi, ma è successo tutti i giorni e non ce l'ho un ricordo, in quel caso è un problema, dobbiamo andare a identificare un episodio, si parte dal presente, cioè dal problema lamentato dalla persona e poi si va a ritroso nel passato a identificare.</w:t>
      </w:r>
    </w:p>
    <w:p w14:paraId="67B285E9" w14:textId="5A32334D" w:rsidR="00B33A5B" w:rsidRDefault="00000000">
      <w:pPr>
        <w:pStyle w:val="Corpotesto"/>
      </w:pPr>
      <w:r>
        <w:t>i ricordi che in un modo o nell'altro possono essere collegati con il problema del presente. Il modo più semplice per ricostruire i ricordi del passato è chiedervi una lista dei 10 ricordi peggiori della vita, questo anche se non usiamo l'</w:t>
      </w:r>
      <w:r w:rsidR="00570B09">
        <w:t>EMDR</w:t>
      </w:r>
      <w:r>
        <w:t xml:space="preserve"> lo possiamo infilare nella nammese iniziale e ci orienta un po' su che tipo di vita ha avuto la persona, cioè se su 10 ricordi ci sono 10 t piccole, vorrà dire che tutto sommato è andata relativamente bene, anche se magari il paziente ti ricorda di un'altra cosa, ma non è così, non è così, non importa che ha sofferto per episodi di vergogna, ma se ci sono 10 ricordi,</w:t>
      </w:r>
    </w:p>
    <w:p w14:paraId="46C83CE5" w14:textId="77777777" w:rsidR="00B33A5B" w:rsidRDefault="00000000">
      <w:pPr>
        <w:pStyle w:val="Corpotesto"/>
      </w:pPr>
      <w:r>
        <w:t xml:space="preserve">7 t grandi come alla signora raccontato dalla collega prima insomma che prima di muore uno poi l'altro poi l'altro e poi il cancro insomma è necessario avere una </w:t>
      </w:r>
      <w:r>
        <w:lastRenderedPageBreak/>
        <w:t>maggiore quantità di energia psichica e cioè di resilienza per far fronte a quel tipo di accadimento ma soprattutto ci interessa che la lista dei ricordi contenga dei ricordi che possano essere in linea con i problemi presentati nel presente cioè riportati nel presente se no partiamo direttamente dai sintomi.</w:t>
      </w:r>
    </w:p>
    <w:p w14:paraId="0AD503B2" w14:textId="00A57569" w:rsidR="00B33A5B" w:rsidRDefault="00000000">
      <w:pPr>
        <w:pStyle w:val="Corpotesto"/>
      </w:pPr>
      <w:r>
        <w:t xml:space="preserve">dei problemi presenti chiedendo alla persona è quale la prima volta in cui ha avuto questo problema per esempio attacchi di panico come vedremo sugli attacchi di panico si lavora usando in </w:t>
      </w:r>
      <w:r w:rsidR="00570B09">
        <w:t>EMDR</w:t>
      </w:r>
      <w:r>
        <w:t xml:space="preserve"> l'episodio del primo attacco di panico del più forte attacco di panico e del più recente attacco di panico, oppure dove ha imparato qualcosa no dove ha imparato che, è pericoloso, dove ha imparato che non si esce dopo le 21, dove ha imparato che i cani.</w:t>
      </w:r>
    </w:p>
    <w:p w14:paraId="28FB89B9" w14:textId="77777777" w:rsidR="00B33A5B" w:rsidRDefault="00000000">
      <w:pPr>
        <w:pStyle w:val="Corpotesto"/>
      </w:pPr>
      <w:r>
        <w:t>sono dei dinosauri assetati di sangue. La tecnica più complessa per risalire al mondo dei ricordi antichi collegati al presente è una tecnica di imagery retroattiva, cioè di partenza dal presente e tuffo nel passato. Questa tecnica nel mondo del mediere si chiama.</w:t>
      </w:r>
    </w:p>
    <w:p w14:paraId="54DF51AD" w14:textId="77777777" w:rsidR="00B33A5B" w:rsidRDefault="00000000">
      <w:pPr>
        <w:pStyle w:val="Corpotesto"/>
      </w:pPr>
      <w:r>
        <w:t>float back o floating back, mentre invece per esempio nel mondo dell'ipnosi è il ponte affettivo, il ponte emotivo, cioè l'affect bridge, e nel mondo delle terapie per disturbi personalità e il restricting o comunque sempre il lavoro in imagery questo è, Il punto più complesso nell'ambito del recupero dei ricordi e quindi adesso lo proviamo. Ma quando ho ottenuto la mia lista e il mio elenco di ricordi e so che questi sono i ricordi importanti, in che ordine li affronto?</w:t>
      </w:r>
    </w:p>
    <w:p w14:paraId="164D4107" w14:textId="77777777" w:rsidR="00B33A5B" w:rsidRDefault="00000000">
      <w:pPr>
        <w:pStyle w:val="Corpotesto"/>
      </w:pPr>
      <w:r>
        <w:t>Li affronto in un ordine tendenzialmente cronologico ma con le eccezioni dovute alla presenza di ricordi particolarmente intensi o impattanti o alla presenza di tematizzazioni che quindi mi faranno seguire la cronologia all'interno delle singole tematiche. Quali sono i ricordi particolarmente intensi e impattanti? Beh, sono i ricordi che hanno a che fare con episodi puntiformi o ripetuti di gravità notevole.</w:t>
      </w:r>
    </w:p>
    <w:p w14:paraId="2CC46197" w14:textId="77777777" w:rsidR="00B33A5B" w:rsidRDefault="00000000">
      <w:pPr>
        <w:pStyle w:val="Corpotesto"/>
      </w:pPr>
      <w:r>
        <w:t>Quindi incidenti stradali, lutti, diagnosi, grandi paure, scampati pericoli. Cose che comunque siano delle team aiutanti. Ci sono delle T maiuscole nascoste, o meglio, mimetizzate in T minuscole. In assoluto, per esempio, la T maiuscola più mimetizzata in T minuscola è l'aborto. L'aborto è infido come tipologia di evento, sia se è un'interruzione volontaria di gravidanza,</w:t>
      </w:r>
    </w:p>
    <w:p w14:paraId="04E0B29A" w14:textId="77777777" w:rsidR="00B33A5B" w:rsidRDefault="00000000">
      <w:pPr>
        <w:pStyle w:val="Corpotesto"/>
      </w:pPr>
      <w:r>
        <w:t>sia se è un aborto spontaneo, perché in entrambi i casi, nonostante il primo sia stato scelto, e di solito, a meno che non abbia un'origine traumatica, pensiamo un'interruzione volontaria di gravidanza dopo uno stupro, è vissuto parzialmente come sollievo rispetto a una situazione di presunta ingestibilità, sia...</w:t>
      </w:r>
    </w:p>
    <w:p w14:paraId="3B308221" w14:textId="77777777" w:rsidR="00B33A5B" w:rsidRDefault="00000000">
      <w:pPr>
        <w:pStyle w:val="Corpotesto"/>
      </w:pPr>
      <w:r>
        <w:t xml:space="preserve">Il secondo evento, cioè quello involontario, è un'interruzione volontaria di gravidanza. di cui comunque raramente ci si accorge, ma quando ci si accorge anche in quel caso magari non c'è stato il tempo di investire emotivamente sulla notizia, in tutti e due i casi, anche se la paziente nel presente ti dice, oh zio sto a posto, hai capito? è una roba che va elaborata, quindi gli aborti vanno sempre elaborati, se non altro perché non dimentichiamoci che in mezzo a tutto questo gran parlare di fluidità, non binary, famiglie più che allargate, allargatissime, </w:t>
      </w:r>
      <w:r>
        <w:lastRenderedPageBreak/>
        <w:t>persone che fanno figli con qualunque combinazione possibile e in più anche da soli,</w:t>
      </w:r>
    </w:p>
    <w:p w14:paraId="4EFD1111" w14:textId="77777777" w:rsidR="00B33A5B" w:rsidRDefault="00000000">
      <w:pPr>
        <w:pStyle w:val="Corpotesto"/>
      </w:pPr>
      <w:r>
        <w:t>quindi il mondo della narrazione, della politica, delle possibilità si evolve costantemente, ma la biologia è una e quindi per una donna avere una gravidanza e poi non averla più... comunque una fonte di uno sballottamento ormonale micidiale correlato a dei vissuti che possono essere sia influenzati dagli ormoni che influenzati da tutto ciò che capita intorno a quella vicenda e anche se la persona se l'è.</w:t>
      </w:r>
    </w:p>
    <w:p w14:paraId="5D849449" w14:textId="77777777" w:rsidR="00B33A5B" w:rsidRDefault="00000000">
      <w:pPr>
        <w:pStyle w:val="Corpotesto"/>
      </w:pPr>
      <w:r>
        <w:t>messa via non è detto che se le sia messa via in maniera come dire, proattivamente costruttiva magari è semplicemente passato del tempo quindi su quelli per esperienza spendiamo sempre un pochino di tempo quindi se vediamo che nel curriculum di una persona ci sono degli aborti vale anche per i maschietti sugli aborti assistiti nel senso se si trovavano all'interno di una coppia che ha patito un aborto sia scelto che spontanea naturalmente per il.</w:t>
      </w:r>
    </w:p>
    <w:p w14:paraId="4239AFED" w14:textId="77777777" w:rsidR="00B33A5B" w:rsidRDefault="00000000">
      <w:pPr>
        <w:pStyle w:val="Corpotesto"/>
      </w:pPr>
      <w:r>
        <w:t>maschietto è più probabile che ci sia stato un avvento, a contorno, di, se vogliamo, sollievo se era vissuto come un problema e di stacco non essendo proprio il corpo coinvolto, ma ugualmente invece ci sono situazioni in cui c'è moltissimo investimento emotivo per mille ragioni che ci possono essere in una direzione o nell'altra. Quindi questo è sempre un tema cardine. I lutti amorosi sono micidiali, quindi vanno.</w:t>
      </w:r>
    </w:p>
    <w:p w14:paraId="3A1EF728" w14:textId="77777777" w:rsidR="00B33A5B" w:rsidRDefault="00000000">
      <w:pPr>
        <w:pStyle w:val="Corpotesto"/>
      </w:pPr>
      <w:r>
        <w:t>indagati se la persona ha una qualunque evidenza di strascito, che vuol dire una personalità con un trattino dipendente o con un trattino border sul fronte abbandonico, vanno sempre un po' indagati. Il lutto amoroso è più perverso del lutto ordinario. Nel lutto ordinario, come vi sarà capitato di osservare, la morte è anche più perverso. sempre buon gusto, cioè quando sparisce qualcuno, sparisce, non è che torna, non è che c'è,</w:t>
      </w:r>
    </w:p>
    <w:p w14:paraId="50FC8E20" w14:textId="77777777" w:rsidR="00B33A5B" w:rsidRDefault="00000000">
      <w:pPr>
        <w:pStyle w:val="Corpotesto"/>
      </w:pPr>
      <w:r>
        <w:t>purtroppo va via, ma in quel purtroppo ci sta anche la grandezza della capacità di rassegnazione, che il nostro cervello ha di fronte all'ineluttabilità della morte, mentre invece nel lutto amoroso la persona non vuole proprio te, però c'è, è viva, alla base di una marea di femminicidi c'è questo piccolissimo trick, che la persona non vuole te, però è viva, allora è meglio morta, persa per pensa, questo è un po' il vissuto della persona con quel piccolissimo.</w:t>
      </w:r>
    </w:p>
    <w:p w14:paraId="03E53E3E" w14:textId="77777777" w:rsidR="00B33A5B" w:rsidRDefault="00000000">
      <w:pPr>
        <w:pStyle w:val="Corpotesto"/>
      </w:pPr>
      <w:r>
        <w:t>problema di gestione dell'abbandono o con la ferita narcisistica del rifiuto. Quindi sono da inserire e da indagare, se non li mette lui nell'elenco, li indaghiamo noi, proprio con domande specifiche. Le persone non inseriscono nemmeno... Per esempio? gli episodi di autolesionismo è difficile perché chi ha fatto autolesionismo professionale quindi per esempio le ultra borderine hanno vissuto l'autolesionismo come forma di sollievo ricordate.</w:t>
      </w:r>
    </w:p>
    <w:p w14:paraId="0C91711F" w14:textId="203A2114" w:rsidR="00B33A5B" w:rsidRDefault="00000000">
      <w:pPr>
        <w:pStyle w:val="Corpotesto"/>
      </w:pPr>
      <w:r>
        <w:t xml:space="preserve">per cui di fatto non è che te lo riportano come un evento sgradevole ti riporteranno come evento sgradevole al massimo i ricoveri ma non l'autolesionismo anche sull'autolesionismo invece andiamo a prendere il primo o la volta in cui ha preso più paura se l'ha preso la volta in cui l'hanno cazziata di </w:t>
      </w:r>
      <w:r>
        <w:lastRenderedPageBreak/>
        <w:t xml:space="preserve">più se l'hanno scoperta e così via anche per le sostanze stupefacenti ci sono i protocolli di </w:t>
      </w:r>
      <w:r w:rsidR="00570B09">
        <w:t>EMDR</w:t>
      </w:r>
      <w:r>
        <w:t xml:space="preserve"> in questo caso vedremo nell'avanzato che c'è un'inversione cioè qui non andremo tanto.</w:t>
      </w:r>
    </w:p>
    <w:p w14:paraId="42AD6643" w14:textId="77777777" w:rsidR="00B33A5B" w:rsidRDefault="00000000">
      <w:pPr>
        <w:pStyle w:val="Corpotesto"/>
      </w:pPr>
      <w:r>
        <w:t>a occuparci dei momenti peggiori dell'assunzione perché chi piglia sostanze ha degli ottimi ricordi sull'assunzione, a meno che non combini dei disastri. Andremo a prendere i momenti peggiori di creding, ok? E anche però i primissimi momenti di assunzione, cioè i trigger iniziali, che possono essere, ci ricordiamoci sempre, come sanno bene, mi ricordo che almeno un paio di voi hanno detto che lavorano con le dipendenze, è molto importante ricordarsi che la dipendenza non è il problema.</w:t>
      </w:r>
    </w:p>
    <w:p w14:paraId="1138F46E" w14:textId="77777777" w:rsidR="00B33A5B" w:rsidRDefault="00000000">
      <w:pPr>
        <w:pStyle w:val="Corpotesto"/>
      </w:pPr>
      <w:r>
        <w:t>La dipendenza è un maldestro e devastante sistema per non sentire un problema. E quindi di fatto poi abbiamo un altro problema. Però di default rispetto alla poetica degli anni Ottanta del secolo scorso in cui il tossico era brutto e cattivo, noi oggi sappiamo che il tossico è un poveraccio. Oltretutto è un poveraccio ma non è un cretino perché le sostanze stupefacenti funzionano. Se non funzionassero nessuno si drogherà dai ragazzi. Le sostanze ti fanno stare benissimo. Ogni tanto ne esce una, ma ne esce una perché o è più accessibile o ti fa stare ancora meglio. Adesso c'è il trick del fentanyl, ma il fentanyl ti...</w:t>
      </w:r>
    </w:p>
    <w:p w14:paraId="5105DC81" w14:textId="77777777" w:rsidR="00B33A5B" w:rsidRDefault="00000000">
      <w:pPr>
        <w:pStyle w:val="Corpotesto"/>
      </w:pPr>
      <w:r>
        <w:t>ti fa stare benissimo, è che è ingestibile, se voi avete come pazienti degli anestesisti con dipendenze, l'80% degli anestesisti con dipendenze si autosominista il fentanil, perché loro sanno dosarselo ed è una sostanza meravigliosa, se non facesse degli ottimi effetti nessuno se la piglierebbe, questo è chiaro, chi si piglierebbe una roba che ti fa stare male mentre la pigli? Quindi molto spesso bisogna andare a considerare che dalla parte di chi elabora il ricordo non sempre il contenuto orrorifico di chi fa da terapeuta è vissuto.</w:t>
      </w:r>
    </w:p>
    <w:p w14:paraId="68E911B5" w14:textId="77777777" w:rsidR="00B33A5B" w:rsidRDefault="00000000">
      <w:pPr>
        <w:pStyle w:val="Corpotesto"/>
      </w:pPr>
      <w:r>
        <w:t>in quel modo lì, questi sono piccoli suggerimenti sull'individuazione dei target, ma vorrei farvi un attimo provare, magari sapete già tutto tutti, quindi vi prego di perdonarmi se ripeto cose, aspetta, c'è Laura che mi scrive in chat, rispetto ai ricordi nel caso di conflitti francesi. Grazie mille. Sì, nel caso appunto dei bambini che sono in un contesto familiare dove si ripete una conflittualità, i ricordi possono essere, se prendo dei fotogrammi, quelli proprio dicevi, quelli capostipite, possono essere anche più fotogrammi di identità diverse?</w:t>
      </w:r>
    </w:p>
    <w:p w14:paraId="50594C95" w14:textId="1B07C0AC" w:rsidR="00B33A5B" w:rsidRDefault="00000000">
      <w:pPr>
        <w:pStyle w:val="Corpotesto"/>
      </w:pPr>
      <w:r>
        <w:t xml:space="preserve">Eh certo, certo, ma allora se stiamo lavorando su adulti che ricordano di essere stati bambini alla faccia dei fotogrammi, cioè se prendiamo dei problemi di attaccamento, degli attaccamenti disorganizzati, dei disturbi di personalità, cioè comunque quando tratti un disturbo di personalità e lo vai a lavorare sui ricordi, il lavoro sui ricordi che tu usi </w:t>
      </w:r>
      <w:r w:rsidR="00570B09">
        <w:t>EMDR</w:t>
      </w:r>
      <w:r>
        <w:t xml:space="preserve"> o che tu usi altre tecniche di modulazione e riscrittura dei ricordi è il lavoro fondamentale sui disturbi di personalità e ne hai una collection.</w:t>
      </w:r>
    </w:p>
    <w:p w14:paraId="0CDBC553" w14:textId="77777777" w:rsidR="00B33A5B" w:rsidRDefault="00000000">
      <w:pPr>
        <w:pStyle w:val="Corpotesto"/>
      </w:pPr>
      <w:r>
        <w:t xml:space="preserve">Nessuno diventa un disturbo di personalità se non ha un vissuto abominevole. No? Perché ci sta la predisposizione genetica che ti dice sfiga appena nato, ci sta la predisposizione, per esempio prendiamo i borderline, le borderline noi oggi sappiamo che hanno un correlato genetico ed è un correlato genetico con un </w:t>
      </w:r>
      <w:r>
        <w:lastRenderedPageBreak/>
        <w:t>cervello particolarmente infiammabile, per così dire, con una migdala particolarmente sensibile, le emozioni nella testa, nel cervello delle borderline sono più intense della media e sono più lunghe della media,</w:t>
      </w:r>
    </w:p>
    <w:p w14:paraId="662DC8C8" w14:textId="77777777" w:rsidR="00B33A5B" w:rsidRDefault="00000000">
      <w:pPr>
        <w:pStyle w:val="Corpotesto"/>
      </w:pPr>
      <w:r>
        <w:t>quindi c'è un correlato organico. Detto questo però, questo correlato organico può essere attivato o non attivato, quindi di fatto nel momento in cui questa roba viene attivata e si attiva di solito in adolescenza, vuol dire che tu hai una collezione di elementi attivanti, non è che perché la mamma ti fa la sfuriata una volta e poi dopo 5 minuti si pente, ti coccola, ti viene un attaccamento disorganizzato, vuol dire che deve ripetersi tutti i giorni sta roba qui. quando l'adulto viene lì.</w:t>
      </w:r>
    </w:p>
    <w:p w14:paraId="057C9360" w14:textId="77777777" w:rsidR="00B33A5B" w:rsidRDefault="00000000">
      <w:pPr>
        <w:pStyle w:val="Corpotesto"/>
      </w:pPr>
      <w:r>
        <w:t>o l'adulta viene lì a 20 anni, 25 anni 30 anni 35 anni più grande e ti racconta della sua infanzia ci saranno due livelli no un livello dello storytelling con cui lui ha fatto lei ha fatto pace che è quella roba lì che tu racconti di te per non soffrire per tutta la vita poi siccome tu sei un sadico terapeuta che deve andare a beccare l'episodio che è la cosa più complessa nel lavoro che gli studi personalità all'episodio infatti la formula magica che si ripete milioni di volte a disturbi personalità.</w:t>
      </w:r>
    </w:p>
    <w:p w14:paraId="172E80E0" w14:textId="77777777" w:rsidR="00B33A5B" w:rsidRDefault="00000000">
      <w:pPr>
        <w:pStyle w:val="Corpotesto"/>
      </w:pPr>
      <w:r>
        <w:t>e mi faccia un esempio è proprio la cosa fondamentale perché mia madre era una grandissima stronza mi faccia un esempio mi racconti è per esempio succedeva sempre che non ho sempre mi racconti di una volta questo serve a orientare nel tempo e nello spazio la persona più grave il disturbo più generalizza più grave il disturbo meno va sullo specifico dell'episodio più grave il disturbo più si crea una teoria molto specifica, spesso gli studi personali.</w:t>
      </w:r>
    </w:p>
    <w:p w14:paraId="6E12D149" w14:textId="77777777" w:rsidR="00B33A5B" w:rsidRDefault="00000000">
      <w:pPr>
        <w:pStyle w:val="Corpotesto"/>
      </w:pPr>
      <w:r>
        <w:t>meravigliosa della loro vita più vai sul fronte di tante più i genitori erano perfetti più vai sul fronte borderline più i genitori erano devastanti violentatori capisetta lupi mammari no quindi bisogna sempre entrare nel dettaglio dei ricordi allora l'adulto avrà una collezione di immagini il bambino premetto io non lavoro con bambini e sono potentemente ignorante sul mondo bambini, però vi presenterò il protocollino per bambini della dvr che però non è il mio cioè non è il.</w:t>
      </w:r>
    </w:p>
    <w:p w14:paraId="62F3DB66" w14:textId="77777777" w:rsidR="00B33A5B" w:rsidRDefault="00000000">
      <w:pPr>
        <w:pStyle w:val="Corpotesto"/>
      </w:pPr>
      <w:r>
        <w:t>mio pane allora quello che vi dirò è che quei bambini il protocollo cambia perché faremo quasi tutto con disegni che faremo quasi tutto con disegni e micro stimolazioni in questo caso ci regoleremo un po su quello che il bambino porta anche a livello di disegno e non staremo a insistere infinitamente sulla costruzione di episodi di immagini, per non essere, ritraumatizzanti e anche proprio per la capacità dell'hardware del bambino di riferire immagini.</w:t>
      </w:r>
    </w:p>
    <w:p w14:paraId="4034B7E3" w14:textId="77777777" w:rsidR="00B33A5B" w:rsidRDefault="00000000">
      <w:pPr>
        <w:pStyle w:val="Corpotesto"/>
      </w:pPr>
      <w:r>
        <w:t>oggettive e di costruirle in una maniera sensata, voi immaginate che ci sia da fare un lavoro simile a quello che c'è da fare per la raccolta di testimonianze in un ambiente iperprotetto giudiziario, quindi tutto sommato è quel tipo di carterabilità, poi lo vediamo nel terzo giorno. Silvia, scusami, ti ho risposto? Si capiva Laura? Laura? Sì, sì, sì. Ok,</w:t>
      </w:r>
    </w:p>
    <w:p w14:paraId="417F6584" w14:textId="77777777" w:rsidR="00B33A5B" w:rsidRDefault="00000000">
      <w:pPr>
        <w:pStyle w:val="Corpotesto"/>
      </w:pPr>
      <w:r>
        <w:t xml:space="preserve">cioè intendevi questa cosa? Sì, forse sì. Sì, appunto che posso anche avere più fotogrammi. Sì, sì, più fotogrammi. Nello stesso ricordo io dico sempre al </w:t>
      </w:r>
      <w:r>
        <w:lastRenderedPageBreak/>
        <w:t>paziente che il ricordo come un filmato e che lui mi deve trovare il fotogramma del momento clou, cioè quello che utilizzerebbe come copertina del filmato. se tu dovessi mettere questo ricordo su youtube qual è il fotogramma che useresti come foto copertina quindi tanti fotogrammi sì ma in ricordi diversi nello stesso ricordo troviamo.</w:t>
      </w:r>
    </w:p>
    <w:p w14:paraId="4F6661ED" w14:textId="77777777" w:rsidR="00B33A5B" w:rsidRDefault="00000000">
      <w:pPr>
        <w:pStyle w:val="Corpotesto"/>
      </w:pPr>
      <w:r>
        <w:t>un fotogramma solo per esempio in un lutto ci sono fotogrammi diversi ma perché il lutto di per sé non è un ricordo è un periodo allora potremmo avere il momento lo vedremo come facciamo il lutto ma il momento della diagnosi in fausta il momento dell'apprendimento della morte il momento della visione della morte il momento del funerale il momento della sepoltura sono tutti frame che più o meno ciascuno di noi ha nella mente quando pensa alla morte ci sono persone.</w:t>
      </w:r>
    </w:p>
    <w:p w14:paraId="25C7AD4C" w14:textId="77777777" w:rsidR="00B33A5B" w:rsidRDefault="00000000">
      <w:pPr>
        <w:pStyle w:val="Corpotesto"/>
      </w:pPr>
      <w:r>
        <w:t>che passano via alcuni di questi frame persone che rimangono impressionati da alcuni più che d'altro da tutti quindi sarà al paziente a dircelo ci sono pazienti che evitano alcuni frame, per esempio ci sono, che non vogliono vedere il corpo del carestinto, persone pazienti che lo vogliono vedere, pazienti che non vanno al funerale, pazienti che ci vanno, pazienti che non assistono alla sepoltura, pazienti che assistono. Quindi di fatto cambia un po' il repertorio personale di immagini. Dimmi Silvia. Allora riguardo al fatto che dicevi che bisogna in qualche modo mettere in priorità le.</w:t>
      </w:r>
    </w:p>
    <w:p w14:paraId="784FFB2C" w14:textId="77777777" w:rsidR="00B33A5B" w:rsidRDefault="00000000">
      <w:pPr>
        <w:pStyle w:val="Corpotesto"/>
      </w:pPr>
      <w:r>
        <w:t>immagini ci mette però una situazione nella quale questo paziente diciamo che non sta mettendo come priorità il fatto che suo padre l'ha lasciata l'abbandonata quando aveva circa 7 8 anni ma questa cosa è emersa diciamo dopo una serie di domande quasi di sbaglio che questa paziente dice sistema per me l'ho elaborato sola e sono cresciuta così solo con mia madre mentre quello che lei porta diciamo in seduta principale è una fatica relazionale del.</w:t>
      </w:r>
    </w:p>
    <w:p w14:paraId="2F63BA86" w14:textId="77777777" w:rsidR="00B33A5B" w:rsidRDefault="00000000">
      <w:pPr>
        <w:pStyle w:val="Corpotesto"/>
      </w:pPr>
      <w:r>
        <w:t>fatto che il suo marito dice di non amarla più e quindi, è una situazione nella quale insomma vuole separarsi, però io ritengo che lei stia riattivando l'abbandono che lei ha avuto con il proprio padre anche se c'è questa negazione. In questo caso dovremmo insistere con la paziente specificando quando è importante per noi diciamo spostare le priorità oppure dovremmo assecondare la paziente? Allora, dunque qui c'è un parziale bias da.</w:t>
      </w:r>
    </w:p>
    <w:p w14:paraId="1FF7841E" w14:textId="77777777" w:rsidR="00B33A5B" w:rsidRDefault="00000000">
      <w:pPr>
        <w:pStyle w:val="Corpotesto"/>
      </w:pPr>
      <w:r>
        <w:t>parte mia perché io non faccio una psicoterapia interpretativa, quindi di fatto il marito abbandona la moglie e quindi lei soffre per l'abbandono ed è una cosa, è un file, il padre ha abbandonato la figlia è un altro file, i due file possono essere uniti e di fatto il secondo potenziato dal primo è molto sensato, ma non glielo suggerisco io, cioè è un'ipotesi di lavoro, una buona intuizione, ma una assolutamente dettagliata.</w:t>
      </w:r>
    </w:p>
    <w:p w14:paraId="759439C7" w14:textId="77777777" w:rsidR="00B33A5B" w:rsidRDefault="00000000">
      <w:pPr>
        <w:pStyle w:val="Corpotesto"/>
      </w:pPr>
      <w:r>
        <w:t xml:space="preserve">sia vera, perché quello che la persona dice può essere una difesa o può essere la verità, nel senso che se la persona ha 40 anni o una cosa del genere può aver trovato dei modi per superare l'abbandono del padre, non conosciamo la resilienza della persona a priori, oppure invece no, quindi il suggerimento è sicuramente che nel novero dei 10 ricordi peggiori della vita se non mette </w:t>
      </w:r>
      <w:r>
        <w:lastRenderedPageBreak/>
        <w:t>l'abbandono del padre si sta difendendo, perché io in questo caso glielo suggerirei in modo indiretto, quanti padri ha avuto lei in particolare?</w:t>
      </w:r>
    </w:p>
    <w:p w14:paraId="5279810D" w14:textId="77777777" w:rsidR="00B33A5B" w:rsidRDefault="00000000">
      <w:pPr>
        <w:pStyle w:val="Corpotesto"/>
      </w:pPr>
      <w:r>
        <w:t>No, è vissuto solo con la madre. No, no, scusa, è una domanda finta come se stessi parlando alla paziente, ma quanti padri ha avuto lei signora? No, uno. Ah, ok, ok, no perché mi verrebbe da pensare che nel momento in cui un padre, se è uno solo, come mi ha detto, mi abbandona quando io ho 7 anni e quindi tendenzialmente ho solo quei pochi riferimenti, no, cosa abbiamo? Un padre, una madre se c'è, forse un nonno o due. Qualche bevissima. cioè non è che abbiamo un mondo di riferimenti, deve essere stato impegnativo quando era piccola, no? Allora se noi ragionassimo col cervello di quella bambina probabilmente lo segnaleremo come.</w:t>
      </w:r>
    </w:p>
    <w:p w14:paraId="1A58B002" w14:textId="77777777" w:rsidR="00B33A5B" w:rsidRDefault="00000000">
      <w:pPr>
        <w:pStyle w:val="Corpotesto"/>
      </w:pPr>
      <w:r>
        <w:t>un ricordo molto pesante. Proviamo a metterlo nella lista, vediamo cosa succede. Io la butterei un po' lì così, perché poi quando iniziamo a lavorarci sopra, tu ti accorgi se la persona sta lavorando e ha già elaborato perché il lavoro è lineare limpido trasparente rapido ma ti accorgi anche se la persona sta evitando perché il lavoro è insensato mancano tutti una serie di riferimenti.</w:t>
      </w:r>
    </w:p>
    <w:p w14:paraId="5764FFDC" w14:textId="77777777" w:rsidR="00B33A5B" w:rsidRDefault="00000000">
      <w:pPr>
        <w:pStyle w:val="Corpotesto"/>
      </w:pPr>
      <w:r>
        <w:t>per esempio non ti dice non mi è venuto in mente niente non sento nulla nel corpo non ricordo allora quella è una è una protezione la protezione va sfondata con delicatezza mentre invece sarà già elaborato chapeau c'è la possibilità, riescono anche a sopravvivere ai traumi non lo sappiamo a priori e mi hai fatto un esempio che mi lancia mi dà l'assist perfetto per parlarvi di questa cosa del floatback perché si potrebbe.</w:t>
      </w:r>
    </w:p>
    <w:p w14:paraId="58B89188" w14:textId="77777777" w:rsidR="00B33A5B" w:rsidRDefault="00000000">
      <w:pPr>
        <w:pStyle w:val="Corpotesto"/>
      </w:pPr>
      <w:r>
        <w:t>andare anche a provare a fare ipotizziamo che lei non mi abbia detto dell'abbandono del papà no allora in questo caso io avrei potuto benissimo utilizzare un floatback a partire dal ricordo del presente più che simularvelo per conto terzi mi piacerebbe che qualcuno di voi mi dicesse se ci sono degli episodi relazionali ricorrenti nella vostra vita che voi sapete che sono un po il vostro.</w:t>
      </w:r>
    </w:p>
    <w:p w14:paraId="3BB3FCDA" w14:textId="77777777" w:rsidR="00B33A5B" w:rsidRDefault="00000000">
      <w:pPr>
        <w:pStyle w:val="Corpotesto"/>
      </w:pPr>
      <w:r>
        <w:t>ritornello non so litigi tipici situazioni tipiche modi in cui vi sentite feriti o feriti, che è tutto, la vita che vi sentite ferite per quella roba lì. Giusto per fare un esempio semplice approfittando del fatto che voi siete terapeuti e quindi si può parlare apertamente di questa cosa. Se c'è qualcuno di voi che gli viene in mente, c'è quella roba lì che litigo col collega o con mio marito o con mia moglie o magari me la prendo o mi indigno sempre per questa.</w:t>
      </w:r>
    </w:p>
    <w:p w14:paraId="02F806FF" w14:textId="77777777" w:rsidR="00B33A5B" w:rsidRDefault="00000000">
      <w:pPr>
        <w:pStyle w:val="Corpotesto"/>
      </w:pPr>
      <w:r>
        <w:t>serie di cose, ci rimango male per questa serie di cose ed è tutta la vita che ci rimango, e però continuo a farlo. Raffaella. Scusate l'iniziale imbarazzo, probabilmente il fatto di una doppia faccia di la moratilità.</w:t>
      </w:r>
    </w:p>
    <w:p w14:paraId="00312946" w14:textId="77777777" w:rsidR="00B33A5B" w:rsidRDefault="00000000">
      <w:pPr>
        <w:pStyle w:val="Corpotesto"/>
      </w:pPr>
      <w:r>
        <w:t>è di spendermi tanto con gli altri. Sì, è vero. riconosciuta. Ok, bene, allora cercami per favore un episodietto recente di intensità 0,10 non più di 4,5, è una roba che non... No, è di sera, quindi ce l'ho proprio. Ce l'hai fresco? Ok, allora aspetta un attimo che appunto la tua immagine in modo tale che la vediamo e faccio esattamente.</w:t>
      </w:r>
    </w:p>
    <w:p w14:paraId="79092497" w14:textId="77777777" w:rsidR="00B33A5B" w:rsidRDefault="00000000">
      <w:pPr>
        <w:pStyle w:val="Corpotesto"/>
      </w:pPr>
      <w:r>
        <w:lastRenderedPageBreak/>
        <w:t>quello che farei con un paziente soltanto per esemplificarvi che cos'è il float back, va bene? E tu hai la sensazione che questa roba qui che mi stai raccontando è una roba per cui ci rimani male un po' da sempre, giusto? Sì. Perfetto. Allora, senti Raffaella vorrei proporti questo piccolo esercizio che ci serve per andare a vedere un pochino come la tua mente ha raggruppato dentro a un faldone.</w:t>
      </w:r>
    </w:p>
    <w:p w14:paraId="6ECDB49A" w14:textId="77777777" w:rsidR="00B33A5B" w:rsidRDefault="00000000">
      <w:pPr>
        <w:pStyle w:val="Corpotesto"/>
      </w:pPr>
      <w:r>
        <w:t>delle immagini e dei ricordi un po' simili perché se quello che mi dici è vero ed è lo stesso, non è vero. dici tu quindi sei tu che lo sai cioè che è un po sempre che ti viene questa cosa andiamo a vedere un attimo insieme il cervello come ha raggruppato le esperienze di questo tipo lo facciamo in un modo fantasioso creativo che per il quale utilizziamo la tua immaginazione se sei d'accordo ti chiedo di sederti comoda un attimo con tutti e due i piedi per terra di fare un bel respiro profondo.</w:t>
      </w:r>
    </w:p>
    <w:p w14:paraId="64965C6C" w14:textId="77777777" w:rsidR="00B33A5B" w:rsidRDefault="00000000">
      <w:pPr>
        <w:pStyle w:val="Corpotesto"/>
      </w:pPr>
      <w:r>
        <w:t>e di chiudere gli occhi ora vorrei che ritornasse a ieri sera, quando mi dici che è successo quest'ultimo episodio e me lo racconti come se fossi lì adesso proprio anche aiutandomi a vedere quello che tu rivedi intanto che ore sono dove siamo sono le nove e mezza di sera. la giornata di lavoro, e salvo da mia mamma per dargli le impegnative.</w:t>
      </w:r>
    </w:p>
    <w:p w14:paraId="77648B66" w14:textId="77777777" w:rsidR="00B33A5B" w:rsidRDefault="00000000">
      <w:pPr>
        <w:pStyle w:val="Corpotesto"/>
      </w:pPr>
      <w:r>
        <w:t>ok questa mattina aveva delle analisi da fare. ok in che stanza siamo nel corridoio di casa va bene e ci siete tu e mamma e basta io e mia madre la signora che mi aiuta e mio fratello va bene e che cosa succede a questo punto entro a casa dicendo che sono tantissimo stanca donna impegnativa a mamma dicendo vado via e il mio.</w:t>
      </w:r>
    </w:p>
    <w:p w14:paraId="6744C508" w14:textId="77777777" w:rsidR="00B33A5B" w:rsidRDefault="00000000">
      <w:pPr>
        <w:pStyle w:val="Corpotesto"/>
      </w:pPr>
      <w:r>
        <w:t>fratello in quel momento dice dato che ci sei ma puoi mandare mi puoi far dare delle impegnative dal dottore domani ok e tu mentre lui dice così cosa pensi. che padre, lavoro aggiuntivo sempre tu, sempre richieste e che emozione provi mentre pensi così mentre tuo fratello ti dice questa cosa?</w:t>
      </w:r>
    </w:p>
    <w:p w14:paraId="5447C335" w14:textId="77777777" w:rsidR="00B33A5B" w:rsidRDefault="00000000">
      <w:pPr>
        <w:pStyle w:val="Corpotesto"/>
      </w:pPr>
      <w:r>
        <w:t>nervosismo, rabbia ok, dove la senti nel corpo? allora c'ho il cuore che parte a 2000, qua ok, nel torace come una specie di peso? o solo per l'atachicardia? come una specie di calore ieri sera, era come se fosse... e questo è il momento più forte di questa scena o succede qualcos'altro? dopo ok cosa succede e lui va in camera chiude la porta io vado li avrò la.</w:t>
      </w:r>
    </w:p>
    <w:p w14:paraId="6018B965" w14:textId="77777777" w:rsidR="00B33A5B" w:rsidRDefault="00000000">
      <w:pPr>
        <w:pStyle w:val="Corpotesto"/>
      </w:pPr>
      <w:r>
        <w:t>porta dicendo scusa ero nel sono nervosa se ti serve qualcosa io sono qui e lui mi risponde urlando vattene via non mi serve niente Ok, e quando lui fa così tu cosa pensi? Cosa penso? Non è normale.</w:t>
      </w:r>
    </w:p>
    <w:p w14:paraId="2F8D3C2C" w14:textId="77777777" w:rsidR="00B33A5B" w:rsidRDefault="00000000">
      <w:pPr>
        <w:pStyle w:val="Corpotesto"/>
      </w:pPr>
      <w:r>
        <w:t>E cosa provi in quel momento? Credo sempre in rabbia. Rabbia e basta? Rabbia e delusione? No, rabbia e spavento. Ok, per le sue urla. Quindi rabbia e paura. Sì. E la paura la senti? Sì, sì. Scusa, non l'ho sentita. Qua, sempre qui.</w:t>
      </w:r>
    </w:p>
    <w:p w14:paraId="584A2DB6" w14:textId="77777777" w:rsidR="00B33A5B" w:rsidRDefault="00000000">
      <w:pPr>
        <w:pStyle w:val="Corpotesto"/>
      </w:pPr>
      <w:r>
        <w:t xml:space="preserve">Ok. Sempre nel torace. Sì. Ok. E dico, ma che sei un principe, comunque sì, allora vai in farmacia e te le compie da solo. Ho chiuso la bocca e sono andata via. Va bene. Come ti sarebbe piaciuto che finisse questa scena per stare un po' meglio? Cosa doveva accadere? Sono due episodi in uno, lo mi rendo conto. </w:t>
      </w:r>
      <w:r>
        <w:lastRenderedPageBreak/>
        <w:t>Qualcuno che dice se sei stanca ti vengo a prendere io l'impegnativa, la prima parte,</w:t>
      </w:r>
    </w:p>
    <w:p w14:paraId="30C89521" w14:textId="77777777" w:rsidR="00B33A5B" w:rsidRDefault="00000000">
      <w:pPr>
        <w:pStyle w:val="Corpotesto"/>
      </w:pPr>
      <w:r>
        <w:t>e la seconda parte è, ok capisco che sei nervosa, mi serve questo e questo. Va bene. Qual è più forte dei due in questo momento quando ci pensi? quindi il momento più forte di questo episodio è quando tu sei lì e apri la porta e tuo fratello ti urla contro e tu senti rabbia e paura senti un attimo questa rabbia e questa paura.</w:t>
      </w:r>
    </w:p>
    <w:p w14:paraId="1A0DF00D" w14:textId="77777777" w:rsidR="00B33A5B" w:rsidRDefault="00000000">
      <w:pPr>
        <w:pStyle w:val="Corpotesto"/>
      </w:pPr>
      <w:r>
        <w:t>per favore lì nel torace e lascia che il resto della scena si scioglia rimanendo proprio agganciata a questa rabbia e a questa paura e permette alla tua mente, di andare all'indietro nel tempo, guidato da questa rabbia e da questa paura, fino ad agganciare in modo del tutto automatico, senza cercarlo più di tanto, un ricordo di quando probabilmente eri bambina o ragazzina, bambina forse sempre in ambito familiare e in cui ti pare di aver sentito una rabbia o una paura di questo tipo, forse anche proprio con quella.</w:t>
      </w:r>
    </w:p>
    <w:p w14:paraId="23BEED21" w14:textId="77777777" w:rsidR="00B33A5B" w:rsidRDefault="00000000">
      <w:pPr>
        <w:pStyle w:val="Corpotesto"/>
      </w:pPr>
      <w:r>
        <w:t>sensazione lì nel torace, e quando la agganci, la prima cosa che agganci, di nuovo sei lì e mi dici dove sei e quanti anni hai. Legati a mio pello ci sono tanti ricordi. Lascia proprio che quella rabbia e quella paura ti agganci, la prima cosa che fa proprio un... un pop-up nella testa e si apre e mi dici dove sei e quanti anni hai in questa scena.</w:t>
      </w:r>
    </w:p>
    <w:p w14:paraId="6E9BCC9F" w14:textId="77777777" w:rsidR="00B33A5B" w:rsidRDefault="00000000">
      <w:pPr>
        <w:pStyle w:val="Corpotesto"/>
      </w:pPr>
      <w:r>
        <w:t>magari non era tuo fratello ma era qualcun altro l'importante è che tu senti mi viene però non è, legato alla stessa paura forse si dove siamo? quanti anni hai? sono piccola piccola 5 piccola 8, piccola.</w:t>
      </w:r>
    </w:p>
    <w:p w14:paraId="6A05F475" w14:textId="77777777" w:rsidR="00B33A5B" w:rsidRDefault="00000000">
      <w:pPr>
        <w:pStyle w:val="Corpotesto"/>
      </w:pPr>
      <w:r>
        <w:t>7 ok e dove sei? sono in camera mia, quindi a casa, ci sei solo tu in camera?</w:t>
      </w:r>
    </w:p>
    <w:p w14:paraId="018020B9" w14:textId="77777777" w:rsidR="00B33A5B" w:rsidRDefault="00000000">
      <w:pPr>
        <w:pStyle w:val="Corpotesto"/>
      </w:pPr>
      <w:r>
        <w:t>sì, cosa succede? mio fratello veniva a letto mio però non gli stava venendo a me per scegliere a buon rato siamo lì, siamo lì quindi viene tuo fratello nel tuo letto sì ok non succede niente di quella storia però.</w:t>
      </w:r>
    </w:p>
    <w:p w14:paraId="2B74021F" w14:textId="77777777" w:rsidR="00B33A5B" w:rsidRDefault="00000000">
      <w:pPr>
        <w:pStyle w:val="Corpotesto"/>
      </w:pPr>
      <w:r>
        <w:t>mi abbraccia sono solo abbracci a livello fisico, però invade il mio spazio non voglio che sia questo o quello e quindi quando tuo fratello ti abbraccia tu che cosa provi? disagio e un po' di paura. Cosa pensi mentre sei lì a sette anni in questo lettino?</w:t>
      </w:r>
    </w:p>
    <w:p w14:paraId="1C82197C" w14:textId="77777777" w:rsidR="00B33A5B" w:rsidRDefault="00000000">
      <w:pPr>
        <w:pStyle w:val="Corpotesto"/>
      </w:pPr>
      <w:r>
        <w:t>Mi è venuto un pensiero ma credo che sia successivo. Cosa pensi? Non voglio che stai qua. Cosa senti nel corpo? Perché il pensiero che mi è venuto è che mia madre non lo vede. Ma mamma non c'è. Cosa senti nel corpo? Mi dice pesantezza qua, pesantezza. Va bene.</w:t>
      </w:r>
    </w:p>
    <w:p w14:paraId="46186E32" w14:textId="77777777" w:rsidR="00B33A5B" w:rsidRDefault="00000000">
      <w:pPr>
        <w:pStyle w:val="Corpotesto"/>
      </w:pPr>
      <w:r>
        <w:t>Lo sento sentire. Ok, lascia che si sciolga un attimo questa immagine e prova a respirare. la zona del corpo in cui ti sembra di sentire maggiore pesantezza, ogni volta che espiri lasci andare un po' di pesantezza, se ci sono dei punti del corpo in cui senti un po' di tensione muscolare, permetti a quelle parti del corpo di ammorbidirsi a ogni respiro, ok, e quando pensi che... Sono un po' accelerato.</w:t>
      </w:r>
    </w:p>
    <w:p w14:paraId="32484294" w14:textId="77777777" w:rsidR="00B33A5B" w:rsidRDefault="00000000">
      <w:pPr>
        <w:pStyle w:val="Corpotesto"/>
      </w:pPr>
      <w:r>
        <w:lastRenderedPageBreak/>
        <w:t>Ok, ma poco a poco è come se tornassi avanti nella linea del tempo e quando pensi che sia È il momento giusto per te, Maria per gli occhi. Com'è? Come stai? Bene. Intanto grazie per la condivisione. Sono stata zitta perché ho sentito imbarazzo rispetto al ricordo.</w:t>
      </w:r>
    </w:p>
    <w:p w14:paraId="192EF1CC" w14:textId="77777777" w:rsidR="00B33A5B" w:rsidRDefault="00000000">
      <w:pPr>
        <w:pStyle w:val="Corpotesto"/>
      </w:pPr>
      <w:r>
        <w:t>e cercavo di non trovarne un altro. ma non so che non c'è è normale che è una seduta intima tra 27 persone e quindi è normale che ci fosse questa vergogna ma è anche normale. che tu sappia che naturalmente non solo non avevi alcun tipo di responsabilità ma non c'è nemmeno niente di cui provare vergogna anche se capisco che quella bimba di 7 anni in quel momento avrebbe voluto che ci fosse qualcuno.</w:t>
      </w:r>
    </w:p>
    <w:p w14:paraId="38FEE445" w14:textId="629DC584" w:rsidR="00B33A5B" w:rsidRDefault="00000000">
      <w:pPr>
        <w:pStyle w:val="Corpotesto"/>
      </w:pPr>
      <w:r>
        <w:t>a vedere, a proteggere, a evitare che è il lavoro che si fa in terapia con le tecniche di riscrittura perché se fossimo stati in un corso di boh, schema terra, ptmi imagery, a quel punto sarei entrato nella scena modulandoti la scena dandoti confort nel mondo dell'</w:t>
      </w:r>
      <w:r w:rsidR="00570B09">
        <w:t>EMDR</w:t>
      </w:r>
      <w:r>
        <w:t xml:space="preserve"> quello che avete visto è come recuperare un ricordo di origine quindi di fatto noi ci appuntiamo il ricordo che di fatto ci sta portando.</w:t>
      </w:r>
    </w:p>
    <w:p w14:paraId="2587F7A5" w14:textId="77777777" w:rsidR="00B33A5B" w:rsidRDefault="00000000">
      <w:pPr>
        <w:pStyle w:val="Corpotesto"/>
      </w:pPr>
      <w:r>
        <w:t>di ieri sera, che può anche essere semplicemente che arriva in prima seduta o anche nel corso di una terapia e ci dice di essere successa questa cosa con mio fratello e noi magari colpiti dalla mancanza di proporzionalità tra gli eventi e le reazioni emotive di entrambi approfondiamo questa tecnica di floating back è una tecnica che ci serve per andare a vedere qual è il ricordo su cui iniziare l'elaborazione.</w:t>
      </w:r>
    </w:p>
    <w:p w14:paraId="6C3440D7" w14:textId="77777777" w:rsidR="00B33A5B" w:rsidRDefault="00000000">
      <w:pPr>
        <w:pStyle w:val="Corpotesto"/>
      </w:pPr>
      <w:r>
        <w:t>In questo caso è quello là. Poi andremo a verificare con Raffaella ma è successo una volta sola o 712 volte perché questa tipologia di ricordo può nella stessa proporzione di probabilità essere successa una volta sola o tante tante volte. Se è successo una volta sola, bene. Se è successo tante tante volte, dobbiamo chiederle se se ne ricorda una in particolare che per le modalità o le...</w:t>
      </w:r>
    </w:p>
    <w:p w14:paraId="2BA87862" w14:textId="34E57D42" w:rsidR="00B33A5B" w:rsidRDefault="00000000">
      <w:pPr>
        <w:pStyle w:val="Corpotesto"/>
      </w:pPr>
      <w:r>
        <w:t>caratteristico, l'evenienza o quello che è l'ha colpita più di altre o se la ricordo meglio oggi. Va bene? Questo è il modo. Grazie ancora Raffaella sei stata davvero gentile e generosa. Vi faccio vedere lo spieghino che c'è sul retro della slide. Zac. Che è esattamente lo spieghino di quello che avete visto adesso, no? Quindi il protocollo di base dell'</w:t>
      </w:r>
      <w:r w:rsidR="00570B09">
        <w:t>EMDR</w:t>
      </w:r>
      <w:r>
        <w:t xml:space="preserve"> si può applicare a PTSD e episodi con pattern.</w:t>
      </w:r>
    </w:p>
    <w:p w14:paraId="791F203D" w14:textId="77777777" w:rsidR="00B33A5B" w:rsidRDefault="00000000">
      <w:pPr>
        <w:pStyle w:val="Corpotesto"/>
      </w:pPr>
      <w:r>
        <w:t>ripetuti. Aspetta che c'è qualcuno che mi chiede qualcosa. Non ti vedo. Zac. Avrei una domanda, dice Nathalie. Dimmi Nathalie. Una domanda. Quando un paziente invece dice di non avere ricordi prima di una certa età, ma questa certa età non sono i 5-6 anni che sono magari non sono i 5-6 anni che sono magari, dalle scuole medie in poi la maggior parte riescono a collocare i ricordi prima delle.</w:t>
      </w:r>
    </w:p>
    <w:p w14:paraId="3A24BFCB" w14:textId="77777777" w:rsidR="00B33A5B" w:rsidRDefault="00000000">
      <w:pPr>
        <w:pStyle w:val="Corpotesto"/>
      </w:pPr>
      <w:r>
        <w:t xml:space="preserve">scuole medie mi è capitato una difficoltà siamo già intorno ai 14 anni diagnosi del paziente allora mi è capitato recentemente siamo in una fase proprio anamnestica in questo momento lei arriva con sintomi ansiosi attacchi di panico </w:t>
      </w:r>
      <w:r>
        <w:lastRenderedPageBreak/>
        <w:t>però non abbiamo ancora circoscritto anni scusami la persona in questo momento ne ha 41 e da quant'è che a questi sintomi ansiosi attacchi di panico tipo da lei riferisce da aprile.</w:t>
      </w:r>
    </w:p>
    <w:p w14:paraId="2EDE9D7F" w14:textId="77777777" w:rsidR="00B33A5B" w:rsidRDefault="00000000">
      <w:pPr>
        <w:pStyle w:val="Corpotesto"/>
      </w:pPr>
      <w:r>
        <w:t>scorso però da una prima indagine in primo colloquio in realtà ci sono degli degli episodi secondo me precedenti, però ancora da indagare. Allora, è molto frequente, tendenzialmente non è clamorosamente foriero di buone notizie, Quando succede così si possono fare delle piccole indagini, intanto il compitino del portami i 10 ricordi peggiori della tua vita è un buon compitino perché lei ti dirà non mi viene in mente niente prima dei 13 anni e tu le dici ma non ti preoccupare perché vedrai che appena agganci una cosa se ne agganciano molte altre.</w:t>
      </w:r>
    </w:p>
    <w:p w14:paraId="2D4CE74E" w14:textId="77777777" w:rsidR="00B33A5B" w:rsidRDefault="00000000">
      <w:pPr>
        <w:pStyle w:val="Corpotesto"/>
      </w:pPr>
      <w:r>
        <w:t>Fai un pochino di manipolazione preipnotica diciamo, per esempio potresti ricordarti di com'era il grandiolino alle elementari o di un compleanno che hai festeggiato quando eri under 10 o magari della tua prima bicicletta o del tuo cagnolino dell'epoca. Se il cervello accede al bacino di ricordi attraverso una strada sicura poi aggancia anche ricordi che non stanno nella zona sicura. Un'altra modalità potrebbe essere quella di chiedere. Cosa che io faccio sempre sempre in analisi una sorta di adatta touch met interview iper sintetica basata solo su.</w:t>
      </w:r>
    </w:p>
    <w:p w14:paraId="7A5270D3" w14:textId="77777777" w:rsidR="00B33A5B" w:rsidRDefault="00000000">
      <w:pPr>
        <w:pStyle w:val="Corpotesto"/>
      </w:pPr>
      <w:r>
        <w:t>questo, mi dice 5 aggettivi per descrivere papà quando lei aveva meno di 10 anni, 5 aggettivi per descrivere mamma quando aveva meno di 10 anni e 5 aggettivi per descrivere lei quando era bambina. Questo obbliga il cervello a fare una sintesi. Per fare una sintesi devi accedere all'elaborato completo. Perché o ti dice anche lì, e lo vedi subito, 5 aggettivi sono pochi, quindi se te ne dice uno o due, altri non me ne vengono, allora è molto probabile.</w:t>
      </w:r>
    </w:p>
    <w:p w14:paraId="47BF5885" w14:textId="77777777" w:rsidR="00B33A5B" w:rsidRDefault="00000000">
      <w:pPr>
        <w:pStyle w:val="Corpotesto"/>
      </w:pPr>
      <w:r>
        <w:t>che ci sia un problemuzzo. Altrimenti ti dirà 5 aggettivi, puoi suggerire tu, che aggettivi posso usare per papà? Boh, era un po' assente perché lavorava. Sì, ma com'era? Sorridente, triste, violento, tenero, giocherellone, empatico, anaffettivo. Gliene diciamo un po' e vediamo a quali si attacca più facilmente. Così ci vediamo. Ci dà un pochino un'idea di un modello di attaccamento. sappiamo un po' che cosa è possibile che troviamo, questo è un buon modo.</w:t>
      </w:r>
    </w:p>
    <w:p w14:paraId="12B3C88D" w14:textId="0AC6F3AC" w:rsidR="00B33A5B" w:rsidRDefault="00000000">
      <w:pPr>
        <w:pStyle w:val="Corpotesto"/>
      </w:pPr>
      <w:r>
        <w:t xml:space="preserve">Allora, ritornando qui, come vi dicevo, si parte dalle situazioni problematiche nel presente e o dall'elenco di questi ben zetti dieci ricordi. Teniamo presente che il presente, scusate il gioco di parole, nell'ottica </w:t>
      </w:r>
      <w:r w:rsidR="00570B09">
        <w:t>EMDR</w:t>
      </w:r>
      <w:r>
        <w:t xml:space="preserve"> è gli ultimi sei mesi, quindi questo ci dice due cose, la prima è che se c'è un evento che è accaduto puntiforme negli ultimi sei mesi.</w:t>
      </w:r>
    </w:p>
    <w:p w14:paraId="162181B9" w14:textId="510E4270" w:rsidR="00B33A5B" w:rsidRDefault="00000000">
      <w:pPr>
        <w:pStyle w:val="Corpotesto"/>
      </w:pPr>
      <w:r>
        <w:t xml:space="preserve">non lo elaboreremo con il protocollo ordinario di </w:t>
      </w:r>
      <w:r w:rsidR="00570B09">
        <w:t>EMDR</w:t>
      </w:r>
      <w:r>
        <w:t xml:space="preserve"> che si rivolge a episodi che sono considerati come almeno potenzialmente chiusi, non in corso, per intenderci potremmo andare a beccarci se vogliamo la differenza da DSM tra... ... disturbo post-traumatico o da stress post-traumatico oppure disturbo da stress acuto, quindi se una cosa è ancora nell'ambito dei tempi naturali con cui il cervello può masticare un trauma,</w:t>
      </w:r>
    </w:p>
    <w:p w14:paraId="1E7A4809" w14:textId="22B20CC8" w:rsidR="00B33A5B" w:rsidRDefault="00000000">
      <w:pPr>
        <w:pStyle w:val="Corpotesto"/>
      </w:pPr>
      <w:r>
        <w:lastRenderedPageBreak/>
        <w:t xml:space="preserve">non facciamo </w:t>
      </w:r>
      <w:r w:rsidR="00570B09">
        <w:t>EMDR</w:t>
      </w:r>
      <w:r>
        <w:t xml:space="preserve"> con il protocollo ordinario perché non è ancora consolidato, perché abbiamo detto che </w:t>
      </w:r>
      <w:r w:rsidR="00570B09">
        <w:t>EMDR</w:t>
      </w:r>
      <w:r>
        <w:t xml:space="preserve"> toglie dal freezer il ricordo, lo scongela, lo elabora, lo rifrizza, ma se il ricordo non è ancora frizzato, perché è ancora in memoria di lavoro per intenderci, il protocollo cambia perché non abbiamo da scongelare nulla. allora se partiamo dal presente.</w:t>
      </w:r>
    </w:p>
    <w:p w14:paraId="542A5317" w14:textId="77777777" w:rsidR="00B33A5B" w:rsidRDefault="00000000">
      <w:pPr>
        <w:pStyle w:val="Corpotesto"/>
      </w:pPr>
      <w:r>
        <w:t>chiediamo alla persona di raccontare l'episodio disturbante e poi andiamo all'indietro nel tempo con la domanda dove l'ha imparato qual è stata la prima volta che o col ponte affettivo che è quello che avete appena visto, vi ho sintetizzato. Se invece partiamo dalla lista dei ricordi disturbanti, andiamo in ordine cronologico o di intensità, intensità vuol dire T maiuscole e T minuscole, o combinando questi due criteri con criteri invece di tematizzazione. La sequenza dei ricordi su cui lavorare determina.</w:t>
      </w:r>
    </w:p>
    <w:p w14:paraId="76C280AE" w14:textId="77777777" w:rsidR="00B33A5B" w:rsidRDefault="00000000">
      <w:pPr>
        <w:pStyle w:val="Corpotesto"/>
      </w:pPr>
      <w:r>
        <w:t>il piano clinico. Questo vuol dire che insieme al paziente si condivide che troviamo importante lavorare su questi 1, 3, 7, 10 ricordi per il funzionamento ottimale del paziente per la linea terapeutica che stiamo seguendo e così lui sa che si aspetta quella tipologia del lavoro.</w:t>
      </w:r>
    </w:p>
    <w:p w14:paraId="1ECF7F8F" w14:textId="77777777" w:rsidR="00B33A5B" w:rsidRDefault="00000000">
      <w:pPr>
        <w:pStyle w:val="Corpotesto"/>
      </w:pPr>
      <w:r>
        <w:t>Ritorna Venona. allora andiamo alla fase 2. la fase 2 è la fase in cui prepariamo il paziente, come se dovessimo portarlo in sala operatoria gli facciamo mettere il ridicolo camicione gli diciamo di togliersi il dente a contatto gli facciamo eventualmente una piccola parte di sedazione.</w:t>
      </w:r>
    </w:p>
    <w:p w14:paraId="195D5D9B" w14:textId="2291BD14" w:rsidR="00B33A5B" w:rsidRDefault="00000000">
      <w:pPr>
        <w:pStyle w:val="Corpotesto"/>
      </w:pPr>
      <w:r>
        <w:t>spieghiamo cosa succederà, eccetera eccetera che nel mondo dell'</w:t>
      </w:r>
      <w:r w:rsidR="00570B09">
        <w:t>EMDR</w:t>
      </w:r>
      <w:r>
        <w:t xml:space="preserve"> diventa che lui deve avere un consenso informato la buona notizia è che prima di farti operare ti fanno firmare una cosa dove c'è scritto che se muori può succedere mentre invece nell'</w:t>
      </w:r>
      <w:r w:rsidR="00570B09">
        <w:t>EMDR</w:t>
      </w:r>
      <w:r>
        <w:t xml:space="preserve"> diciamo semplicemente che il processo terapeutico è un processo attraverso il quale con l'</w:t>
      </w:r>
      <w:r w:rsidR="00570B09">
        <w:t>EMDR</w:t>
      </w:r>
      <w:r>
        <w:t xml:space="preserve"> rivivrà delle emozioni, dici ma io devo fargli firmare una roba per le mani.</w:t>
      </w:r>
    </w:p>
    <w:p w14:paraId="2DDCAFD1" w14:textId="1ACBF185" w:rsidR="00B33A5B" w:rsidRDefault="00570B09">
      <w:pPr>
        <w:pStyle w:val="Corpotesto"/>
      </w:pPr>
      <w:r>
        <w:t>EMDR</w:t>
      </w:r>
      <w:r w:rsidR="00000000">
        <w:t xml:space="preserve">, ma no, cioè tu gliela fai firmare già all'interno del consenso informato iniziale. Il consenso informato iniziale laddove dovrebbe specificarti le tipologie di tecniche utilizzate voi alla voce, utilizziamo la psicoterapia di questo tipo, con integrazione di queste tecniche ci scrivete anche </w:t>
      </w:r>
      <w:r>
        <w:t>EMDR</w:t>
      </w:r>
      <w:r w:rsidR="00000000">
        <w:t xml:space="preserve"> e avete risolto. Però alla persona, al di là della parte formale, che ce ne può fregar di meno, l'importante è che lui capisca che cos'è la tecnica.</w:t>
      </w:r>
    </w:p>
    <w:p w14:paraId="0651BAB9" w14:textId="77777777" w:rsidR="00B33A5B" w:rsidRDefault="00000000">
      <w:pPr>
        <w:pStyle w:val="Corpotesto"/>
      </w:pPr>
      <w:r>
        <w:t>e il fatto che proverà delle emozioni, che in ogni momento potrà decidere di fermarsi, ma che proverà delle emozioni. Questo è il momento in cui se volete, se vi sembra che la persona non sia tutta di qua, gli potete somministrare il DES, cioè il famoso DESS, test per la dissociatività. identificare una persona particolarmente dissociativa senza adesso beh la persona.</w:t>
      </w:r>
    </w:p>
    <w:p w14:paraId="0874FDDD" w14:textId="77777777" w:rsidR="00B33A5B" w:rsidRDefault="00000000">
      <w:pPr>
        <w:pStyle w:val="Corpotesto"/>
      </w:pPr>
      <w:r>
        <w:t xml:space="preserve">dissociativa si perde via mentre parla facilmente distraibile si perde via nei piccoli dettagli e molto romantiche sognatrice sogna spesso a chi aperti lascia le cose inconcluse ne apre quattro contemporaneamente poi fa altro dimentica le cose è stuporosa molto spesso a harlem miss fissazione dello sguardo entra facilmente in ipnosi anche quando parlate guardandola semplicemente in modo un po fisso </w:t>
      </w:r>
      <w:r>
        <w:lastRenderedPageBreak/>
        <w:t>avete la sensazione che sia molto compliant perché fa sempre sì con la capoccia a.</w:t>
      </w:r>
    </w:p>
    <w:p w14:paraId="0B3BB2AC" w14:textId="77777777" w:rsidR="00B33A5B" w:rsidRDefault="00000000">
      <w:pPr>
        <w:pStyle w:val="Corpotesto"/>
      </w:pPr>
      <w:r>
        <w:t>delle interazioni del corpo con dei movimenti magari ritmici e lenti non ha normalmente una velocità esecutiva altissima cioè non si muove velocissimamente non è iper sul pezzo, può essere semplicemente una persona molto calda, oppure può essere una persona un po' dissociativa. Ah, persone anche che riferiscono di parlare spesso nel sonno, di avere episodi di sonnambulismo, persone che molto spesso, o almeno talvolta,</w:t>
      </w:r>
    </w:p>
    <w:p w14:paraId="0C422A7B" w14:textId="77777777" w:rsidR="00B33A5B" w:rsidRDefault="00000000">
      <w:pPr>
        <w:pStyle w:val="Corpotesto"/>
      </w:pPr>
      <w:r>
        <w:t>fanno cose e si dimenticano se le hanno fatte oppure no. Mi ricordo che avevo messo gli occhiali, ma io l'ho chiamata questa persona, ma l'ho presa questa medicina. Ecco, questa roba qui. se volete fare il dance ricordatevi non deve essere superiore al 30 per cento come risultato a questo punto gli va fatto il famoso spiegone che troverete sul retro di questa slide quindi io adesso ve lo anticipo ma poi avete lo.</w:t>
      </w:r>
    </w:p>
    <w:p w14:paraId="61647AC9" w14:textId="77777777" w:rsidR="00B33A5B" w:rsidRDefault="00000000">
      <w:pPr>
        <w:pStyle w:val="Corpotesto"/>
      </w:pPr>
      <w:r>
        <w:t>script dopo di quel retro che non ha senso nel mondo delle slide perché mi piace immaginarla come una carta dove hai davanti la parte sintetica e la giri e ce lo spiego che può funzionare anche per voi per ricordarvi. le cose ma avere anche la dritta. Quindi al paziente normalmente è meglio spiegarglielo dicendo che quello che faremo insieme è un esercizio che serve per riattivare le facoltà tipiche e proprie del suo cervello. Cioè lei ha già nel suo cervello diversi ricordi.</w:t>
      </w:r>
    </w:p>
    <w:p w14:paraId="66C76382" w14:textId="77777777" w:rsidR="00B33A5B" w:rsidRDefault="00000000">
      <w:pPr>
        <w:pStyle w:val="Corpotesto"/>
      </w:pPr>
      <w:r>
        <w:t>sgradevoli che però non le danno alcun fastidio. Perché ha la possibilità di contenere ricordi che non le danno più fastidio. Perché il suo cervello ha proprio la capacità di desensibilizzare i ricordi, di neutralizzarne l'impatto aggressivo. Questo avviene in automatico senza che lei faccia niente, un po' grazie al tempo e un po' grazie alle sue risorse interne.</w:t>
      </w:r>
    </w:p>
    <w:p w14:paraId="0A41610D" w14:textId="77777777" w:rsidR="00B33A5B" w:rsidRDefault="00000000">
      <w:pPr>
        <w:pStyle w:val="Corpotesto"/>
      </w:pPr>
      <w:r>
        <w:t>Qui succede che quando alcuni ricordi ci danno fastidio è perché il nostro cervello non è riuscito a fare del tutto quello che deve fare. Questa operazione è un'operazione che si può fare in un'operazione di un'operazione, e allora possiamo aiutarlo con uno strumento che è artificiale ma che riproduce un po' le dinamiche che il cervello percorre con naturalezza quando fa questa operazione in automatico. È sempre tutto sotto il suo controllo, quindi è lei che ha tra virgolette il polso del lavoro, è lei che gestisce il ritmo ed è anche lei che se in un certo momento avverte troppo dolore.</w:t>
      </w:r>
    </w:p>
    <w:p w14:paraId="0934D5A4" w14:textId="77777777" w:rsidR="00B33A5B" w:rsidRDefault="00000000">
      <w:pPr>
        <w:pStyle w:val="Corpotesto"/>
      </w:pPr>
      <w:r>
        <w:t>o troppo intensità emotiva, può alzare la mano e fermare il processo dicendomelo. Quindi è una cosa collaborativa della quale però lei regge il bandolo. Va bien? Ha capito? Tutto bene? La interessa, la incuriosisce, figo no? Facciamo una roba che il cervello a fare col che il cervello che si è incriccato non riesce a fare da solo. A quel punto per dimostrargli che il processo è interessante, semplice.</w:t>
      </w:r>
    </w:p>
    <w:p w14:paraId="4AF4A49B" w14:textId="77777777" w:rsidR="00B33A5B" w:rsidRDefault="00000000">
      <w:pPr>
        <w:pStyle w:val="Corpotesto"/>
      </w:pPr>
      <w:r>
        <w:t xml:space="preserve">e che è anche gradevole, gli diamo lo zuccherino del posto sicuro. il posto sicuro è l'installazione di una risorsa rilassante con la stessa modalità con cui noi poi andremo a elaborare i ricordi, solo che come abbiamo visto prima cambierà la </w:t>
      </w:r>
      <w:r>
        <w:lastRenderedPageBreak/>
        <w:t>modalità esecutiva perchè invece di avere i movimenti rapidi e a lungo come si fa con l'elaborazione avremo dei movimenti lenti e brevi.</w:t>
      </w:r>
    </w:p>
    <w:p w14:paraId="265BB8B5" w14:textId="77777777" w:rsidR="00B33A5B" w:rsidRDefault="00000000">
      <w:pPr>
        <w:pStyle w:val="Corpotesto"/>
      </w:pPr>
      <w:r>
        <w:t>proprio per installare la risorsa, quindi gli chiederemo di concentrarsi su, un luogo reale o immaginario, in cui si sente completamente al sicuro completamente a proprio agio, a occhi chiusi e lui recupera questa meravigliosa immagine può essere un luogo che ha visto, tanto tempo fa o poco tempo fa un luogo che ha visto mille volte o una volta sola un luogo che non ha mai visto nulla, Può essere un luogo che è reale o un luogo che si sta producendo anche soltanto nella sua immaginazione in questo momento. Non è importante il luogo, è importante che sia un luogo in cui lui si riesce a sentire perfettamente e gradevolmente assicuro.</w:t>
      </w:r>
    </w:p>
    <w:p w14:paraId="27C9CEE6" w14:textId="77777777" w:rsidR="00B33A5B" w:rsidRDefault="00000000">
      <w:pPr>
        <w:pStyle w:val="Corpotesto"/>
      </w:pPr>
      <w:r>
        <w:t>Quando ce l'ha nella zucca te lo descrive in maniera accurata e tu ti segni le sue parole perché è il suo luogo sicuro, non il tuo. Quindi se lui dice che sta su un prato verde, fa fresco e si sta veramente bene mentre è tutto rugiadoso, non diremo che è su un prato lussureggiante con una temperatura dell'aria gradevole.</w:t>
      </w:r>
    </w:p>
    <w:p w14:paraId="04130A8D" w14:textId="77777777" w:rsidR="00B33A5B" w:rsidRDefault="00000000">
      <w:pPr>
        <w:pStyle w:val="Corpotesto"/>
      </w:pPr>
      <w:r>
        <w:t>Perché non sono le sue parole? Dobbiamo usare le sue, infatti ce le appunteremo. Una volta che lui ha descritto con più dettagli possibile questo luogo, che ci deve essere chiaro come un'immagine fotografica, quindi lui deve sforzarsi di far vedere a un non vedente un luogo che lui ha davanti agli occhi. Ce lo descrive come se ci fosse adesso lì, come vedete che ho fatto prima quando chiedevo a Raffaella di stare.</w:t>
      </w:r>
    </w:p>
    <w:p w14:paraId="69887127" w14:textId="77777777" w:rsidR="00B33A5B" w:rsidRDefault="00000000">
      <w:pPr>
        <w:pStyle w:val="Corpotesto"/>
      </w:pPr>
      <w:r>
        <w:t>lì adesso, si parla adesso all'indicativo presente e quindi è ciò che vedo adesso. Poi gli chiedo come si sta lì dentro, se è vero come è vero che ha scelto quel luogo perché è il suo luogo sicuro, vorrei dire che quando gli chiedo cosa provi mentre sei qui, mi dirà delle cose gradevoli, cioè mi dirà sono sereno, mi sento leggero, ho la mente libera, sono rilassato, mi interessa sia la parte emotiva che la parte fisica.</w:t>
      </w:r>
    </w:p>
    <w:p w14:paraId="3269CC45" w14:textId="77777777" w:rsidR="00B33A5B" w:rsidRDefault="00000000">
      <w:pPr>
        <w:pStyle w:val="Corpotesto"/>
      </w:pPr>
      <w:r>
        <w:t>Una volta che ci ha raccontato questo, cosa noi che ci siamo attentamente appuntati con le sue parole la descrizione del luogo e glielo riproponiamo in modo tale che lui non soltanto lo ha prodotto e ce lo ha verbalizzato ma a quel punto lo ascolta anche con le sue parole ma dalla nostra voce sempre mentre sta lì a occhi chiusi e facciamo un primo set di installazione che vuol dire le dita o la pallina lenta per una quindicina di.</w:t>
      </w:r>
    </w:p>
    <w:p w14:paraId="1FCE4A83" w14:textId="77777777" w:rsidR="00B33A5B" w:rsidRDefault="00000000">
      <w:pPr>
        <w:pStyle w:val="Corpotesto"/>
      </w:pPr>
      <w:r>
        <w:t>secondi mentre lui si concentra sulle cose che abbiamo appena detto finisce il set facciamo fare un respiro e gli chiediamo che cosa sente adesso e andiamo avanti così chiediamo un feedback facciamo un altro set chiediamo un altro feedback facciamo un altro set quando avviamo un altro set facciamo abbiamo installato dopo un po di volte la sensazione che la persona sia, come dire satura di questa modalità.</w:t>
      </w:r>
    </w:p>
    <w:p w14:paraId="480D3617" w14:textId="77777777" w:rsidR="00B33A5B" w:rsidRDefault="00000000">
      <w:pPr>
        <w:pStyle w:val="Corpotesto"/>
      </w:pPr>
      <w:r>
        <w:t xml:space="preserve">di questo luogo sicuro allora gli chiediamo quale può essere una parola che sintetizzi, questa condizione di benessere che prova all'interno di questo luogo e gli chiediamo anche di che colore la vuole scrivere per cui mettiamo che lui dica </w:t>
      </w:r>
      <w:r>
        <w:lastRenderedPageBreak/>
        <w:t>serenità la voglio scrivere in azzurro, sciccheria se sto usando un led piuttosto che una pallina gli metterò anche il led o la pallina del colore azzurro e gli farò.</w:t>
      </w:r>
    </w:p>
    <w:p w14:paraId="3DE0FA88" w14:textId="77777777" w:rsidR="00B33A5B" w:rsidRDefault="00000000">
      <w:pPr>
        <w:pStyle w:val="Corpotesto"/>
      </w:pPr>
      <w:r>
        <w:t>un altro set di installazione breve, gli chiederò di stare su questa parola mentre sta all'interno di quel luogo come se sovrimponesse sovrimprimesse come un crawl un sottopancia televisivo alla scena in cui si trova la parola la frase e la parola che ha scelto, Quindi lui si rivede lì con la parola e mentre si rivede lì con la parola, sovrapponendo le due cose, continua a muovere gli occhi.</w:t>
      </w:r>
    </w:p>
    <w:p w14:paraId="7AF7F5A4" w14:textId="77777777" w:rsidR="00B33A5B" w:rsidRDefault="00000000">
      <w:pPr>
        <w:pStyle w:val="Corpotesto"/>
      </w:pPr>
      <w:r>
        <w:t>Questo tecnicamente non soltanto è una parola chiave ma è anche un ancoraggio, quindi è come se io stessi istituendo una sorta di condizionamento in modo tale che abbino alla sensazione di serenità e al luogo sicuro immaginato la parola serenità e dopo aver fatto una serie di passaggi e di installazioni con set brevi, gli chiedo di svuotare. Di svuotare la mente e di ritornare alla parola che ha scelto e gli chiediamo che cosa succede in questo momento se pensa alla tua parola.</w:t>
      </w:r>
    </w:p>
    <w:p w14:paraId="1597844D" w14:textId="77777777" w:rsidR="00B33A5B" w:rsidRDefault="00000000">
      <w:pPr>
        <w:pStyle w:val="Corpotesto"/>
      </w:pPr>
      <w:r>
        <w:t>Se tutto funziona bene, la parola funzionando da ancoraggio dovrebbe richiamargli sia l'immagine sia la sensazione. Il set è escluso nel canale del set. è la stimolazione, cioè sono i 15 secondi di stimolazione. ok adesso vi faccio vedere lo spieghino e poi ve lo faccio provare.</w:t>
      </w:r>
    </w:p>
    <w:p w14:paraId="70BB2ADA" w14:textId="77777777" w:rsidR="00B33A5B" w:rsidRDefault="00000000">
      <w:pPr>
        <w:pStyle w:val="Corpotesto"/>
      </w:pPr>
      <w:r>
        <w:t>prima lo provo io su qualcuno e poi ve lo faccio provare in modo tale che sappiate fare l'installazione del posto superiore. quindi la famosa scala DES è composta da questi 28 item 0-100, lui compila gli item, rispondendo il cutoff è 30, quindi tu sai che sopra 30 è sconsigliato.</w:t>
      </w:r>
    </w:p>
    <w:p w14:paraId="5767E5D4" w14:textId="3F63938A" w:rsidR="00B33A5B" w:rsidRDefault="00000000">
      <w:pPr>
        <w:pStyle w:val="Corpotesto"/>
      </w:pPr>
      <w:r>
        <w:t>l'uso dell'</w:t>
      </w:r>
      <w:r w:rsidR="00570B09">
        <w:t>EMDR</w:t>
      </w:r>
      <w:r>
        <w:t xml:space="preserve">, in corsivo trovate esattamente lo spiegone che io do di solito al paziente, </w:t>
      </w:r>
      <w:r w:rsidR="00570B09">
        <w:t>EMDR</w:t>
      </w:r>
      <w:r>
        <w:t xml:space="preserve"> è un acronimo che significa che possiamo, a mettere a posto i tuoi ricordi grazie al movimento degli occhi, un po' come quando sogni, ma comunque stimolando da sinistra a destra e viceversa il tuo cervello mentre tu ti concentri sul ricordo che ti produce il disagio. Nota bene, i ricordi restano tuoi, però il cervello rimodula le emozioni che colleghi a quei ricordi, rendendoli quindi.</w:t>
      </w:r>
    </w:p>
    <w:p w14:paraId="47E8E0F0" w14:textId="77777777" w:rsidR="00B33A5B" w:rsidRDefault="00000000">
      <w:pPr>
        <w:pStyle w:val="Corpotesto"/>
      </w:pPr>
      <w:r>
        <w:t>accettabili e meno dolorosi. È un po' come se ripensando a qualcosa che ti ha reso triste da bimba mentre eri in classe elementare e pensandoci oggi proveresti tenerezza probabilmente ma non più tristezza. Ecco, il cervello fa di continuo questa operazione di modificazione e adattamento delle reti neurali che custodiscono i ricordi, però a volte si incricca, quando le emozioni sono troppo intense si blocca e quindi noi lo aiuteremo a fare quello che sa già fare sbloccandolo grazie a questa tecnica. In ogni caso ricordati che basta un tuo segnale.</w:t>
      </w:r>
    </w:p>
    <w:p w14:paraId="4C0A38BE" w14:textId="77777777" w:rsidR="00B33A5B" w:rsidRDefault="00000000">
      <w:pPr>
        <w:pStyle w:val="Corpotesto"/>
      </w:pPr>
      <w:r>
        <w:t>di stop. Grazie. noi ci fermiamo, hai sempre tu il controllo. Ma prima di dedicarci all'elaborazione di questi ricordi che ci hanno fatto soffrire, cominciamo con un po' di piacevole benessere. Questo è lo spieghino. e questo è il posto sicuro. Pertanto chiedo al paziente di chiudere gli occhi ed immaginarsi.</w:t>
      </w:r>
    </w:p>
    <w:p w14:paraId="3F2FBDE5" w14:textId="77777777" w:rsidR="00B33A5B" w:rsidRDefault="00000000">
      <w:pPr>
        <w:pStyle w:val="Corpotesto"/>
      </w:pPr>
      <w:r>
        <w:lastRenderedPageBreak/>
        <w:t>questo posticino. Gli chiedo di concentrarsi sui dettagli del posto sicuro, cioè prendo tutte le informazioni sensoriali. Più la persona è obbligata a ricavare informazioni sensoriali dal luogo che sta immaginando, più è costretta a immergersi nella sua immaginazione. Quindi a me interessa sapere com'è il posto sicuro. Grazie.</w:t>
      </w:r>
    </w:p>
    <w:p w14:paraId="2594D11C" w14:textId="77777777" w:rsidR="00B33A5B" w:rsidRDefault="00000000">
      <w:pPr>
        <w:pStyle w:val="Corpotesto"/>
      </w:pPr>
      <w:r>
        <w:t>come è la temperatura, c'è vento, non c'è vento, che profumo si sente, sei da solo, ci sono suoni, ci sono rumori, come sta il corpo, annoto tutte le parole che il paziente utilizza per descrivere il luogo, va bene? e gli posso fare un set già qui chiedo già qui nel senso dopo avergli.</w:t>
      </w:r>
    </w:p>
    <w:p w14:paraId="5926ED9F" w14:textId="77777777" w:rsidR="00B33A5B" w:rsidRDefault="00000000">
      <w:pPr>
        <w:pStyle w:val="Corpotesto"/>
      </w:pPr>
      <w:r>
        <w:t>ridetto io le cose noto le parole esatte che il paziente utilizza per descrivere il luogo e glielo ride e scrivo io ok quindi siamo su questo prato la montagna a sinistra sei seduto in mezzo all'erba non c'è nessuno si sente il suono di questo torrente che proviene un po' dalle tue spalle verso destra l'aria è pungente fresca ma tu sei coperto bene si sta davvero profondamente bene ci, sono tre nuvolette nel cielo, tre di numero, rotondissime, il cielo è molto azzurro, l'aria.</w:t>
      </w:r>
    </w:p>
    <w:p w14:paraId="4576CD6B" w14:textId="77777777" w:rsidR="00B33A5B" w:rsidRDefault="00000000">
      <w:pPr>
        <w:pStyle w:val="Corpotesto"/>
      </w:pPr>
      <w:r>
        <w:t>è tersa e tu senti il corpo morbido, rilassato, rimani su questo e segui la pallina e si fa partire questa pallina o le dita come volete voi. Stimolazione lenta e breve, quindi con passaggio che dura quattro secondi andare e tornare e per 15 secondi totali che cosa ha.</w:t>
      </w:r>
    </w:p>
    <w:p w14:paraId="79B367D8" w14:textId="77777777" w:rsidR="00B33A5B" w:rsidRDefault="00000000">
      <w:pPr>
        <w:pStyle w:val="Corpotesto"/>
      </w:pPr>
      <w:r>
        <w:t>notato come sta in questo momento gli chiediamo dopo questa prima installazione dopo questo set e lui dirà a bellissimo sento il ruscello che come se mi attraversasse i polpacci bene bravissimo stia qui e andiamo avanti con un altro set chiediamo di nuovo le sensazioni e andiamo avanti così, ripetiamo questo processo finché ci sembra che sia saturo cioè la serenità è proprio.</w:t>
      </w:r>
    </w:p>
    <w:p w14:paraId="72A3D1D6" w14:textId="77777777" w:rsidR="00B33A5B" w:rsidRDefault="00000000">
      <w:pPr>
        <w:pStyle w:val="Corpotesto"/>
      </w:pPr>
      <w:r>
        <w:t>serenitona il livello di benessere benesserone e quindi ci basta così a livello pratico direi che bastano 3 4 5 7 a quel punto gli chiediamo ma ascolta un po qual è una parola che può sintetizzare al meglio la sensazione gradevole di relax che trovi in questo momento e il paziente che è un noto creativo dell'agenzia pubblicitaria dirà sempre cose tipo benessere calma relax queste.</w:t>
      </w:r>
    </w:p>
    <w:p w14:paraId="11B5EF10" w14:textId="77777777" w:rsidR="00B33A5B" w:rsidRDefault="00000000">
      <w:pPr>
        <w:pStyle w:val="Corpotesto"/>
      </w:pPr>
      <w:r>
        <w:t>robe più no. come dice barbagianni comunque qualunque cosa e di che colore la scriviamo perfetto e dove la mettiamo, la scena sta parola in alto in basso sul tuo ginocchio sull'erba e facciamo il set diciamo due tre set anche qua una volta che abbiamo fatto due o tre set di installazione dell'ancoraggio gli diciamo che adesso fai wipe out cioè fai tabula rasa nella mente e prova a pensare alla parola che hai scelto e vedi che.</w:t>
      </w:r>
    </w:p>
    <w:p w14:paraId="0BA0F715" w14:textId="77777777" w:rsidR="00B33A5B" w:rsidRDefault="00000000">
      <w:pPr>
        <w:pStyle w:val="Corpotesto"/>
      </w:pPr>
      <w:r>
        <w:t>cosa succede nella tua mente quando pensi a quella parola adesso se tutto funziona bene e il paziente ha sufficienti risorse cognitive, normalmente ti dice mirko mi chiede se va bene anche stringere un pugno fare un gesto questo è un ancoraggio tipicamente ipnotico ma qui è meglio una parola perché di per sé è un ancoraggio iper leggero che ci servirà da far utilizzare durante anche la settimana semplicemente con quella parola, lì poi faccio un doppio asterisco.</w:t>
      </w:r>
    </w:p>
    <w:p w14:paraId="393391EF" w14:textId="77777777" w:rsidR="00B33A5B" w:rsidRDefault="00000000">
      <w:pPr>
        <w:pStyle w:val="Corpotesto"/>
      </w:pPr>
      <w:r>
        <w:lastRenderedPageBreak/>
        <w:t>Chi tra voi è abituato a utilizzare ipnosi, specie ipnosi medica, specie con ancoraggio efficace, utilizzi l'ipnosi al posto del posto sicuro, ok? Quindi il posto sicuro, come vedrete adesso, richiede non tantissimi minuti, anche un'ipnosi rapida richiede non tantissimi minuti, però l'ipnosi rapida è indubbiamente più efficiente ed efficace come profondità dell'emozione e della sensazione, quindi potete sostituire in modo non ortodosso ma funzionale al posto sicuro una piccola otipnosi.</w:t>
      </w:r>
    </w:p>
    <w:p w14:paraId="0A72453C" w14:textId="77777777" w:rsidR="00B33A5B" w:rsidRDefault="00000000">
      <w:pPr>
        <w:pStyle w:val="Corpotesto"/>
      </w:pPr>
      <w:r>
        <w:t>Raffaella mi chiede, mentre richiama la parola faccio sempre blu, cosa intendi con faccio? Lo faccio. Lo faccio, lo faccio, lo faccio. immagine e nella slide prima c'era verifica senza set, quindi è proprio l'unico momento.</w:t>
      </w:r>
    </w:p>
    <w:p w14:paraId="5CD6C63E" w14:textId="77777777" w:rsidR="00B33A5B" w:rsidRDefault="00000000">
      <w:pPr>
        <w:pStyle w:val="Corpotesto"/>
      </w:pPr>
      <w:r>
        <w:t>in cui non uso il set perché non sto installando ma sto verificando. Questo esercizio conforta il paziente perché lo stiamo mettendo a contatto con una tecnica di cui lui ancora non sa niente ma siccome sa che gli abbiamo detto che proverà delle emozioni e che serve per andare a rovistare un po' nel torbido è probabile che sia consapevole il fatto che non gli arriveranno dei minuti gradevolissimi, ma siccome la utilizziamo inizialmente così, questa tecnica, di fatto.</w:t>
      </w:r>
    </w:p>
    <w:p w14:paraId="36802240" w14:textId="64762B44" w:rsidR="00B33A5B" w:rsidRDefault="00000000">
      <w:pPr>
        <w:pStyle w:val="Corpotesto"/>
      </w:pPr>
      <w:r>
        <w:t>lui è contento perché si porta a casa una forma di relax che utilizzerà nella settimana che ci separa, perché questo lo facciamo, se vogliamo essere proprio ortodossi, in una seduta, è una seduta in cui concludiamo la... il piano clinico o l'abbiamo già concluso, gli spieghiamo come funziona l'</w:t>
      </w:r>
      <w:r w:rsidR="00570B09">
        <w:t>EMDR</w:t>
      </w:r>
      <w:r>
        <w:t xml:space="preserve"> e gli installiamo il posto sicuro. Lui con il suo posto sicuro e installato si prenderà qualche minuto ogni giorno per usare la sua parola ancoraggio e richiamarsi quello stato piacevolmente.</w:t>
      </w:r>
    </w:p>
    <w:p w14:paraId="6CAEB00A" w14:textId="77777777" w:rsidR="00B33A5B" w:rsidRDefault="00000000">
      <w:pPr>
        <w:pStyle w:val="Corpotesto"/>
      </w:pPr>
      <w:r>
        <w:t>durante la giornata. In questo modo è un po' come se, essendo l'ancoraggio un condizionamento classico, è un po' come se lui rafforzasse il condizionamento e facesse funzionare meglio l'ancoraggio nella sua zucca, quando dalla volta successiva noi inizieremo l'elaborazione dei ricordi, lui avrà alla fine della seduta o in momenti particolarmente acuti la possibilità di darsi un minuto o due di posto sicuro. Allo stesso modo con cui vi ho detto che se volete, se ne avete le.</w:t>
      </w:r>
    </w:p>
    <w:p w14:paraId="04A451B8" w14:textId="77777777" w:rsidR="00B33A5B" w:rsidRDefault="00000000">
      <w:pPr>
        <w:pStyle w:val="Corpotesto"/>
      </w:pPr>
      <w:r>
        <w:t>competenze, è più efficace un micro rilassamento in autoipnosi con un ancoraggio, stesso modo alla fine delle sedute di elaborazione invece di fare due minuti di posto sicuro se lui si fa due minuti di autoipnosi con ancoraggio è sicuramente più efficace sotto il profilo diciamo della profondità della calma e delle esperienze ma è un'altra questione, bene allora adesso vorrei farvi provare il posto sicuro.</w:t>
      </w:r>
    </w:p>
    <w:p w14:paraId="2EDFAA7B" w14:textId="77777777" w:rsidR="00B33A5B" w:rsidRDefault="00000000">
      <w:pPr>
        <w:pStyle w:val="Corpotesto"/>
      </w:pPr>
      <w:r>
        <w:t>fammi ragionare un attimo sui tempi. chi c'ha voglia di farsi un posto sicuro. beh questo è piacevole ragazzi non c'è niente di imbarazzante non c'è niente da raccontare tanto che ci pensate ok io se vuoi, chi sei? dove sei?</w:t>
      </w:r>
    </w:p>
    <w:p w14:paraId="559BF1B8" w14:textId="77777777" w:rsidR="00B33A5B" w:rsidRDefault="00000000">
      <w:pPr>
        <w:pStyle w:val="Corpotesto"/>
      </w:pPr>
      <w:r>
        <w:t xml:space="preserve">Manuela ok Manuela, allora un attimo sui tempi, si chi sei sogno verso la domanda è una difficoltà che io ritrovo in me per il riguardo del luogo sicuro e che penso che possono avere anche altri non nel senso quando così </w:t>
      </w:r>
      <w:r>
        <w:lastRenderedPageBreak/>
        <w:t>nell'immediato mi chiedi un posto sicuro e non riesco a pensare dove ma come gesto è molto ragionato è perché.</w:t>
      </w:r>
    </w:p>
    <w:p w14:paraId="5A951328" w14:textId="77777777" w:rsidR="00B33A5B" w:rsidRDefault="00000000">
      <w:pPr>
        <w:pStyle w:val="Corpotesto"/>
      </w:pPr>
      <w:r>
        <w:t>hai un profilo leggermente ossessivo ma se non avessi questo profilo non ti verrebbe a quel punto io ti suggerirò il divano di casa tua un asdraio al mare una spiaggia più bella in cui sei stata un angolino della tenda a Pasci di quando avevi 7 anni una qualunque roba in cui tu ti senti proprio soltanto al sicuro se non ce l'hai, la inventi come sarebbe un luogo in mezzo alla natura per farti sentire completamente.</w:t>
      </w:r>
    </w:p>
    <w:p w14:paraId="240CD447" w14:textId="77777777" w:rsidR="00B33A5B" w:rsidRDefault="00000000">
      <w:pPr>
        <w:pStyle w:val="Corpotesto"/>
      </w:pPr>
      <w:r>
        <w:t>al sicuro necessariamente come sarebbe come sarebbe un luogo come sarebbe un luogo per farci sentire al sicuro per esempio questa è una buona cosa no cioè è ottimo che tu sia un paziente sassolino che è quello lì che ti dice in mezzo alla natura mi angoscia ne trovi uno su mille di solito in mezzo natura che bello quindi per te una natura mi angoscia bene se va meglio in una stanza come potrebbe essere una stanza o in un qualunque paesaggio interno esterno in.</w:t>
      </w:r>
    </w:p>
    <w:p w14:paraId="1B386D1B" w14:textId="77777777" w:rsidR="00B33A5B" w:rsidRDefault="00000000">
      <w:pPr>
        <w:pStyle w:val="Corpotesto"/>
      </w:pPr>
      <w:r>
        <w:t>cui tu ti senti al sicuro cioè se chiedi alla tua mente mente mi produci un luogo in cui mi sento completamente al sicuro la tua mente ti produrrà uno scenario che non so quale possa essere però tu me lo racconterai, quindi possiamo suggerire in ogni caso cioè scenari vari in modo da poter dare l'indirizzo perché appunto io non riuscirei si si non è tanto cioè non è tanto non è, se chiudi gli occhi e non ci pensi ma ti raccogli ti accovacci e pensi a dove ti piacerebbe essere.</w:t>
      </w:r>
    </w:p>
    <w:p w14:paraId="5EBE58F5" w14:textId="77777777" w:rsidR="00B33A5B" w:rsidRDefault="00000000">
      <w:pPr>
        <w:pStyle w:val="Corpotesto"/>
      </w:pPr>
      <w:r>
        <w:t>raccolto accovacciato dove ti è piaciuto sentirti ci vedrai che qualcosa ti viene fuori può anche essere un paesaggio surreale sono fluttuante nello spazio a volte una copertina mentre sorseggio una tisana e passo vicino dei pianeti che ne so va bene qualunque cosa mi hai fatto però venire mette una postilla importantissima che voglio dire fate evitare ai vostri pazienti i luoghi sicuri con persone cioè il luogo non deve essere sicuro perché sei lì con tua moglie tuo marito.</w:t>
      </w:r>
    </w:p>
    <w:p w14:paraId="47679907" w14:textId="77777777" w:rsidR="00B33A5B" w:rsidRDefault="00000000">
      <w:pPr>
        <w:pStyle w:val="Corpotesto"/>
      </w:pPr>
      <w:r>
        <w:t>tuo fratello il tuo cane perché le persone non so se lo avete notato ma se ne vanno cioè a volte ti abbandonano a volte le lasci tu a volte muoiono e così anche i cani gatti quindi se io un luogo sicuro che basa la sua sicurezza su, quella persona lì, il luogo non è veramente sicuro. Quindi se vuoi aumentare la specifica di efficacia è un luogo in cui tu e soltanto tu ti senti al sicuro quando sei da solo.</w:t>
      </w:r>
    </w:p>
    <w:p w14:paraId="6C667C34" w14:textId="77777777" w:rsidR="00B33A5B" w:rsidRDefault="00000000">
      <w:pPr>
        <w:pStyle w:val="Corpotesto"/>
      </w:pPr>
      <w:r>
        <w:t>Questa cosa qua. A meno che non ci sia, lo potete accettare, una versione spiritual, esoteric, mystic, qualcosa, tipo quando ero nella spiaggia di dove andavo quando avevo 5 anni con papà e mamma, papà e mamma non ci sono più, ma lì mi sento molto al sicuro e accudita. Allora, loro sono già morti, quindi va bene così, più che morire non possono. Quindi lì diventa tutta una questione di imagery. Ma se invece mamma ti dà molta sicurezza ed è viva, no buono.</w:t>
      </w:r>
    </w:p>
    <w:p w14:paraId="32B7CEDA" w14:textId="77777777" w:rsidR="00B33A5B" w:rsidRDefault="00000000">
      <w:pPr>
        <w:pStyle w:val="Corpotesto"/>
      </w:pPr>
      <w:r>
        <w:t xml:space="preserve">Dunque, andiamo in sequenza. Marco. Grazie. Parliamo dunque soltanto di luoghi oppure possiamo lasciare uno spettro più ampio magari? non lo so, un profumo, qualche cosa che comunque coinvolga qualcun altro. No, luogo, luogo. </w:t>
      </w:r>
      <w:r>
        <w:lastRenderedPageBreak/>
        <w:t>Solo di luogo. Sì, sì, sì, questo esercizio del luogo sicuro è proprio un luogo sicuro. D'accordo. Sì, sì, sì, un luogo in cui ti vorresti o ti potresti raccogliere e stare davvero molto bene,</w:t>
      </w:r>
    </w:p>
    <w:p w14:paraId="508753B1" w14:textId="77777777" w:rsidR="00B33A5B" w:rsidRDefault="00000000">
      <w:pPr>
        <w:pStyle w:val="Corpotesto"/>
      </w:pPr>
      <w:r>
        <w:t>una stanzina segreta di cui soltanto tu hai le chiavi, un paesaggio meraviglioso e accogliente, un pianeta su misura, una microisola, una nuvoletta, un tappeto volante, quello che vuoi tu. Silvia? Sì, io vorrei legarmi un attimo a quello che ha detto Sonia. In realtà al contrario, se di questo sicuro ce ne fosse di più uno, come farei io? Te ne ancori uno, allora, se fossimo in ambito ipnotico, dove di fatto tu accedi a uno stato e poi la fantasia la lasci andare, puoi cambiare posto sicuro ogni volta.</w:t>
      </w:r>
    </w:p>
    <w:p w14:paraId="72A2869D" w14:textId="77777777" w:rsidR="00B33A5B" w:rsidRDefault="00000000">
      <w:pPr>
        <w:pStyle w:val="Corpotesto"/>
      </w:pPr>
      <w:r>
        <w:t>Se qui ancori una parola... a quel luogo sicuro tendenzialmente ti tornerà quello lì, però il paziente che ti dice ma lo sa che è successa questa cosa strana dottore, che di fatto mentre facevo il mio esercizio, come mi dice lei tutti i giorni, 5 minuti, quindi siamo in un ambito fantascientifico attualmente il paziente non farà mai tutti i giorni esercizio, ma comunque vabbè, sa cosa è successo? Che al terzo giorno in cui lo facevo non ero più su una spiaggia, ero in una foresta che cosa vuol dire? E il grande vantaggio del fatto che non sono uno psicanalista.</w:t>
      </w:r>
    </w:p>
    <w:p w14:paraId="601322A7" w14:textId="77777777" w:rsidR="00B33A5B" w:rsidRDefault="00000000">
      <w:pPr>
        <w:pStyle w:val="Corpotesto"/>
      </w:pPr>
      <w:r>
        <w:t>è che non vuol dire niente, vuol dire che ha voluto andare in una foresta e quindi ci teniamo alla foresta, vi prego di non dare interpretazioni, non c'è niente da interpretare, è che lui voleva andare in una foresta, fine, quindi benissimo Ok, mi chiedevo proprio questo, perché il fluttuare magari da un pusto a un altro, potrebbe essere, perlomeno a me può succedere, no? Sì In un momento magari Ho bisogno di una. In un momento, so, in un altro Certo, io gli risponderei, Naturalmente se le piace la pizza mica vuol dire che mangia pizza tutti i giorni a tutti i pasti, ogni tanto mangerà anche una pasta asciutta, un arrosto, è così, è uguale, quello è proprio il suo spazio, gli direi, e quindi la sua fantasia fa esattamente quello che desidera per farla stare bene.</w:t>
      </w:r>
    </w:p>
    <w:p w14:paraId="592556FB" w14:textId="77777777" w:rsidR="00B33A5B" w:rsidRDefault="00000000">
      <w:pPr>
        <w:pStyle w:val="Corpotesto"/>
      </w:pPr>
      <w:r>
        <w:t>Gabriella? No, niente, hai già risposto. Ammazza, e come ho fatto? Ho alzato la mano prima che dicessi la cosa che mi interessava per cui... Va bene, va bene. Ok, allora aspetta che mi sono perso per strada la ragazza con cui dovevo fare il luogo sicuro, che è Manuela. Sì, sono io. Ok, allora aspetta che abbasso le mani di Silvia e di Gabriella. Voilà, voilà. Manuela, tanto che tu pensi un attimo, io cerco uno strumento tecnologico evoluto,</w:t>
      </w:r>
    </w:p>
    <w:p w14:paraId="0886ADC2" w14:textId="77777777" w:rsidR="00B33A5B" w:rsidRDefault="00000000">
      <w:pPr>
        <w:pStyle w:val="Corpotesto"/>
      </w:pPr>
      <w:r>
        <w:t>cioè una penna, così mi segno questa cosa del... delle parole fondamentali del tuo posto sicuro su un foglio e non apro un'altra immagine, in un altro file. Eccoci qui. Allora, cara Manuela, voglio esemplificarti l'utilizzo di questa tecnica in una modalità che... aspetta, aspetta, scusa, perché siamo in un'interfaccia diversa che quella di Zoom.</w:t>
      </w:r>
    </w:p>
    <w:p w14:paraId="31C4A566" w14:textId="77777777" w:rsidR="00B33A5B" w:rsidRDefault="00000000">
      <w:pPr>
        <w:pStyle w:val="Corpotesto"/>
      </w:pPr>
      <w:r>
        <w:t>Qui arriva il punto più difficile per ogni psicologo, l'utilizzo di un software. Voi sapete che gli psicologi hanno questa modalità non facilissima di rapporto e di relazione con i software, quindi adesso ti farò utilizzare bilateralstimulation.io. Allora ti spiego come funziona molto semplicemente, anzi, lo spiego a tutti in modo tale che lo vediate, aspetta un secondo. Vi condivido.</w:t>
      </w:r>
    </w:p>
    <w:p w14:paraId="6009FD30" w14:textId="77777777" w:rsidR="00B33A5B" w:rsidRDefault="00000000">
      <w:pPr>
        <w:pStyle w:val="Corpotesto"/>
      </w:pPr>
      <w:r>
        <w:lastRenderedPageBreak/>
        <w:t>Tutto così, vi faccio vedere tutto dall'inizio, esci, sono sicuro, sì, scollegami, vi faccio vedere, allora condivido, questa è la schermata di accesso al software. Cliccherò su inizia seduta, poi io ho un account, in questo momento me ne frego, va bene, questa è esattamente la schermata che vedete voi, che lo farete gratuitamente e senza account, ok?</w:t>
      </w:r>
    </w:p>
    <w:p w14:paraId="7A43110C" w14:textId="77777777" w:rsidR="00B33A5B" w:rsidRDefault="00000000">
      <w:pPr>
        <w:pStyle w:val="Corpotesto"/>
      </w:pPr>
      <w:r>
        <w:t>Perciò vedrete questa schermata qua, vedete che in basso a destra c'è una finestrella con su scritto cosa vede il paziente. Quindi il paziente vede una schermata così. una pallina vediamo che cosa dobbiamo fare per far accedere il paziente, cliccheremo su invita paziente, copiamo il link, che ti dice ha copiato vuol dire che lo hai copiato poi vai a inserire, in chat.</w:t>
      </w:r>
    </w:p>
    <w:p w14:paraId="79F1E7CD" w14:textId="77777777" w:rsidR="00B33A5B" w:rsidRDefault="00000000">
      <w:pPr>
        <w:pStyle w:val="Corpotesto"/>
      </w:pPr>
      <w:r>
        <w:t>adesso in questo momento devo mettere in chat, questo link vale solo per questa seduta è solo per questo paziente se non ho un account quindi io adesso metto nella chat il link, Manuela clicca sul link, ok e ti si aprirà una pagina del tuo browser con quella pallina lì corretto? si si è aperto quindi tu vedi a schermo intero quello che noi vediamo.</w:t>
      </w:r>
    </w:p>
    <w:p w14:paraId="505699C9" w14:textId="77777777" w:rsidR="00B33A5B" w:rsidRDefault="00000000">
      <w:pPr>
        <w:pStyle w:val="Corpotesto"/>
      </w:pPr>
      <w:r>
        <w:t>in basso lì a destra, aspetta che, aspetta che mi sa mi è rimasto in basso, a destra la costa di zoom però non mi dovrebbe la noia no non ti da mai adesso perché noi stiamo usando tante cose contemporaneamente poi qual è il tuo colore preferito è rosso perfetto mettiamo il rosso così ti cambia il colore della pallina come vedete nella versione gratuita ci sono quattro colori in croce due o tre opzioni ma che ci frega funziona bene lo stesso qua vedete la velocità di.</w:t>
      </w:r>
    </w:p>
    <w:p w14:paraId="255686AB" w14:textId="77777777" w:rsidR="00B33A5B" w:rsidRDefault="00000000">
      <w:pPr>
        <w:pStyle w:val="Corpotesto"/>
      </w:pPr>
      <w:r>
        <w:t>stimolazione che potete regolare dragando il cursore o cliccando su meno più abbiamo detto che con questo software 5 ma anche meglio 4,5 per l'installazione 8 se non ricordo male per l'elaborazione ve l'ho scritto in chat adesso dobbiamo installare non elaborare quindi metteremo una pallina così qua vedete il tempo quanto tempo è trascorso dall'inizio della stimolazione, e quanti passaggi ha fatto 12.</w:t>
      </w:r>
    </w:p>
    <w:p w14:paraId="03790F03" w14:textId="77777777" w:rsidR="00B33A5B" w:rsidRDefault="00000000">
      <w:pPr>
        <w:pStyle w:val="Corpotesto"/>
      </w:pPr>
      <w:r>
        <w:t>per avviare basta che io clicchi su avvia BLS che sta per bilateralizzazione quindi clicco, voi vedete qua che la pallina va lenta da sinistra a destra e Emanuela vede la pallina lenta sul suo schermo confermi Emanuela? sì perfetto, quando clicco stop la pallina si ricentra e Emanuela si ferma sullo schermo questa è l'applicazione più semplice in assoluto.</w:t>
      </w:r>
    </w:p>
    <w:p w14:paraId="5641A51A" w14:textId="169C1075" w:rsidR="00B33A5B" w:rsidRDefault="00000000">
      <w:pPr>
        <w:pStyle w:val="Corpotesto"/>
      </w:pPr>
      <w:r>
        <w:t>perché non comprende anche la videochiamata tutti gli altri applicativi che vi ho fatto vedere dentro la slide apposita hanno anche la videochiamata vuol dire che voi potete fare tutta la seduta dentro l'applicativo dell'</w:t>
      </w:r>
      <w:r w:rsidR="00570B09">
        <w:t>EMDR</w:t>
      </w:r>
      <w:r>
        <w:t xml:space="preserve"> perché vedete anche l'altra persona da qui e la pallina la persona la vede sullo stesso schermo quando c'è la pallina sparisce il terapeuta quando si ferma la pallina ricompare il terapeuta siccome qua sparisce il terapeuta siamo già in 25 icone video, Ho scelto di farvi vedere questa, che comunque è semplice e non comporta anche la connessione video.</w:t>
      </w:r>
    </w:p>
    <w:p w14:paraId="2F67CD6F" w14:textId="5B8A5F5F" w:rsidR="00B33A5B" w:rsidRDefault="00000000">
      <w:pPr>
        <w:pStyle w:val="Corpotesto"/>
      </w:pPr>
      <w:r>
        <w:t xml:space="preserve">Quindi, ora che abbiamo di fatto visto com'è questa schermata, vi è tutto chiaro su questa schermata qui, perché poi la faccio usare anche a voi. Interrompo </w:t>
      </w:r>
      <w:r>
        <w:lastRenderedPageBreak/>
        <w:t>questa condivisione e metto Manuela come punto centrale. Va bene? allora Manuela siamo qui per fare questo piccolo esercizio hai capito come funziona l'</w:t>
      </w:r>
      <w:r w:rsidR="00570B09">
        <w:t>EMDR</w:t>
      </w:r>
      <w:r>
        <w:t xml:space="preserve"> hai capito che dalla prossima volta inizieremo a elaborare i tuoi ricordi quelli che mi hai elencato e che abbiamo tirato fuori.</w:t>
      </w:r>
    </w:p>
    <w:p w14:paraId="3C40DFE2" w14:textId="77777777" w:rsidR="00B33A5B" w:rsidRDefault="00000000">
      <w:pPr>
        <w:pStyle w:val="Corpotesto"/>
      </w:pPr>
      <w:r>
        <w:t>abbiamo messo nell'ordine che compone il nostro piano clinico voglio farti provare però questa tecnica prima in un modo molto molto piacevole per darti anche la possibilità di darti e di regalarti dei momenti di relax durante questa settimana o in ogni momento in cui tu ne abbia bisogno per fare questo ti chiederò di, chiudere un attimo gli occhi fare due respiri profondi lenti, piacevoli, profondi.</w:t>
      </w:r>
    </w:p>
    <w:p w14:paraId="1FD9C2A9" w14:textId="77777777" w:rsidR="00B33A5B" w:rsidRDefault="00000000">
      <w:pPr>
        <w:pStyle w:val="Corpotesto"/>
      </w:pPr>
      <w:r>
        <w:t>prendendoti tutto il tempo del mondo per respirare gradualmente mentre espiri lascia che la tua mente si svuoti e permettile di formare l'immagine di un luogo in cui ti senti completamente assicuro può essere un luogo che hai visto tanto tempo fa o poco tempo fa può essere un luogo che hai visto mille volte.</w:t>
      </w:r>
    </w:p>
    <w:p w14:paraId="000D93E8" w14:textId="77777777" w:rsidR="00B33A5B" w:rsidRDefault="00000000">
      <w:pPr>
        <w:pStyle w:val="Corpotesto"/>
      </w:pPr>
      <w:r>
        <w:t>o anche una volta sola, può essere un luogo reale, o anche un luogo che la tua mente ti sta facendo immaginare per l'occasione adesso l'importante è che quando, ti vedi lì all'interno di questo luogo sull'acqua, proprio la sensazione di essere nel posto giusto un luogo in cui ci sei tu e soltanto tu e sei al sicuro si sta davvero bene e quando lo visualizzi.</w:t>
      </w:r>
    </w:p>
    <w:p w14:paraId="23EFDBD6" w14:textId="77777777" w:rsidR="00B33A5B" w:rsidRDefault="00000000">
      <w:pPr>
        <w:pStyle w:val="Corpotesto"/>
      </w:pPr>
      <w:r>
        <w:t>me lo descrivi in modo tale che possa vederlo anche io mi dici dove sei e che cosa vedi tanto per cominciare. sono sulla spiaggia che conosco ok che spiaggia è la spiaggia della finiglia vicino a casa mia, in questo momento sono seduta vicino alla riva e sento il rumore del mare.</w:t>
      </w:r>
    </w:p>
    <w:p w14:paraId="43D16F32" w14:textId="77777777" w:rsidR="00B33A5B" w:rsidRDefault="00000000">
      <w:pPr>
        <w:pStyle w:val="Corpotesto"/>
      </w:pPr>
      <w:r>
        <w:t>giusto il mare non è agitato a calmo intorno non c'è nessuno se fossi io e sto guardando verso l'orizzonte. ci sono delle barche ma molto lontane. di che colore è la sabbia? la sabbia è grigia. sento la sensazione della sabbia sotto i piedi scalzi.</w:t>
      </w:r>
    </w:p>
    <w:p w14:paraId="54A39918" w14:textId="77777777" w:rsidR="00B33A5B" w:rsidRDefault="00000000">
      <w:pPr>
        <w:pStyle w:val="Corpotesto"/>
      </w:pPr>
      <w:r>
        <w:t>e le barche che vedi all'orizzonte sono barche a vela? si sono barche a vela si. fa caldo? fa fresco? non fa caldissimo, possono essere tipo 20 gradi e c'è la sensazione del vento sulla faccia. e c'è la sensazione di respirare bene. il cielo è azzurro? si azzurro e non c'è.</w:t>
      </w:r>
    </w:p>
    <w:p w14:paraId="233515F2" w14:textId="77777777" w:rsidR="00B33A5B" w:rsidRDefault="00000000">
      <w:pPr>
        <w:pStyle w:val="Corpotesto"/>
      </w:pPr>
      <w:r>
        <w:t>solo nuvole. Ok, ci sono dei suoni particolari al di là dell'oscia bordile del mare? Sì, qualche gabbiano che passa. Va bene. Cosa provi nel corpo mentre sei lì seduta? Mi sento rilassata, quindi posso assumere la posizione che voglio.</w:t>
      </w:r>
    </w:p>
    <w:p w14:paraId="4697B1CA" w14:textId="77777777" w:rsidR="00B33A5B" w:rsidRDefault="00000000">
      <w:pPr>
        <w:pStyle w:val="Corpotesto"/>
      </w:pPr>
      <w:r>
        <w:t>Quindi il corpo è morbido? Sì, sì. In particolare dove? Le spalle. Le spalle? Sì. Va bene. E che emozioni provi? Sono felice. Sireno? Va bene. allora rimani lì per qualche istante.</w:t>
      </w:r>
    </w:p>
    <w:p w14:paraId="448C7A29" w14:textId="77777777" w:rsidR="00B33A5B" w:rsidRDefault="00000000">
      <w:pPr>
        <w:pStyle w:val="Corpotesto"/>
      </w:pPr>
      <w:r>
        <w:t xml:space="preserve">anche perché ti capisco bene per il fatto che tu ci voglia rimanere, ci vorrei pure io sei lì in questo spiaggio vicino a casa c'è questa sabbia grigia che senti sotto i piedi scalzi sei seduto proprio vicino alla riva infatti puoi sentire il rumore del </w:t>
      </w:r>
      <w:r>
        <w:lastRenderedPageBreak/>
        <w:t>mare che è comunque calmo ogni tanto qualche gabbiano che passa, non c'è nessuno, ci sei solo tu che guardi verso l'orizzonte.</w:t>
      </w:r>
    </w:p>
    <w:p w14:paraId="5C374053" w14:textId="77777777" w:rsidR="00B33A5B" w:rsidRDefault="00000000">
      <w:pPr>
        <w:pStyle w:val="Corpotesto"/>
      </w:pPr>
      <w:r>
        <w:t>e intravedi queste barche a vela lontane la temperatura è gradevole né calda né fredda hai questo venticello sulla faccia. respiri in modo libero, aperto, e sopra la tua testa il cielo è azzurro e senza nuvole, Il tuo corpo è rilassato, le spalle sono morbide, ti senti felice e serena.</w:t>
      </w:r>
    </w:p>
    <w:p w14:paraId="4EAB8A4A" w14:textId="77777777" w:rsidR="00B33A5B" w:rsidRDefault="00000000">
      <w:pPr>
        <w:pStyle w:val="Corpotesto"/>
      </w:pPr>
      <w:r>
        <w:t>Tieni tutto questo insieme, apri gli occhi e segui la pallina. Testa ferma, muovi solo gli occhi. Un bel respiro profondo.</w:t>
      </w:r>
    </w:p>
    <w:p w14:paraId="25E5266E" w14:textId="77777777" w:rsidR="00B33A5B" w:rsidRDefault="00000000">
      <w:pPr>
        <w:pStyle w:val="Corpotesto"/>
      </w:pPr>
      <w:r>
        <w:t>Che cosa provi in questo momento? Mi sento rilassata, è un po' tesa quando ho iniziato. In particolare dove te ne accorgi? Sulle spalle. Ok, rimaniamo qui e segui la pallina.</w:t>
      </w:r>
    </w:p>
    <w:p w14:paraId="630012DD" w14:textId="77777777" w:rsidR="00B33A5B" w:rsidRDefault="00000000">
      <w:pPr>
        <w:pStyle w:val="Corpotesto"/>
      </w:pPr>
      <w:r>
        <w:t>Un bel respiro. Cosa senti adesso? Mi sento sempre rilassata e nonostante ho l'occhio aperto mi sembra di essere lì. Ok, facciamo ancora un giretto. Rimani con tutto questo e segui la pallina.</w:t>
      </w:r>
    </w:p>
    <w:p w14:paraId="14E09E60" w14:textId="77777777" w:rsidR="00B33A5B" w:rsidRDefault="00000000">
      <w:pPr>
        <w:pStyle w:val="Corpotesto"/>
      </w:pPr>
      <w:r>
        <w:t>un bel respiro. cos'hai notato adesso? ho sentito il suono dei gabbiani, si ancora un giretto rimani un po'</w:t>
      </w:r>
    </w:p>
    <w:p w14:paraId="0828868B" w14:textId="77777777" w:rsidR="00B33A5B" w:rsidRDefault="00000000">
      <w:pPr>
        <w:pStyle w:val="Corpotesto"/>
      </w:pPr>
      <w:r>
        <w:t>un bel respiro. adesso cos'hai notato? c'è sempre questa sensazione di benessere un po' come se avessi svuotato la testa mi sento tranquilla se dovessi pensare, Trovare una parola che sintetizza questa sensazione di benessere, di testa svuotata e di tranquillità. Che parola sceglieresti?</w:t>
      </w:r>
    </w:p>
    <w:p w14:paraId="15BE48C8" w14:textId="77777777" w:rsidR="00B33A5B" w:rsidRDefault="00000000">
      <w:pPr>
        <w:pStyle w:val="Corpotesto"/>
      </w:pPr>
      <w:r>
        <w:t>Mare. Di che colore la scriveresti? Leste. Ok. Abbiamo il catalogo in blu. Va bene. Allora, pensa per favore alla parola mare sovrimpressa a questa scena in cui sei lì seduta a riva e guardi l'orizzonte Dove lo scriviamo, mare? Sul mare, sul cielo, sui tuoi piedi, di fianco Dove lo scriviamo?</w:t>
      </w:r>
    </w:p>
    <w:p w14:paraId="3FFAE2AB" w14:textId="77777777" w:rsidR="00B33A5B" w:rsidRDefault="00000000">
      <w:pPr>
        <w:pStyle w:val="Corpotesto"/>
      </w:pPr>
      <w:r>
        <w:t>Accanto, sulla sabbia Allora adesso, mentre segui la pallina pensi alla parola mare, la visualizzi lì Sulla sabbia. un bel respiro.</w:t>
      </w:r>
    </w:p>
    <w:p w14:paraId="16D694F0" w14:textId="77777777" w:rsidR="00B33A5B" w:rsidRDefault="00000000">
      <w:pPr>
        <w:pStyle w:val="Corpotesto"/>
      </w:pPr>
      <w:r>
        <w:t>di nuovo pensi alla parola mare scritta in azzurro sulla sabbia mentre sei lì guarda in orizzonte ci sono i gabbiani il rumore del mare sei tranquillo. un bel respiro.</w:t>
      </w:r>
    </w:p>
    <w:p w14:paraId="411C745C" w14:textId="77777777" w:rsidR="00B33A5B" w:rsidRDefault="00000000">
      <w:pPr>
        <w:pStyle w:val="Corpotesto"/>
      </w:pPr>
      <w:r>
        <w:t>bene, rimani ancora lì con la parola mare scritta sulla sabbia accanto a te su questa sabbia grigia mentre sei davanti al mare e ne senti il suono ci sono i gabbiani il cielo azzurro questo è il tuo amore, barchette all'orizzonte. Un bel respiro. Adesso fai tabula rasa come se.</w:t>
      </w:r>
    </w:p>
    <w:p w14:paraId="7BA8B799" w14:textId="77777777" w:rsidR="00B33A5B" w:rsidRDefault="00000000">
      <w:pPr>
        <w:pStyle w:val="Corpotesto"/>
      </w:pPr>
      <w:r>
        <w:t>risciacquassi tutta la tua mente e vorrei che provassi dentro di te a pensare alla parola mare scritta in celeste e mi dici che cosa succede. Penso alla parola mare scritta in celeste e la visualizzo sulla sabbia. Ok e senti la la sensazione nel corpo di leggere.</w:t>
      </w:r>
    </w:p>
    <w:p w14:paraId="1298620B" w14:textId="77777777" w:rsidR="00B33A5B" w:rsidRDefault="00000000">
      <w:pPr>
        <w:pStyle w:val="Corpotesto"/>
      </w:pPr>
      <w:r>
        <w:t xml:space="preserve">di tranquillità? Sì. Va bene. Allora il compito che ti do per questa settimana prima che ci rivediamo e che iniziamo l'elaborazione dei ricordi è un paio di volte al </w:t>
      </w:r>
      <w:r>
        <w:lastRenderedPageBreak/>
        <w:t>giorno per 5 minuti di prenderti un tuo spazio, un tuo tempo, ti accoccoli da qualche parte, poltrona, divanetto, igloo, quello che preferisci e ti metti lì e pensi a mare, azzurro, lì sulla sabbia. Ok? La potrai utilizzare poi quando elaboriamo i ricordi alla fine della.</w:t>
      </w:r>
    </w:p>
    <w:p w14:paraId="7AF60467" w14:textId="77777777" w:rsidR="00B33A5B" w:rsidRDefault="00000000">
      <w:pPr>
        <w:pStyle w:val="Corpotesto"/>
      </w:pPr>
      <w:r>
        <w:t>seduta, dopo aver elaborato ogni singolo ricordo o comunque alla fine di ogni singola seduta per riprenderti un minutino di tranquillità. Va bene? Riproviamo, prenditi proprio soltanto un minutino, occhi chiusi, usi la parola mare, lasci che emerga tutto e te la godi. Grazie.</w:t>
      </w:r>
    </w:p>
    <w:p w14:paraId="4B13DD67" w14:textId="77777777" w:rsidR="00B33A5B" w:rsidRDefault="00000000">
      <w:pPr>
        <w:pStyle w:val="Corpotesto"/>
      </w:pPr>
      <w:r>
        <w:t>Ok, saluta un attimo questo posto mi indichi che tanto puoi tornarci ogni volta che lo desideri, e poi è il momento giusto per te, riapri gli occhi. Com'è? Bello, Bene Lo visualizzi, alla fine dell'esercizio lo visualizzi più velocemente Sì, bello Cioè, all'inizio dell'esercizio è una costruzione di immagini quindi devi aggiungere dettagli.</w:t>
      </w:r>
    </w:p>
    <w:p w14:paraId="5421872B" w14:textId="77777777" w:rsidR="00B33A5B" w:rsidRDefault="00000000">
      <w:pPr>
        <w:pStyle w:val="Corpotesto"/>
      </w:pPr>
      <w:r>
        <w:t>Esatto, è una cosa che mi piace molto è un condizionamento per cui, più lo provi e più lo troverai allora aspetta perché avevo vinciato alcune cose indietro Francesco mi chiedeva una roba bellissima cioè un paziente che mette Dio nel suo luogo sicuro che opinione ho di questo che non gli rispondo e gli dico che preferisco che sia un luogo in cui è proprio da solo perché altrimenti dovrei analizzare o le tendenze narcisistiche o quelle dipendenti a seconda del fronte del paziente quindi gli direi no, meglio che sia in un posto.</w:t>
      </w:r>
    </w:p>
    <w:p w14:paraId="254B52CA" w14:textId="61C365F4" w:rsidR="00B33A5B" w:rsidRDefault="00000000">
      <w:pPr>
        <w:pStyle w:val="Corpotesto"/>
      </w:pPr>
      <w:r>
        <w:t>dove è da solo E poi Mirko mi chiede, ci sono evidenze che dimostrano che il posto sicuro con set funzioni meglio rispetto a un posto sicuro senza set? E' un'ottima domanda Mirko, secondo me no, ma se lo dici all'establishment dell'</w:t>
      </w:r>
      <w:r w:rsidR="00570B09">
        <w:t>EMDR</w:t>
      </w:r>
      <w:r>
        <w:t xml:space="preserve"> si incazzano. Io ho la sensazione che l'ancoraggio per ripetizione e giusta posizione di parola più ricordo, parola più ricordo, parola più ricordo.</w:t>
      </w:r>
    </w:p>
    <w:p w14:paraId="55B3E4E0" w14:textId="77777777" w:rsidR="00B33A5B" w:rsidRDefault="00000000">
      <w:pPr>
        <w:pStyle w:val="Corpotesto"/>
      </w:pPr>
      <w:r>
        <w:t>funzioni già di per sé ma il set di questo tipo che è una fatica alla memoria di lavoro è un escamotage per tenere la parola sul ricordo a lungo, perché altrimenti devi dire alla persona ora tenga quella parola sul ricordo per una serie di secondi e magari la persona nel frattempo si distrae si chiede a cosa serve perché lo devo fare mi sembra una bagianata oppure va in.</w:t>
      </w:r>
    </w:p>
    <w:p w14:paraId="716048E1" w14:textId="77777777" w:rsidR="00B33A5B" w:rsidRDefault="00000000">
      <w:pPr>
        <w:pStyle w:val="Corpotesto"/>
      </w:pPr>
      <w:r>
        <w:t>ipnosi se invece è un soggetto molto sensibile per esempio come avete visto manuela è un soggetto iper ipnotizzabile e di fatto aveva un accesso a un semistato di trance nel momento già in cui descriveva all'inizio in questa modalità tenere una parte di focus sul presente con sta rottura di scattole della pallina da seguire sicuramente ti impedisce di andare ulteriormente uno stato interno quindi credo, dare, ma non è da pubblicazione, se te la devo dare come esperienza clinica penso che.</w:t>
      </w:r>
    </w:p>
    <w:p w14:paraId="15D8C1F9" w14:textId="3193464E" w:rsidR="00B33A5B" w:rsidRDefault="00000000">
      <w:pPr>
        <w:pStyle w:val="Corpotesto"/>
      </w:pPr>
      <w:r>
        <w:t xml:space="preserve">i due vantaggi siano tenerla per qualche secondo su parola più ricordo e dare una modalità di attenzione esterna che ti impedisca di perderti via. Penso che sia così. Quindi c'è molta letteratura sui set di elaborazioni, non così tanto sui set di installazioni, però sono iper praticati, perché per esempio nell'avanzato c'è tutta </w:t>
      </w:r>
      <w:r>
        <w:lastRenderedPageBreak/>
        <w:t>una parte che si occupa di installazione di risorse e quindi di fatto i set lenti e brevi sono iper utilizzati nel mondo dell'</w:t>
      </w:r>
      <w:r w:rsidR="00570B09">
        <w:t>EMDR</w:t>
      </w:r>
      <w:r>
        <w:t>.</w:t>
      </w:r>
    </w:p>
    <w:p w14:paraId="37962607" w14:textId="77777777" w:rsidR="00B33A5B" w:rsidRDefault="00000000">
      <w:pPr>
        <w:pStyle w:val="Corpotesto"/>
      </w:pPr>
      <w:r>
        <w:t>con installazione di risorse. Allora mi diceva Flora invece durante la settimana come esercizio il paziente dovrà pensare alla parola che ha scelto o dovrà cercare di ritornare? Allora cercare di ritornare. Allora cercare di indica un lavoro cognitivamente attivo che è quello che non vogliamo. lui faccia. Noi stiamo cercando di fargli fare un automatismo, cioè di installargli un condizionamento. Questo significa che noi gliela diremo come sedessimo, come presupposto il fatto che succederà in automatico. Cioè gli diremo durante la settimana, si prenderà.</w:t>
      </w:r>
    </w:p>
    <w:p w14:paraId="163DB9B4" w14:textId="77777777" w:rsidR="00B33A5B" w:rsidRDefault="00000000">
      <w:pPr>
        <w:pStyle w:val="Corpotesto"/>
      </w:pPr>
      <w:r>
        <w:t>il suo spazio e il suo tempo, richiamerà quella parola e lascerà che emerga quella scena o noterà che quella scena emergerà spontaneamente. Non diamogli mai il compito di cerchi di tornare o faccia un'operazione, perché il paziente ansioso dice non sono in grado e non ti fa l'esercizio, il paziente ossessivo si chiede 40 volte che cosa deve fare e non fa l'esercizio. Quindi tutto sommato è una cosa automatica, lasci che accada quello.</w:t>
      </w:r>
    </w:p>
    <w:p w14:paraId="5909FC17" w14:textId="77777777" w:rsidR="00B33A5B" w:rsidRDefault="00000000">
      <w:pPr>
        <w:pStyle w:val="Corpotesto"/>
      </w:pPr>
      <w:r>
        <w:t>che accade. Vedrà che emergerà l'immagine. Noi non siamo delle televisioni UHD, quindi potrebbe emergere. una volta più una sensazione una volta più un contorno una volta tutta l'immagine bene così silvia tanto prendevano appunto allora io chiedo volevo chiedere una cosa molto più sul pratico io mi sono immedesimata.</w:t>
      </w:r>
    </w:p>
    <w:p w14:paraId="6F18E60E" w14:textId="77777777" w:rsidR="00B33A5B" w:rsidRDefault="00000000">
      <w:pPr>
        <w:pStyle w:val="Corpotesto"/>
      </w:pPr>
      <w:r>
        <w:t>nella parte di conduttrice no era mi chiedevo ma i tempi come li tengo bruciami posso mettere magari un orologio davanti ai tempi sono più o meno quelli che hai visto perché di fatto sono i tempi del dei set cioè set sono tutti da 15 secondi per cui ma dovresti farlo senza computer per prendiamola no ah beh ti metti un orologino per 15 secondi oppure invece di contare i secondi conti i passaggi sì tu sai che se sono 15 16 secondi e ci.</w:t>
      </w:r>
    </w:p>
    <w:p w14:paraId="293E8FEA" w14:textId="77777777" w:rsidR="00B33A5B" w:rsidRDefault="00000000">
      <w:pPr>
        <w:pStyle w:val="Corpotesto"/>
      </w:pPr>
      <w:r>
        <w:t>metti quattro secondi a passare saranno più o meno 4 secondi, cicli sì sì, perché mi sono vista già in un attimo di dovermi ricordare tutte le cose non ti preoccupare, sono le solite due da ricordare e poi non succede niente di male se fai un ciclo in più, un ciclo in meno sono codificati così ma imparateli giusti e tanto sono due cose, due da ricordare poi ti viene normale adesso oggi c'è tanta roba nuova insieme ma già provandola poi vedrai che ti viene più comodo.</w:t>
      </w:r>
    </w:p>
    <w:p w14:paraId="6023BBFA" w14:textId="77777777" w:rsidR="00B33A5B" w:rsidRDefault="00000000">
      <w:pPr>
        <w:pStyle w:val="Corpotesto"/>
      </w:pPr>
      <w:r>
        <w:t>e poi un'altra cosa se posso, un po' vado un po' come la domanda di prima vedendo un po' l'epipo cioè chiedendomi se dovesse succedere qualcosa di diverso come me la sveglio nel senso che nel momento in cui si chiede come ti senti come stai adesso se dovessi venire fuori che è quello che avevamo immaginato come posto sicuro poi la persona non te lo riporta più così sicuro cambiamo posto, ecco sono contento che abbiano terminato.</w:t>
      </w:r>
    </w:p>
    <w:p w14:paraId="55EF59F5" w14:textId="77777777" w:rsidR="00B33A5B" w:rsidRDefault="00000000">
      <w:pPr>
        <w:pStyle w:val="Corpotesto"/>
      </w:pPr>
      <w:r>
        <w:t xml:space="preserve">che quel posto sicuro, era poi così sicuro, perché vuol dire che possiamo trovarne uno più sicuro, deve essere proprio sicuro sicuro. Ti metto già il worst case scenario, soprattutto nei soggetti borderline o nei soggetti poliabusati, che </w:t>
      </w:r>
      <w:r>
        <w:lastRenderedPageBreak/>
        <w:t>poi a volte sono anche borderline, la persona talvolta ti potrebbe dire nella tua peggiore giornata della settimana, ma io non ho mai avuto un.</w:t>
      </w:r>
    </w:p>
    <w:p w14:paraId="5A5AFAAC" w14:textId="77777777" w:rsidR="00B33A5B" w:rsidRDefault="00000000">
      <w:pPr>
        <w:pStyle w:val="Corpotesto"/>
      </w:pPr>
      <w:r>
        <w:t>posto sicuro. È abbastanza frequente, perché voi dovete immaginarvi che se nemmeno nel luogo che per contratto doveva garantirvi sicurezza c'è stata sicurezza, nuclearmente vi manca il senso di sicurezza e quindi non avete un luogo in cui vi sentite al sicuro, perché quei soggetti lì, iper poliabusati o con scene di violenza anche senza abuso in casa, sono soggetti che di fatto quando girano nel mondo sono ipervigilanti. No?</w:t>
      </w:r>
    </w:p>
    <w:p w14:paraId="6F4F7D2F" w14:textId="77777777" w:rsidR="00B33A5B" w:rsidRDefault="00000000">
      <w:pPr>
        <w:pStyle w:val="Corpotesto"/>
      </w:pPr>
      <w:r>
        <w:t>Cioè sono sempre sul chi va là. E l'ansia è quello, perché il loro cervello gli dice guarda che c'è sempre un pericolo possibile. Quindi queste persone non hanno in memoria un luogo sicuro e allora glielo facciamo inventare. Ma se fossimo in un mondo magico in cui potessimo non avere nessuna energia impegnata a tenere le cose sotto controllo o a occuparci dei pericoli in giro, come sarebbe questo mondo magico? Come ce lo possiamo immaginare?</w:t>
      </w:r>
    </w:p>
    <w:p w14:paraId="57827912" w14:textId="77777777" w:rsidR="00B33A5B" w:rsidRDefault="00000000">
      <w:pPr>
        <w:pStyle w:val="Corpotesto"/>
      </w:pPr>
      <w:r>
        <w:t>Tanto non esiste, è una favola, lo possiamo immaginare. Esattamente come posso immaginare di avere la bacchetta magica posso immaginare di fare quella roba lì. Qual è il trucchettone? Che se lo immagini poi lo provi. È un po' il gioco del come se. Mi hai dato la risposta proprio che cercavo, perché in realtà io collaborando con le centri antiviolenza, con i pericoli, io mi rendo conto che... non le trovo mai tranquille nessun anno nessun posto come fanno magari tanto tempo ma i processi.</w:t>
      </w:r>
    </w:p>
    <w:p w14:paraId="436B9143" w14:textId="77777777" w:rsidR="00B33A5B" w:rsidRDefault="00000000">
      <w:pPr>
        <w:pStyle w:val="Corpotesto"/>
      </w:pPr>
      <w:r>
        <w:t>lunghi procedimenti lunghi e ecco perché mi chiedevo ma se questo è un poco sicuro poi non dovesse risultare così sicuro nel momento in cui uno lo immagina lo vive lo sente io mi ricordo di una signora che forse una delle persone con questa tipologia di problematiche che mi abbia più colpito nella mia vita, è una signora piemontese che ha avuto 14 anni di matrimonio e 4 figli da un vero psicopatico, perché adesso va di modo a parlare che sono tutti.</w:t>
      </w:r>
    </w:p>
    <w:p w14:paraId="10B09C7F" w14:textId="77777777" w:rsidR="00B33A5B" w:rsidRDefault="00000000">
      <w:pPr>
        <w:pStyle w:val="Corpotesto"/>
      </w:pPr>
      <w:r>
        <w:t>narcisisti, litighi, tratti male, dice una parolaccia, sono narcisisti, ma questo era un vero psicopatico, intanto la costringeva a continua coprofagia per punirla e questo anche davanti ai figli, tutti di botte secondo una speciale sequenza e un giorno questo grande industriale tra l'altro fa preparare dai suoi scagnozzi dei tizi dell'azienda una vasca di acido e tutte le.</w:t>
      </w:r>
    </w:p>
    <w:p w14:paraId="62706FDA" w14:textId="77777777" w:rsidR="00B33A5B" w:rsidRDefault="00000000">
      <w:pPr>
        <w:pStyle w:val="Corpotesto"/>
      </w:pPr>
      <w:r>
        <w:t>sere porta questa signora di fianco alla vasca di acido dicendo chissà se domani ti ci lancio dentro ecco questa è una storia incredibile perché milioni di cose da dire adesso vi dico Non soltanto che questo signore è stato processato e condannato in Italia, però vive in Svizzera e fa l'ipnotista. Prima era un industriale, adesso fa l'ipnotista in Svizzera con la sua nuova amante. E non ha fatto un giorno di galera né niente, perché è andato via, c'è un arrogatorio internazionale, ma ciaone.</w:t>
      </w:r>
    </w:p>
    <w:p w14:paraId="0E7FF57C" w14:textId="77777777" w:rsidR="00B33A5B" w:rsidRDefault="00000000">
      <w:pPr>
        <w:pStyle w:val="Corpotesto"/>
      </w:pPr>
      <w:r>
        <w:t xml:space="preserve">Allora, io me lo ricordo non soltanto perché questa signora, attualmente 55 anni, doveva essere una bellissima donna da ragazza ma con delle tracce di disfacimento incredibili ma la cosa, un giorno la trovo addormentata in sala </w:t>
      </w:r>
      <w:r>
        <w:lastRenderedPageBreak/>
        <w:t>d'aspetto alla fine del paziente dopo e lei si vergogna e mi dice sa dottore è la prima volta che riesco ad addormentarmi avendo la sensazione di essere al sicuro, questa tipologia di cosa qua per cui è possibile, è veramente possibile.</w:t>
      </w:r>
    </w:p>
    <w:p w14:paraId="5DF9501D" w14:textId="77777777" w:rsidR="00B33A5B" w:rsidRDefault="00000000">
      <w:pPr>
        <w:pStyle w:val="Corpotesto"/>
      </w:pPr>
      <w:r>
        <w:t>che ci sia questa cosa perché il luogo sicuro esterno è mancato nel momento in cui l'esterno ti costruisce anche l'interno l'interno non ha l'alfabeto della sicurezza e quindi non ce l'hai mai avuto, quindi se fosse un meraviglioso mondo in cui io potessi disegnare per me un luogo in cui finalmente poter stare al sicuro come sarebbe? magari ti danno anche delle caratteristiche che tu puoi accettare.</w:t>
      </w:r>
    </w:p>
    <w:p w14:paraId="40835FF9" w14:textId="77777777" w:rsidR="00B33A5B" w:rsidRDefault="00000000">
      <w:pPr>
        <w:pStyle w:val="Corpotesto"/>
      </w:pPr>
      <w:r>
        <w:t>mi viene in mente se io avessi chiesto a lei questa cosa, lei probabilmente mi avrebbe risposto, qualunque posto dove io da una persona, camera vedo che lui è in cella. Questa cosa è accettabile in questi casi. Possiamo fare delle variazioni sul tema particolarmente significative. Poi dopo, in un secondo momento, quando abbiamo elaborato delle parti, magari le facciamo evolvere e gli facciamo trovare un suo luogo indipendente dal resto. Ma molto spesso queste signore o queste protagoniste cercano di chiederti.</w:t>
      </w:r>
    </w:p>
    <w:p w14:paraId="0B059B77" w14:textId="77777777" w:rsidR="00B33A5B" w:rsidRDefault="00000000">
      <w:pPr>
        <w:pStyle w:val="Corpotesto"/>
      </w:pPr>
      <w:r>
        <w:t>se possono portare nel luogo sicuro anche i figli, o se poi cosa succede se arriva lui nel luogo sicuro, o magari pensano al luogo sicuro e sentono che potrebbe arrivare in lui della situazione. In quel caso i figli possono portarli? Vediamo, nel senso che per esempio questa signora, come molto spesso sapete che accade in questi casi, aveva per di più, ed è il paradosso di questa situazione, un enorme senso di colpa. Uno dei grafici, per esempio, dei grandi disinneschi del senso di colpa è la de-responsabilità.</w:t>
      </w:r>
    </w:p>
    <w:p w14:paraId="7129ED0F" w14:textId="77777777" w:rsidR="00B33A5B" w:rsidRDefault="00000000">
      <w:pPr>
        <w:pStyle w:val="Corpotesto"/>
      </w:pPr>
      <w:r>
        <w:t>e anche la possibilità di generare un piccolo sano egoismo, quindi in questo caso io gli originerei proprio un suo posto, perché altrimenti andiamo a colludere con la sensazione di non aver protetto abbastanza, è un pasticcio e nessuno ha la soluzione in tasca quando succedono queste storie, però io tenterei di darle prima una cosa che nessuno ha mai provato a darle prima, perché alla fine se tu caschi nel trappolone di dottore la prego sto male se non riesco a vedere i miei figli che sono al sicuro, di nuovo caschi nella modalità che lei di per sé non ha valore e ha valore solo come funzione per qualcuno, quindi la si rassicura e diciamo che creiamo al limite un posto, mi viene in mente adesso, però lo sto improvvisando, creiamo un posto sicuro per i figli e creiamo un posto sicuro per lei,</w:t>
      </w:r>
    </w:p>
    <w:p w14:paraId="70784791" w14:textId="77777777" w:rsidR="00B33A5B" w:rsidRDefault="00000000">
      <w:pPr>
        <w:pStyle w:val="Corpotesto"/>
      </w:pPr>
      <w:r>
        <w:t>però deve essere proprio un po' di tempo. Una cosa in cui la persona... si sente in grado di notare sicurezza ok scusami alterno un po dal vivo e chat se non me ne perdo dunque sì laura quando si fa il set la persona può rimanere con gli occhi chiusi e dipende perché se fa il set con le dita con la pallina gli occhi chiusi non deve essere quindi tu puoi fare eventualmente l'installazione con il set col tapping lento è meno frequente come.</w:t>
      </w:r>
    </w:p>
    <w:p w14:paraId="515E6DE6" w14:textId="77777777" w:rsidR="00B33A5B" w:rsidRDefault="00000000">
      <w:pPr>
        <w:pStyle w:val="Corpotesto"/>
      </w:pPr>
      <w:r>
        <w:t xml:space="preserve">vi dicevo nelle installazioni di solito si usa il set a occhi aperti però nulla vieta per la stessa modalità per estensione rispetto alla resta del protocollo nulla vieta di poterlo fare in generale si usano gli occhi aperti e i set con gli occhi aperti sonia e </w:t>
      </w:r>
      <w:r>
        <w:lastRenderedPageBreak/>
        <w:t>si chiama delle cose cioè adesso noi stiamo utilizzando questo sistema altamente tecnologico.</w:t>
      </w:r>
    </w:p>
    <w:p w14:paraId="2EAB03DF" w14:textId="77777777" w:rsidR="00B33A5B" w:rsidRDefault="00000000">
      <w:pPr>
        <w:pStyle w:val="Corpotesto"/>
      </w:pPr>
      <w:r>
        <w:t>perché tu hai detto che ci sono alcuni software che hanno anche la videochiamata si intende sempre per una situazione online e beh adesso siamo online e vi faccio vedere quello poi dal vivo come spiegavo prima potete con il computer lo metti davanti si si con il monitor puoi utilizzare tra quelli lì ci sono applicativi che possono andare bene anche dal vivo oppure i led che vi dicevo oppure le famose dita non è che c'è niente di male.</w:t>
      </w:r>
    </w:p>
    <w:p w14:paraId="71C04A64" w14:textId="77777777" w:rsidR="00B33A5B" w:rsidRDefault="00000000">
      <w:pPr>
        <w:pStyle w:val="Corpotesto"/>
      </w:pPr>
      <w:r>
        <w:t>ecco ok quindi la stessa cosa è uguale ma mettiamo anche che ci sia una persona che ha un'allergia ai tasti del computer e quindi non li può toccare potete fare adesso qua c'è in questo momento attiva un'altra telecamera ma voi mettete i ditti davanti alla webcam e fate così con quella velocità siccome questa è la modalità che vi insegnano in maniera ortodossa ma è ormai, voglio dire in giro per il mondo si utilizza tantissimo questo, questa approfitto del fatto che siamo online per abituarvi, per forzarvi un attimo all'utilizzo dei software, perché se non lo faccio io oggi non lo fa nessuno, nessuno ve lo fa provare o vedere, almeno in Italia, anzi, proprio per evitare, aspetta che devo modulare le parole, prima di dire cose troppo politicamente scorrette,</w:t>
      </w:r>
    </w:p>
    <w:p w14:paraId="78F2C9FF" w14:textId="75BBCB31" w:rsidR="00B33A5B" w:rsidRDefault="00000000">
      <w:pPr>
        <w:pStyle w:val="Corpotesto"/>
      </w:pPr>
      <w:r>
        <w:t xml:space="preserve">mettiamola così che fino a quando non verranno prodotti dei software degli stessi che fanno i corsi ti diranno che i software non vanno bene non saprei come dirlo in modo più elegante però ho un po' questa sensazione è così dovete sempre guardare cosa succede in giro per il mondo e vedere quali sono le cose oggettivamente più utili e più funzionali io mi trovo bene così perché faccio tante sedute non solo di </w:t>
      </w:r>
      <w:r w:rsidR="00570B09">
        <w:t>EMDR</w:t>
      </w:r>
      <w:r>
        <w:t xml:space="preserve"> ma dico faccio 10-12 sedute al giorno e quindi l'idea di muovere il dettino.</w:t>
      </w:r>
    </w:p>
    <w:p w14:paraId="153C3C97" w14:textId="77777777" w:rsidR="00B33A5B" w:rsidRDefault="00000000">
      <w:pPr>
        <w:pStyle w:val="Corpotesto"/>
      </w:pPr>
      <w:r>
        <w:t>e poi sempre di dover essere lì, vicino e lontano, vicino e lontano, verena e quindi sono tantissimi anni che utilizzo gli strumenti mi sono sempre fatto bene silvia sento che intervengo un po tanto chiedo scusa però mi vengono le domande prima la collega parlava del caso delle donne abusanti siccome nel momento anch'io alcune e stavo pensando da noi usanti, abusate scusa che ho sbagliato parlare e quindi luoghi abusanti volevo dire la.</w:t>
      </w:r>
    </w:p>
    <w:p w14:paraId="42ED378F" w14:textId="77777777" w:rsidR="00B33A5B" w:rsidRDefault="00000000">
      <w:pPr>
        <w:pStyle w:val="Corpotesto"/>
      </w:pPr>
      <w:r>
        <w:t>parola dopo fatto un mescuglio e allora mi è venuta in mente la tecnica di giorgio nardone che diciamo dice prima li fai pensare al luogo o al posto meno sicuro quindi la peggiore paura e poi la convertiamo diciamo adesso togliamo tutti questi elementi potrebbe funzionare si può abbinare certo adesso vorrei signora che pensasse a questo luogo che la spaventa intensamente bene mette dentro.</w:t>
      </w:r>
    </w:p>
    <w:p w14:paraId="21794676" w14:textId="77777777" w:rsidR="00B33A5B" w:rsidRDefault="00000000">
      <w:pPr>
        <w:pStyle w:val="Corpotesto"/>
      </w:pPr>
      <w:r>
        <w:t>più horror che può bene signora vede per imparare a raddrizzare una sbarra prima dobbiamo piegarla di più sì sì può funzionare allora tutte le cose che funzionano possono essere utilizzate perché la psicoterapia è come l'amore e la guerra cioè le uniche regole che valgono sono quelle che fanno stare bene il paziente le terapie meglio riuscite sui casi difficili sono quelli dove tu scendi in trincea alle maniche rimboccate hai imparato un miliardo di tecniche e poi usi quello che.</w:t>
      </w:r>
    </w:p>
    <w:p w14:paraId="4490EAB8" w14:textId="77777777" w:rsidR="00B33A5B" w:rsidRDefault="00000000">
      <w:pPr>
        <w:pStyle w:val="Corpotesto"/>
      </w:pPr>
      <w:r>
        <w:lastRenderedPageBreak/>
        <w:t>riesce a usare quando sei lì in trincea quindi devi avere una preparazione continua secondo me devi sapere tutto sostanzialmente però poi perché se sai tutto poi quando devi usare sotto stress usi un terzo se già sai poco sotto stress insomma però sì se funziona basta che abbia un senso clinico abbinare le cose e può andare bene per esempio se stiamo cambiando creando un luogo sicuro, e l'idea è quella di tranquillizzarla prima di un'elaborazione, non userei la tecnica della sottrazione dal luogo pessimo. Glielo possiamo far fare nelle sedute precedenti, quando arriviamo a un luogo sicuro, deprivato di tutte le cose terribili, allora usiamo quello per l'installazione.</w:t>
      </w:r>
    </w:p>
    <w:p w14:paraId="0689641F" w14:textId="77777777" w:rsidR="00B33A5B" w:rsidRDefault="00000000">
      <w:pPr>
        <w:pStyle w:val="Corpotesto"/>
      </w:pPr>
      <w:r>
        <w:t>Ok, devi avere un filo clinico, un senso clinico, immaginati di essere una dall'altra parte cui fanno fare quella serie di cose, devi avere il maggior vantaggio e la minor sofferenza possibile contemporanea al vantaggio, è un po' così, però devi soffrire. Una cosa che vi ho insegnato subito al paziente è che devi soffrire, perché se il paziente non impara a soffrire non impara a guarire. Il paziente che ha sofferto tanto sogna un mondo in cui non si soffre, ma il mondo in cui non si soffre... ...non esiste. Quindi se il paziente ha sofferto poco non ha voglia di soffrire in terapia perché già ha sofferto poco. Se il paziente ha sofferto tanto non ha più voglia di soffrire.</w:t>
      </w:r>
    </w:p>
    <w:p w14:paraId="5FD2B37B" w14:textId="0208C526" w:rsidR="00B33A5B" w:rsidRDefault="00000000">
      <w:pPr>
        <w:pStyle w:val="Corpotesto"/>
      </w:pPr>
      <w:r>
        <w:t xml:space="preserve">di soffrire, ma purtroppo la psicoterapia è un luogo dove ti insegnano che la vita è fatta di soffrire anche e quindi stai bene quando normalizzi questa roba qua, cioè non è che normalizzi che finalmente sono andato in terapia e adesso sto benissimo perché non ho più niente, non funziona così, non è come ben sappiamo. In seduta di gruppo chiede Maddalena, usiamo il tapping? Sì, si usa sempre il tapping perché in gruppo o hai un operatore per ogni persona o hai qualcosa che non mi viene in mente cosa potrebbe essere oppure il gruppo che di solito durante le elaborazioni con </w:t>
      </w:r>
      <w:r w:rsidR="00570B09">
        <w:t>EMDR</w:t>
      </w:r>
      <w:r>
        <w:t xml:space="preserve"> è messo in modalità circolare o a ferro di cavallo fa sempre un tapping oppure butterfly hug, cioè una farfalla.</w:t>
      </w:r>
    </w:p>
    <w:p w14:paraId="313C54B2" w14:textId="77777777" w:rsidR="00B33A5B" w:rsidRDefault="00000000">
      <w:pPr>
        <w:pStyle w:val="Corpotesto"/>
      </w:pPr>
      <w:r>
        <w:t>Ok, direi che ci siamo. Allora, ci spariamo un quarto d'ora di pausa. Al rientro vi metto a coppie e facciamo l'installazione del luogo sicuro vicendevolmente. Va bene? A tra poco.</w:t>
      </w:r>
    </w:p>
    <w:p w14:paraId="7289F06D" w14:textId="77777777" w:rsidR="00B33A5B" w:rsidRDefault="00000000">
      <w:pPr>
        <w:pStyle w:val="Corpotesto"/>
      </w:pPr>
      <w:r>
        <w:t>grazie.</w:t>
      </w:r>
    </w:p>
    <w:p w14:paraId="30D9758B" w14:textId="77777777" w:rsidR="00B33A5B" w:rsidRDefault="00000000">
      <w:pPr>
        <w:pStyle w:val="Corpotesto"/>
      </w:pPr>
      <w:r>
        <w:t>Grazie.</w:t>
      </w:r>
    </w:p>
    <w:p w14:paraId="217F175C" w14:textId="77777777" w:rsidR="00B33A5B" w:rsidRDefault="00000000">
      <w:pPr>
        <w:pStyle w:val="Corpotesto"/>
      </w:pPr>
      <w:r>
        <w:t>Ma porca troia, sono un coglione. Grazie.</w:t>
      </w:r>
    </w:p>
    <w:p w14:paraId="23AFF14D" w14:textId="77777777" w:rsidR="00B33A5B" w:rsidRDefault="00000000">
      <w:pPr>
        <w:pStyle w:val="Corpotesto"/>
      </w:pPr>
      <w:r>
        <w:t>grazie.</w:t>
      </w:r>
    </w:p>
    <w:p w14:paraId="2FC8D863" w14:textId="77777777" w:rsidR="00B33A5B" w:rsidRDefault="00000000">
      <w:pPr>
        <w:pStyle w:val="Corpotesto"/>
      </w:pPr>
      <w:r>
        <w:t>Grazie.</w:t>
      </w:r>
    </w:p>
    <w:p w14:paraId="47221765" w14:textId="77777777" w:rsidR="00B33A5B" w:rsidRDefault="00000000">
      <w:pPr>
        <w:pStyle w:val="Corpotesto"/>
      </w:pPr>
      <w:r>
        <w:t>marzo, quindi c'è un po' di tempo, nemmeno in questa prospettiva pensi di riuscire? Chiedo io eh!</w:t>
      </w:r>
    </w:p>
    <w:p w14:paraId="01E857D6" w14:textId="77777777" w:rsidR="00B33A5B" w:rsidRDefault="00000000">
      <w:pPr>
        <w:pStyle w:val="Corpotesto"/>
      </w:pPr>
      <w:r>
        <w:t>Grazie.</w:t>
      </w:r>
    </w:p>
    <w:p w14:paraId="497E4D8F" w14:textId="77777777" w:rsidR="00B33A5B" w:rsidRDefault="00000000">
      <w:pPr>
        <w:pStyle w:val="Corpotesto"/>
      </w:pPr>
      <w:r>
        <w:t>Grazie a tutti.</w:t>
      </w:r>
    </w:p>
    <w:p w14:paraId="0D725639" w14:textId="77777777" w:rsidR="00B33A5B" w:rsidRDefault="00000000">
      <w:pPr>
        <w:pStyle w:val="Corpotesto"/>
      </w:pPr>
      <w:r>
        <w:lastRenderedPageBreak/>
        <w:t>un po' di un'antimess con un'altra opzione, tenga presente che se lei lo desidera se lei desidera, fare il termine di un'antimess e quindi, come si può fare un'antimess e quindi non so se è possibile, provare, questo che comincia un attimo, lo può fare ovviamente.</w:t>
      </w:r>
    </w:p>
    <w:p w14:paraId="76628911" w14:textId="77777777" w:rsidR="00B33A5B" w:rsidRDefault="00000000">
      <w:pPr>
        <w:pStyle w:val="Corpotesto"/>
      </w:pPr>
      <w:r>
        <w:t>nel senso che è, un po' interessante, non è anche il proprio il fatto che non fosse le cose fatte se lo aveva fatto non c'era più se non lo ha fatto se lo ha fatto non c'è la possibilità di cercare se vuole mantenere il termine lo può fare, e quindi.</w:t>
      </w:r>
    </w:p>
    <w:p w14:paraId="3D315281" w14:textId="77777777" w:rsidR="00B33A5B" w:rsidRDefault="00000000">
      <w:pPr>
        <w:pStyle w:val="Corpotesto"/>
      </w:pPr>
      <w:r>
        <w:t>Grazie a tutti.</w:t>
      </w:r>
    </w:p>
    <w:p w14:paraId="2836E61F" w14:textId="77777777" w:rsidR="00B33A5B" w:rsidRDefault="00000000">
      <w:pPr>
        <w:pStyle w:val="Corpotesto"/>
      </w:pPr>
      <w:r>
        <w:t>Grazie.</w:t>
      </w:r>
    </w:p>
    <w:p w14:paraId="5D270322" w14:textId="77777777" w:rsidR="00B33A5B" w:rsidRDefault="00000000">
      <w:pPr>
        <w:pStyle w:val="Corpotesto"/>
      </w:pPr>
      <w:r>
        <w:t>Eccoci qui. Allora, aspetta che leggo. Sono Tiziana, non mi sento pronta, in quanto l'estantino ho avuto difficoltà nell'accesso, ho assistito a tutte le lezioni senza audio. ok anche con l'acceleratore sto facendo tutto da telefono va bene Tiziana ti affianco a qualcuno.</w:t>
      </w:r>
    </w:p>
    <w:p w14:paraId="3CB02151" w14:textId="77777777" w:rsidR="00B33A5B" w:rsidRDefault="00000000">
      <w:pPr>
        <w:pStyle w:val="Corpotesto"/>
      </w:pPr>
      <w:r>
        <w:t>in modo tale che però se non senti l'audio è la stessa cosa ok ti affianco a un'altra. ok silvia e natali e raffaella e marco ci sono invece sì.</w:t>
      </w:r>
    </w:p>
    <w:p w14:paraId="4BFB04D4" w14:textId="77777777" w:rsidR="00B33A5B" w:rsidRDefault="00000000">
      <w:pPr>
        <w:pStyle w:val="Corpotesto"/>
      </w:pPr>
      <w:r>
        <w:t>ok ma tiziana non c'è neanche in questo momento proprio andato via sì non ho messo delle gambe era scusato ci sono ci sono tiziana c'è non so se riuscito a sentirmi si sa se questa mattina non purtroppo ho avuto molte difficoltà ok però l'esercitazione l'abbiamo fatta solo al pomeriggio comunque no problemi non mi sento pronta tutti gli altri vogliono farla per darmi la possibilità di capire se qualcuno non.</w:t>
      </w:r>
    </w:p>
    <w:p w14:paraId="77F52223" w14:textId="77777777" w:rsidR="00B33A5B" w:rsidRDefault="00000000">
      <w:pPr>
        <w:pStyle w:val="Corpotesto"/>
      </w:pPr>
      <w:r>
        <w:t>vuole farla chi non vuole farla spenga la cam, così capiremo se c'è qualcuno che non vuole farla se c'è qualcuno che non vuole farla, capisco se c'è qualcuno che non vuole farla, un altro allora scusa sì chi cosa io sono adriana in questo gruppo c'è anche la mia collega di studio volevamo chiedere se era possibile fare coppia insieme sì una volta sì però poi più ampli il territorio di lavoro è meglio è per te c'è meno conosci le persone con cui ti eserciti.</w:t>
      </w:r>
    </w:p>
    <w:p w14:paraId="122B92DA" w14:textId="77777777" w:rsidR="00B33A5B" w:rsidRDefault="00000000">
      <w:pPr>
        <w:pStyle w:val="Corpotesto"/>
      </w:pPr>
      <w:r>
        <w:t>è meglio è per la prima volta si no problem allora quindi perché non ci sto capendo molto susanna e ida siete spenta perché non volete fare l'esercitazione siete spenta a caso comunque gli psicologi sono interessanti no sono abituata al lato che non all'ipad mi fa perduto cambiare.</w:t>
      </w:r>
    </w:p>
    <w:p w14:paraId="2CAD6BAB" w14:textId="77777777" w:rsidR="00B33A5B" w:rsidRDefault="00000000">
      <w:pPr>
        <w:pStyle w:val="Corpotesto"/>
      </w:pPr>
      <w:r>
        <w:t>Sietevi del nuovo ufficio, tu non partecipi, osservi ma non partecipi, preferirei sì per oggi sì almeno in questo momento il problema è che io in mezzo a tutti voi non vedo di nuovo Tiziana dove è Tiziana? spegniti, spegni webcam ok, e Ida anche tu non c'è voglia? giusto?</w:t>
      </w:r>
    </w:p>
    <w:p w14:paraId="14085AFC" w14:textId="77777777" w:rsidR="00B33A5B" w:rsidRDefault="00000000">
      <w:pPr>
        <w:pStyle w:val="Corpotesto"/>
      </w:pPr>
      <w:r>
        <w:t>non pervenuto va bene, ok tre sono da escludersi, prima di mettervi nelle stanzine avete bisogno di un ripassino del sito? oppure, ok facciamo un ripassino del sito, nella sua età non c'è più i passaggi quelli che hai copiato li ho dati via perché abbiamo cambiato il sito.</w:t>
      </w:r>
    </w:p>
    <w:p w14:paraId="1F97438D" w14:textId="77777777" w:rsidR="00B33A5B" w:rsidRDefault="00000000">
      <w:pPr>
        <w:pStyle w:val="Corpotesto"/>
      </w:pPr>
      <w:r>
        <w:lastRenderedPageBreak/>
        <w:t>grazie, sono andati via perché avete chiamato giustamente allora, aspetta. riscriviamo quindi a voi adesso vi serve solo installazione, ci mettiamo 15 secondi a velocità mettiamo 4,5. il sito è www.bilaterallstimulation.io.</w:t>
      </w:r>
    </w:p>
    <w:p w14:paraId="09072F13" w14:textId="77777777" w:rsidR="00B33A5B" w:rsidRDefault="00000000">
      <w:pPr>
        <w:pStyle w:val="Corpotesto"/>
      </w:pPr>
      <w:r>
        <w:t>ok, per favore ciascuno clicchi in modo tale che ce l'avete tutti. clicchi su che? sul link in chat, non fa cliccare, fantastico, no, però non fai conti di niente ecco, non è un link ah perché dipende dalla versione di zoom che avete perché a me lo dà come link.</w:t>
      </w:r>
    </w:p>
    <w:p w14:paraId="73A59DE0" w14:textId="77777777" w:rsidR="00B33A5B" w:rsidRDefault="00000000">
      <w:pPr>
        <w:pStyle w:val="Corpotesto"/>
      </w:pPr>
      <w:r>
        <w:t>no problem, copiate e incollate io non c'è proprio niente chat, chat, apri la chat ecco l'arrivato che si colò ah ok perché si vede che la vostra versione di zoom non prende link senza https va bene ce l'avete tutti aperto allora condivido un attimo la schermata.</w:t>
      </w:r>
    </w:p>
    <w:p w14:paraId="33A6A07F" w14:textId="77777777" w:rsidR="00B33A5B" w:rsidRDefault="00000000">
      <w:pPr>
        <w:pStyle w:val="Corpotesto"/>
      </w:pPr>
      <w:r>
        <w:t>così ce l'avete vedete qua giusto si vede allora cliccheremo su inizio, seduta è uguale qua o qua stesso effetto ci ritroviamo a questa pagina in questa pagina clicchiamo su invita paziente.</w:t>
      </w:r>
    </w:p>
    <w:p w14:paraId="1A680760" w14:textId="77777777" w:rsidR="00B33A5B" w:rsidRDefault="00000000">
      <w:pPr>
        <w:pStyle w:val="Corpotesto"/>
      </w:pPr>
      <w:r>
        <w:t>vabbè ma tanto adesso non è che vi serve ora però dopo invita paziente un copia link è quello il vostro link specifico a quel punto darete il link. ma perché avete seguito il link di prima ragazzi non è quello il link copiate.</w:t>
      </w:r>
    </w:p>
    <w:p w14:paraId="23EF9C2F" w14:textId="77777777" w:rsidR="00B33A5B" w:rsidRDefault="00000000">
      <w:pPr>
        <w:pStyle w:val="Corpotesto"/>
      </w:pPr>
      <w:r>
        <w:t>incollate l'indirizzo che vi ho dato io bilatera stimolation punto io o lo scrivete coi ditini santi in alto nella linea degli indirizzi non so, su Google. bilateralstimulation.io, sì, ok, va. io non ci riesco ho copiato ma non ci riesco.</w:t>
      </w:r>
    </w:p>
    <w:p w14:paraId="3A47744B" w14:textId="77777777" w:rsidR="00B33A5B" w:rsidRDefault="00000000">
      <w:pPr>
        <w:pStyle w:val="Corpotesto"/>
      </w:pPr>
      <w:r>
        <w:t>che browser stai usando? Chrome? Safari? Chrome ok, nella barra degli indirizzi scrivi semplicemente, bilateralstimulation.io, barra degli indirizzi, non Google barra degli indirizzi, in alto proprio la barra più in alto di tutto il browser e poi schiacci a capo. bilateralstimulation.io. cioè vedete la mia schermata voi, sì? ok, Gabriella la vedi la mia schermata?</w:t>
      </w:r>
    </w:p>
    <w:p w14:paraId="62452415" w14:textId="77777777" w:rsidR="00B33A5B" w:rsidRDefault="00000000">
      <w:pPr>
        <w:pStyle w:val="Corpotesto"/>
      </w:pPr>
      <w:r>
        <w:t>no, no, non vedo proprio niente cioè io è il computer acceso? sì, sì no. aspetta ragazzi si tratta di scrivere un indirizzo web, ok sulla barra degli indirizzi web del vostro browser si tratta di scrivere soltanto l'indirizzo web. guardate un attimo la mia schermata, ce l'avete davanti? si, Gabriella riesci a vedere la mia schermata?</w:t>
      </w:r>
    </w:p>
    <w:p w14:paraId="1186145F" w14:textId="77777777" w:rsidR="00B33A5B" w:rsidRDefault="00000000">
      <w:pPr>
        <w:pStyle w:val="Corpotesto"/>
      </w:pPr>
      <w:r>
        <w:t>quella che ho condiviso, la schermata che ho condiviso, riuscite a vederla? io no. cosa stai vedendo in questo momento Silvia? adesso adesso si ma se vedi me, probabilmente se c'è un'altra facciamo questo, facciamo tutto un passo alla volta adesso vedi me? it's me, condivido schermata aspetta, condivido schermata tu adesso vedi schermata?</w:t>
      </w:r>
    </w:p>
    <w:p w14:paraId="5FC832B6" w14:textId="77777777" w:rsidR="00B33A5B" w:rsidRDefault="00000000">
      <w:pPr>
        <w:pStyle w:val="Corpotesto"/>
      </w:pPr>
      <w:r>
        <w:t>perfetto bene allora allora vedete in alto, questa cosa qua dove c'è scritto bilateral stimulation quella è la barra degli indirizzi tralasciate le cose che ci sono dopo punto io dovete solo scrivere nella barra degli indirizzi bilateral stimolati un punto tipo poi fate a capo e vi si, di panerà davanti questa questa schermata qua quando ci siete cacciate un urlo no ragazzi ma scusatemi ma voi dovete scrivere a mano con le manine sante questa.</w:t>
      </w:r>
    </w:p>
    <w:p w14:paraId="1E4E64C8" w14:textId="77777777" w:rsidR="00B33A5B" w:rsidRDefault="00000000">
      <w:pPr>
        <w:pStyle w:val="Corpotesto"/>
      </w:pPr>
      <w:r>
        <w:lastRenderedPageBreak/>
        <w:t>pagina questo indirizzo guardate scrivete questo indirizzo qui solo questo no punto it punto ipo Io ho scusi. La connessione non è privata. Hai scritto questa cosa esatta? C'è questa cosa esatta che devi scrivere? Puoi anche togliere...</w:t>
      </w:r>
    </w:p>
    <w:p w14:paraId="407D1F61" w14:textId="77777777" w:rsidR="00B33A5B" w:rsidRDefault="00000000">
      <w:pPr>
        <w:pStyle w:val="Corpotesto"/>
      </w:pPr>
      <w:r>
        <w:t>Parti da www, senza il resto. www.bilateralstimulation.io Lascia stare HTTPS, parti da www. www.bilaterallstimulation.io ma se io apro guarda l'ha scritto Raffaella adesso di nuovo in chat se vuoi cliccare su quello della chat se io clicco sopra dopo lui la apre.</w:t>
      </w:r>
    </w:p>
    <w:p w14:paraId="1B299419" w14:textId="77777777" w:rsidR="00B33A5B" w:rsidRDefault="00000000">
      <w:pPr>
        <w:pStyle w:val="Corpotesto"/>
      </w:pPr>
      <w:r>
        <w:t>senza stare qui ok Silvia a posto anche tu? io non ho ancora io no qual è il problema? In chat riuscite a cliccare il link che c'è lì. Sì, ho cliccato, adesso mi dà strumenti semplici BLS per le linee.</w:t>
      </w:r>
    </w:p>
    <w:p w14:paraId="25233DFA" w14:textId="77777777" w:rsidR="00B33A5B" w:rsidRDefault="00000000">
      <w:pPr>
        <w:pStyle w:val="Corpotesto"/>
      </w:pPr>
      <w:r>
        <w:t>Elisabetta, vedo la schermata, semplici strumenti. su inizio seduta BLS. compare la schermata che vedete.</w:t>
      </w:r>
    </w:p>
    <w:p w14:paraId="540D70D1" w14:textId="77777777" w:rsidR="00B33A5B" w:rsidRDefault="00000000">
      <w:pPr>
        <w:pStyle w:val="Corpotesto"/>
      </w:pPr>
      <w:r>
        <w:t>anche mia, condivisione, great a me ho la proposta di comprare invita il tuo paziente, invita non ho capito, cos'è che compare? di mettere l'email della persona, di invitare qualcuno si, si, invita paziente, se tu clicchi su invita paziente viene fuori questa roba qua non devi mettere un'email ti dice copia link. copiate il link dopo, adesso non c'è bisogno mi interessava che foste semplicemente qua dentro.</w:t>
      </w:r>
    </w:p>
    <w:p w14:paraId="22ADE954" w14:textId="77777777" w:rsidR="00B33A5B" w:rsidRDefault="00000000">
      <w:pPr>
        <w:pStyle w:val="Corpotesto"/>
      </w:pPr>
      <w:r>
        <w:t>adesso vi faccio vedere io poi dopo lo fate con tranquillità l'importante è che siate dentro questa pagina, corretto? giusto? quando lavorerete in coppia l'altra persona deve avere il link per accedere alla pagina con la pallina quindi voi cliccherete su invita paziente, paziente che vuol dire che dovete invitare il paziente. Come lo invitate? Gli date l'indirizzo come se lo portaste nel vostro studio. Quindi per mandargli l'indirizzo devo copiare il link.</w:t>
      </w:r>
    </w:p>
    <w:p w14:paraId="04DD0879" w14:textId="77777777" w:rsidR="00B33A5B" w:rsidRDefault="00000000">
      <w:pPr>
        <w:pStyle w:val="Corpotesto"/>
      </w:pPr>
      <w:r>
        <w:t>come ho appena fatto. In questo modo vuol dire che è come se avessi fatto CTRL C su questo indirizzo. Vado nella chat della stanzina della persona con cui sto parlando in quel momento e glielo incollo in chat. Quindi faccio CTRL V o per chi ha Mac, CMD V. Quindi l'altra persona. Chi ha il Mac, CMD V. Come fai per incollare? Copia e colla. Incollare. Alessandro? Sì. Sono Sonia. Ciao Sonia, come va? Benissimo, tranne il fatto che ho giocato.</w:t>
      </w:r>
    </w:p>
    <w:p w14:paraId="2E9AABFA" w14:textId="77777777" w:rsidR="00B33A5B" w:rsidRDefault="00000000">
      <w:pPr>
        <w:pStyle w:val="Corpotesto"/>
      </w:pPr>
      <w:r>
        <w:t>37 volte e mi ha fatto il puntino. Non mi è piaciuto fare tutto quello che dici tu, però se qualcuno lo fa... Ma chiudi, scusa, chiudi la finestra. Tieni zoom e basta e chiudi quella finestra là. Io chiudo la qualsiasi, ho paura solo di uscire da zoom proprio. Ma tu zoom ce l'hai nell'applicazione o nel browser? Cioè hai aperto zoom come software a parte o è una pagina del software che usi per andare su internet?</w:t>
      </w:r>
    </w:p>
    <w:p w14:paraId="7EC45B20" w14:textId="77777777" w:rsidR="00B33A5B" w:rsidRDefault="00000000">
      <w:pPr>
        <w:pStyle w:val="Corpotesto"/>
      </w:pPr>
      <w:r>
        <w:t xml:space="preserve">Io niente, ho cliccato il link e si è aperto da solo tutto. Ok, prova a cliccare il link che c'è in chat qui nel gruppo per favore. Eh l'ho cliccato e mi manda lì e poi mi dice che devo aspettare se sono un terapeuta. No, l'ultimo link, quello in basso, l'ultimo in basso, quello che finisce con i o. Eh l'ho visto, l'ho già fatto. Clicca lì </w:t>
      </w:r>
      <w:r>
        <w:lastRenderedPageBreak/>
        <w:t>perché non può aprirti nient'altro che la pagina di prima, non è che può aprirti qualcosa di diverso, solo questo ti apre la pagina che vedi qua.</w:t>
      </w:r>
    </w:p>
    <w:p w14:paraId="4DE8DB80" w14:textId="77777777" w:rsidR="00B33A5B" w:rsidRDefault="00000000">
      <w:pPr>
        <w:pStyle w:val="Corpotesto"/>
      </w:pPr>
      <w:r>
        <w:t>Eh, signore di, non trovo neanche più quella lì. ah qua aspetta andiamo un po' qua, ma dove cavolo lo metti però? no no devi metterlo devi proprio solo cliccare quel link sulla chat l'ultimo link nell'ordine quello proprio che finisce con i o ma finisce con i o? quello con drd? no non drd, i o punto, cioè l'ultima chat in basso di Raffaella era https due punti.</w:t>
      </w:r>
    </w:p>
    <w:p w14:paraId="7939A785" w14:textId="77777777" w:rsidR="00B33A5B" w:rsidRDefault="00000000">
      <w:pPr>
        <w:pStyle w:val="Corpotesto"/>
      </w:pPr>
      <w:r>
        <w:t>barra barra www.bilaterastimulation.io fine quello lì, delle 16.02. si te lo riscrivo io. https due punti slash www.bilaterastimulation.io, ok ti compare? aspetta.</w:t>
      </w:r>
    </w:p>
    <w:p w14:paraId="33DC9A58" w14:textId="77777777" w:rsidR="00B33A5B" w:rsidRDefault="00000000">
      <w:pPr>
        <w:pStyle w:val="Corpotesto"/>
      </w:pPr>
      <w:r>
        <w:t>sì, allora clicco qua sì, semplici strumenti, grandissima clicca su inizio seduta. e adesso sei dentro la paginata, giusto? sì, qua mi chiede invito al tuo paziente sì, sì, lì, beh bravi ferma lì ok, allora per invitare il paziente dovremmo cliccare su invita paziente.</w:t>
      </w:r>
    </w:p>
    <w:p w14:paraId="3119F3B7" w14:textId="77777777" w:rsidR="00B33A5B" w:rsidRDefault="00000000">
      <w:pPr>
        <w:pStyle w:val="Corpotesto"/>
      </w:pPr>
      <w:r>
        <w:t>si apre questo box che vedete nella condivisione dovete copiare il link è come copiare l'indirizzo dello studio e mandargli in chat cioè incollargli questo link che vi copia in automatico cliccando su copia link va bene? solo questo l'altro riceve in chat il link ci clicca sopra e gli si aprirà solo la pagina con la pallina fine tutto il resto è la tecnica psicologica, grazie, Vi prego di farcela, perché altrimenti diamo ragione alle persone che pensano che gli psicologi.</w:t>
      </w:r>
    </w:p>
    <w:p w14:paraId="4BA793D6" w14:textId="77777777" w:rsidR="00B33A5B" w:rsidRDefault="00000000">
      <w:pPr>
        <w:pStyle w:val="Corpotesto"/>
      </w:pPr>
      <w:r>
        <w:t>non abbiano la possibilità di usare i software e gli hardware, invece va fatta un po' di sana, psicoeducazione anche sull'uso dei software, non ci vuole niente, se capite come farlo poi lo imparate al volo. Dimmi Marco, grazie. Domanda ovvia, evitiamo tutta l'anamnesia e facciamo soltanto la parte sul luogo sicuro? Sì, sì, certo Marco, sì, sì, assolutamente sì. Allora, aspetta che vedo se mi è sfuggito qualcosa in chat, ok Tiziana, ma tanto Tiziana tu non fai l'esercitazione e quindi a te non te ne frega niente,</w:t>
      </w:r>
    </w:p>
    <w:p w14:paraId="76DF6935" w14:textId="77777777" w:rsidR="00B33A5B" w:rsidRDefault="00000000">
      <w:pPr>
        <w:pStyle w:val="Corpotesto"/>
      </w:pPr>
      <w:r>
        <w:t>ma molto bene che l'hai provata così domani quando farai l'esercitazione sei già sul pezzo perché useremo lo stesso. Grazie. Domanda ritroso se ci sono delle cose, spero che nessuno possa entrare in possesso di questa chat, allora, ok, direi che ci siamo. io tolgo la condivisione, voilà, e vi faccio vedere l'orologio, sono le 16 e 10 in sostanza, noi abbiamo tempo fino alle 17, ma adesso io vi direi che andiamo fino alle 16 e 45 con.</w:t>
      </w:r>
    </w:p>
    <w:p w14:paraId="73D408BE" w14:textId="77777777" w:rsidR="00B33A5B" w:rsidRDefault="00000000">
      <w:pPr>
        <w:pStyle w:val="Corpotesto"/>
      </w:pPr>
      <w:r>
        <w:t>la vostra esercitazione e poi ci teniamo un quarto d'ora di debriefing per tutte le cose di cui volete parlare o su cui volete chiedere e fare domande. A questo punto abbiamo detto che vi devo mettere nelle stanzine, le stanzine sono... Scusate, andate veloce veloce, ma facciamo a turno fare una voce di tanto tempo zitto? Sì, io vi mando un messaggio quando siamo a metà tempo, tenete presente che avete,</w:t>
      </w:r>
    </w:p>
    <w:p w14:paraId="28604FD8" w14:textId="77777777" w:rsidR="00B33A5B" w:rsidRDefault="00000000">
      <w:pPr>
        <w:pStyle w:val="Corpotesto"/>
      </w:pPr>
      <w:r>
        <w:t xml:space="preserve">mettiamo 20 minuti a testa, via. Ok. Magari ce ne mettete di meno, adesso io prima ci avrò messo un quarto d'ora scarso, credo. secondo me ce ne potete mettere anche di meno, però siccome vorrei che lo faceste con calma, 20 minuti </w:t>
      </w:r>
      <w:r>
        <w:lastRenderedPageBreak/>
        <w:t>a testa vanno bene per questo, allora fammi vedere in quanti siete, che questa interfaccia non me lo dice, 7, 5, 10, 15, 19, 20, 21, 22, 23, 24, 25, 26,</w:t>
      </w:r>
    </w:p>
    <w:p w14:paraId="11E3DDD3" w14:textId="77777777" w:rsidR="00B33A5B" w:rsidRDefault="00000000">
      <w:pPr>
        <w:pStyle w:val="Corpotesto"/>
      </w:pPr>
      <w:r>
        <w:t>quindi sono 13 stanze da 2 con 3 persone che entrano come testimoni in queste 13 stanze da 2, allora assegno subito i testimoni così non mi sbaglio, stanze 2,</w:t>
      </w:r>
    </w:p>
    <w:p w14:paraId="6DC19EA6" w14:textId="77777777" w:rsidR="00B33A5B" w:rsidRDefault="00000000">
      <w:pPr>
        <w:pStyle w:val="Corpotesto"/>
      </w:pPr>
      <w:r>
        <w:t>Ok, stanza 3, stanza 4, stanza 5, perché ovviamente non le posso fare in automatico perché ci sono le persone che non partecipano, quindi devo farle manualmente per quello. Stanza 7, stanza 8, ah scusate, chi mi aveva chiesto di stare insieme, che non mi ricordo?</w:t>
      </w:r>
    </w:p>
    <w:p w14:paraId="37F02C95" w14:textId="77777777" w:rsidR="00B33A5B" w:rsidRDefault="00000000">
      <w:pPr>
        <w:pStyle w:val="Corpotesto"/>
      </w:pPr>
      <w:r>
        <w:t>Allora, Adriana e Lidia.</w:t>
      </w:r>
    </w:p>
    <w:p w14:paraId="13EB27B9" w14:textId="77777777" w:rsidR="00B33A5B" w:rsidRDefault="00000000">
      <w:pPr>
        <w:pStyle w:val="Corpotesto"/>
      </w:pPr>
      <w:r>
        <w:t>vedrete che ci sono alcune stanze da tre perché sono quelle in cui ci sono i colleghi, spenti, e le altre sono tutte stanze, teoricamente da due sono forti bene. ok. vi do il segnale di metà con un messaggio che vi comparirà per entrare nelle stanzine basta che adesso quando io clicco.</w:t>
      </w:r>
    </w:p>
    <w:p w14:paraId="3F5FA4A5" w14:textId="77777777" w:rsidR="00B33A5B" w:rsidRDefault="00000000">
      <w:pPr>
        <w:pStyle w:val="Corpotesto"/>
      </w:pPr>
      <w:r>
        <w:t>vi compare una richiesta di accesso alla stanzina voi date l'ok e vi ritrovate nella stanzina con la persona buon lavoro e buon divertimento. grazie.</w:t>
      </w:r>
    </w:p>
    <w:p w14:paraId="533C2FDF" w14:textId="77777777" w:rsidR="00B33A5B" w:rsidRDefault="00000000">
      <w:pPr>
        <w:pStyle w:val="Corpotesto"/>
      </w:pPr>
      <w:r>
        <w:t>arrivo è che, c'è Elisabetta che doveva entrare da te ma non è ancora entrata adesso. aspetta, arrivo subito ti mando subito la persona se non riesci a entrare ti sposto.</w:t>
      </w:r>
    </w:p>
    <w:p w14:paraId="4705675C" w14:textId="77777777" w:rsidR="00B33A5B" w:rsidRDefault="00000000">
      <w:pPr>
        <w:pStyle w:val="Corpotesto"/>
      </w:pPr>
      <w:r>
        <w:t>e poi. Grazie.</w:t>
      </w:r>
    </w:p>
    <w:p w14:paraId="355B1D19" w14:textId="77777777" w:rsidR="00B33A5B" w:rsidRDefault="00000000">
      <w:pPr>
        <w:pStyle w:val="Corpotesto"/>
      </w:pPr>
      <w:r>
        <w:t>se si riesce, stai lì. Guarda se ti compare una richiesta di ingresso. Io però l'ho messo, partecipo, però non mi manda da nessuna parte. Prova? Questo riprovo. Sì.</w:t>
      </w:r>
    </w:p>
    <w:p w14:paraId="42C00FB6" w14:textId="77777777" w:rsidR="00570B09" w:rsidRDefault="00570B09">
      <w:pPr>
        <w:pStyle w:val="Corpotesto"/>
      </w:pPr>
    </w:p>
    <w:p w14:paraId="5303E9C0" w14:textId="77777777" w:rsidR="00570B09" w:rsidRDefault="00570B09">
      <w:pPr>
        <w:pStyle w:val="Corpotesto"/>
        <w:pBdr>
          <w:bottom w:val="single" w:sz="6" w:space="1" w:color="auto"/>
        </w:pBdr>
      </w:pPr>
    </w:p>
    <w:p w14:paraId="0E70FE23" w14:textId="77777777" w:rsidR="00570B09" w:rsidRDefault="00570B09">
      <w:pPr>
        <w:pStyle w:val="Corpotesto"/>
      </w:pPr>
    </w:p>
    <w:p w14:paraId="3550A3EF" w14:textId="77777777" w:rsidR="00570B09" w:rsidRDefault="00570B09" w:rsidP="00570B09">
      <w:pPr>
        <w:pStyle w:val="Titolo1"/>
      </w:pPr>
      <w:r>
        <w:t>EMDR 2</w:t>
      </w:r>
    </w:p>
    <w:p w14:paraId="71ADD61F" w14:textId="77777777" w:rsidR="00570B09" w:rsidRDefault="00570B09" w:rsidP="00570B09">
      <w:pPr>
        <w:pStyle w:val="Titolo6"/>
      </w:pPr>
      <w:r>
        <w:t>2024-10-26 09:05:44</w:t>
      </w:r>
    </w:p>
    <w:p w14:paraId="34FC5C59" w14:textId="77777777" w:rsidR="00570B09" w:rsidRDefault="00570B09" w:rsidP="00570B09">
      <w:pPr>
        <w:pStyle w:val="FirstParagraph"/>
        <w:ind w:left="482" w:hanging="482"/>
      </w:pPr>
      <w:r>
        <w:t>E quindi mi chiedevo se mettere in campo esercitazioni, sia proposte che subite, potesse influire su quello che sarà il mio percorso? Sì, migliorerà la tua terapia, almeno capisci che cosa stai facendo. Naturalmente le esercitazioni subite porterai una cosa di scarsissimo rilievo, e quelle invece che farai tu, le farai tu. Ok. Sì, sì, va bene così. Questa domanda deriva dal piccolo bias che abbiamo noi terapeuti degli anni 2000.</w:t>
      </w:r>
    </w:p>
    <w:p w14:paraId="506F8A30" w14:textId="77777777" w:rsidR="00570B09" w:rsidRDefault="00570B09" w:rsidP="00570B09">
      <w:pPr>
        <w:pStyle w:val="Corpotesto"/>
        <w:ind w:left="482" w:hanging="482"/>
      </w:pPr>
      <w:r>
        <w:lastRenderedPageBreak/>
        <w:t>che non siamo abituati a fare come terapeuti del 1907 che stavano in terapia 42 anni prima di fare la terapia o mentre la facevano. Sì, ci sono forme psicoanalitiche di supervisione eterna e così via, però in generale va benissimo, è molto meglio, anzi apprezzo. dunque sonia ci dice già che ha problemi con l'audio e che non, ci sente. Mirko, se si vuole approfondire la parte neuropsicologica, hai dei suggerimenti.</w:t>
      </w:r>
    </w:p>
    <w:p w14:paraId="621534B1" w14:textId="77777777" w:rsidR="00570B09" w:rsidRDefault="00570B09" w:rsidP="00570B09">
      <w:pPr>
        <w:pStyle w:val="Corpotesto"/>
        <w:ind w:left="482" w:hanging="482"/>
      </w:pPr>
      <w:r>
        <w:t>specifici? Neuropsicologica dell'MDR? Spiegami che cosa vorresti approfondire. Cioè la parte neurologica, come funziona nel mondo hardware. Sulle slide di ieri dove si parla di questa cosa ci sono le ricerche con i nomi o uno dei nomi di riferimento secondo me è Siegel che è uno dei neuroscienziati più interessanti degli ultimi 15 anni anche per lo studio della mindfulness, puoi cercare i paper che ho citato lì, quindi tu ti vedi l'autore e la data,</w:t>
      </w:r>
    </w:p>
    <w:p w14:paraId="629361A9" w14:textId="77777777" w:rsidR="00570B09" w:rsidRDefault="00570B09" w:rsidP="00570B09">
      <w:pPr>
        <w:pStyle w:val="Corpotesto"/>
        <w:ind w:left="482" w:hanging="482"/>
      </w:pPr>
      <w:r>
        <w:t>risali abbastanza facilmente, fai una ricerca per MDR autore data, sono quelli un pochino più corposi e trovi anche in bibliografia alla fine, quindi l'ultima slide, un po' di riferimenti. su testi invece, ok, va bene, scusate posso fare un piccolo intervento fai un piccolo intervento, una tonsillectomia, io sono una psicodinamica.</w:t>
      </w:r>
    </w:p>
    <w:p w14:paraId="4B1677CC" w14:textId="77777777" w:rsidR="00570B09" w:rsidRDefault="00570B09" w:rsidP="00570B09">
      <w:pPr>
        <w:pStyle w:val="Corpotesto"/>
        <w:ind w:left="482" w:hanging="482"/>
      </w:pPr>
      <w:r>
        <w:t>come avevo detto già ieri però volevo fare una riflessione anche se. ho un orientamento psicodinamico mi ritrovo molto con quello che viene detto con le modalità che vengono suggerite io per esempio utilizzo moltissimo il ponte affettivo, con i pazienti praticamente sempre lavorando tantissimo con il trauma sono straabituata a non fare mai interpretazioni quando i pazienti.</w:t>
      </w:r>
    </w:p>
    <w:p w14:paraId="37FE9A10" w14:textId="77777777" w:rsidR="00570B09" w:rsidRDefault="00570B09" w:rsidP="00570B09">
      <w:pPr>
        <w:pStyle w:val="Corpotesto"/>
        <w:ind w:left="482" w:hanging="482"/>
      </w:pPr>
      <w:r>
        <w:t>rilevano degli aspetti di origine traumatica quindi forse non è così vero che gli psicodinamici, utilizzano sempre le interpretazioni, danno sempre suggerimenti, cioè se si sa fare bene il proprio lavoro si sa quando non si fa, interventi interpretativi quando non si fanno interventi suggestivi certo certo ma io infatti non ho detto che gli psicodinamici fanno sempre questo tipo di cosa ho detto che gli psicodinamici fanno questa cosa mentre i non psicodinamici non lo fanno mai è diverso ok però se si sa fare bene.</w:t>
      </w:r>
    </w:p>
    <w:p w14:paraId="3D692032" w14:textId="77777777" w:rsidR="00570B09" w:rsidRDefault="00570B09" w:rsidP="00570B09">
      <w:pPr>
        <w:pStyle w:val="Corpotesto"/>
        <w:ind w:left="482" w:hanging="482"/>
      </w:pPr>
      <w:r>
        <w:t>il proprio lavoro si sa quando bisogna intervenire ma in generale in generale questo è come parlare di io parlo tengo alla juventus e tu tieni all'inter nel senso che non troveremo mai un accordo per me l'interpretazione è sempre da bandire cioè non è una tecnica utilizzabile in psicoterapia perché non ha nessuna valenza scientifica ma naturalmente e quindi tu mi dici io so quando usarla e quando non usarla e che ti ti rispondo sono contento che tu faccia il tuo lavoro bene secondo la tua linea benissimo ma per me non è mai da utilizzare quindi.</w:t>
      </w:r>
    </w:p>
    <w:p w14:paraId="0504E37A" w14:textId="77777777" w:rsidR="00570B09" w:rsidRDefault="00570B09" w:rsidP="00570B09">
      <w:pPr>
        <w:pStyle w:val="Corpotesto"/>
        <w:ind w:left="482" w:hanging="482"/>
      </w:pPr>
      <w:r>
        <w:t xml:space="preserve">sottolineavo che siccome in mdr non c'è neanche niente mai da dire a maggior ragione chi tende a utilizzare l'interpretazione quando li, tiene che secondo i suoi canoni vada a utilizzare, e vedrai che facendo MDR ogni tanto ti viene, perché durante l'MDR ti vengono dei momenti in cui ti verrebbe una confrontazione, se utilizzi una linea psicodinamica che assomiglia al mondo Kemberg, o a volte ti vengono delle interpretazioni, sia delle interpretazioni </w:t>
      </w:r>
      <w:r>
        <w:lastRenderedPageBreak/>
        <w:t>per chiusura del filo, sia delle interpretazioni per dei blocchi, guardare un suggerimento.</w:t>
      </w:r>
    </w:p>
    <w:p w14:paraId="27977379" w14:textId="77777777" w:rsidR="00570B09" w:rsidRDefault="00570B09" w:rsidP="00570B09">
      <w:pPr>
        <w:pStyle w:val="Corpotesto"/>
        <w:ind w:left="482" w:hanging="482"/>
      </w:pPr>
      <w:r>
        <w:t>Vanno sempre evitate, vanno sempre evitate perché ti vengono, sei lì che dici ma cazzo, ma non ci arrivi, ma dai, fai qualcosa, ma dai, e invece no, perché l'acquisizione avviene soltanto se la fa lui, tutto qui. Poi sono contento se ti ci ritrovi e soprattutto se riesci a implementare la tecnica bene nell'ambito di quello che fai. Infatti la premessa che facevo ieri è che è proprio facilmente implementabile, ognuno piglia il suo stile, piglia il suo lavoro, tira fuori dalla scatola degli attrezzi questa cosa quando serve e ci sta, si adatta bene.</w:t>
      </w:r>
    </w:p>
    <w:p w14:paraId="7835AC9D" w14:textId="77777777" w:rsidR="00570B09" w:rsidRDefault="00570B09" w:rsidP="00570B09">
      <w:pPr>
        <w:pStyle w:val="Corpotesto"/>
        <w:ind w:left="482" w:hanging="482"/>
      </w:pPr>
      <w:r>
        <w:t>Ok? solo perché mi sembra che ci sia forse a volte un po' di pregiudizio nei confronti di questo orientamento non ho nessun pregiudizio nei confronti dell'orientamento ho un forte giudizio nei confronti dell'interpretazione quindi qualunque orientamento che non la usi è un orientamento secondo me saggio qualunque orientamento che la usi è un orientamento saggio che usa in quel momento un intervento scientificamente sbagliato ma è un'opinione basata solo su letteratura.</w:t>
      </w:r>
    </w:p>
    <w:p w14:paraId="3E2C0410" w14:textId="77777777" w:rsidR="00570B09" w:rsidRDefault="00570B09" w:rsidP="00570B09">
      <w:pPr>
        <w:pStyle w:val="Corpotesto"/>
        <w:ind w:left="482" w:hanging="482"/>
      </w:pPr>
      <w:r>
        <w:t>sono migliaia e migliaia di persone che fanno interventi interpretativi e quindi è normale che sia così l'interpretazione è un atto per definizione soggettivo e quindi qualunque cosa sia estremamente soggettiva da parte dello psicoterapeuta in terapia, quando si usano degli strumenti che tentano di essere oggettivi inquina la parte oggettiva mettiamola in questo modo per il resto, Naturalmente e fortunatamente siamo liberi e quindi ognuno agisce in scienza e coscienza come desidera.</w:t>
      </w:r>
    </w:p>
    <w:p w14:paraId="39A4AB8F" w14:textId="77777777" w:rsidR="00570B09" w:rsidRDefault="00570B09" w:rsidP="00570B09">
      <w:pPr>
        <w:pStyle w:val="Corpotesto"/>
        <w:ind w:left="482" w:hanging="482"/>
      </w:pPr>
      <w:r>
        <w:t>Quindi nessun pregiudizio rispetto al mondo psicodinamico in qualità di mondo e specializzazione, ho proprio giudizio non pre su alcuni specifici interventi che potrei enumerare, l'interpretazione, specie di interpretazione dei sogni, c'è tutta una serie di cose che hanno una vocazione scientifica zero e una vocazione culturale, filosofica molto ampia, specie se contestualizzata nei modi e nei mondi in cui nacque. Quindi siccome non stavo parlando di una linea terapeutica generica ma stavo parlando proprio dell'utilizzo di questa tecnica, non sapendo che tipologia di assetto psicodinamico avete, visto che la maggioranza di voi ha un assetto psicodinamico, ho premesso qualunque assetto psicodinamico voi abbiate,</w:t>
      </w:r>
    </w:p>
    <w:p w14:paraId="7D566D4E" w14:textId="77777777" w:rsidR="00570B09" w:rsidRDefault="00570B09" w:rsidP="00570B09">
      <w:pPr>
        <w:pStyle w:val="Corpotesto"/>
        <w:ind w:left="482" w:hanging="482"/>
      </w:pPr>
      <w:r>
        <w:t>ricordatevi di tenere da parte tutte le manovre. No, vabbè. che possono essere contestualizzati in un ambito psicodinamico ammesse, ma che nell'MDR inquinano lo strumento e non lo fanno funzionare. Ok, grazie. Prego. Allora c'era, non Federica, Laura che diceva che aveva un paio di domande. Buongiorno, allora la prima era più tecnica, non so, ieri si parlava di somministrare eventualmente il test per vedere il livello di dissociazione questo strumento che noi lo troviamo tra i.</w:t>
      </w:r>
    </w:p>
    <w:p w14:paraId="77AC39CD" w14:textId="77777777" w:rsidR="00570B09" w:rsidRDefault="00570B09" w:rsidP="00570B09">
      <w:pPr>
        <w:pStyle w:val="Corpotesto"/>
        <w:ind w:left="482" w:hanging="482"/>
      </w:pPr>
      <w:r>
        <w:t xml:space="preserve">materiali allegati è perché lì ho trovato sì solo le slide magari non dovrebbe esserci anche quelle mi confermate se l'avete trovato non ci sono e allora non ve l'han caricata allora no no ma se non se non ci sono cioè sono state </w:t>
      </w:r>
      <w:r>
        <w:lastRenderedPageBreak/>
        <w:t>consegnate io ce l'hai già io ho provato le slide di risuscito, slides e anch'io ma questo strumento ma voi siete sicuri di aver visto le.</w:t>
      </w:r>
    </w:p>
    <w:p w14:paraId="2532600A" w14:textId="77777777" w:rsidR="00570B09" w:rsidRDefault="00570B09" w:rsidP="00570B09">
      <w:pPr>
        <w:pStyle w:val="Corpotesto"/>
        <w:ind w:left="482" w:hanging="482"/>
      </w:pPr>
      <w:r>
        <w:t>slides in fondo è possibile che abbiano unito i due file comunque adesso micaela che vi presento michaela fratus che la collega che mi aiuta quest'oggi ve le allega ve le allega del quad chat così casomai non avessero secondo me è possibile che abbiano fatto un pdf con in coda anche il des perché gli ho dati tutte e due ma non è stampato il materiale non c'è nessuno e allora niente se lo sono dimenticati della leghiamo adesso no problem domanda invece era eccolo qua lo vedete in chat sì grazie.</w:t>
      </w:r>
    </w:p>
    <w:p w14:paraId="189B2F22" w14:textId="77777777" w:rsidR="00570B09" w:rsidRDefault="00570B09" w:rsidP="00570B09">
      <w:pPr>
        <w:pStyle w:val="Corpotesto"/>
        <w:ind w:left="482" w:hanging="482"/>
      </w:pPr>
      <w:r>
        <w:t>e l'altra domanda era invece rispetto alla storia del paziente si recuperare quel fotogramma insomma capostipite, ieri avevi fatto un esercizio con Raffaella di... recuperare il fotogramma per ricordare il ricordo che ha costruito. Ah, il ricordo, ecco. E con la tecnica del floatback, no? Sì, floatback, sì. E devo chiederti, ecco, perché mi è sfuggito un passaggio, cioè quando tu hai introdotto questo esercizio hai chiesto a Raffaella di ricordare una situazione, ecco, e poi mi è sfuggito un po' il passaggio.</w:t>
      </w:r>
    </w:p>
    <w:p w14:paraId="146BFA7B" w14:textId="77777777" w:rsidR="00570B09" w:rsidRDefault="00570B09" w:rsidP="00570B09">
      <w:pPr>
        <w:pStyle w:val="Corpotesto"/>
        <w:ind w:left="482" w:hanging="482"/>
      </w:pPr>
      <w:r>
        <w:t>Allora, vado a ripescarti la slide apposita così te lo ridico. Poi lei ha risposto, sì, spendermi tanto e non essere riconosciuta, no? Ieri. Però qual è la domanda? Allora, la sequenza è questa, si parte dal ricordo, dall'evento trigger nel presente e si fa raccontare l'evento trigger del presente come se stesse accadendo adesso, quindi all'indicativo presente.</w:t>
      </w:r>
    </w:p>
    <w:p w14:paraId="0D74ECF8" w14:textId="77777777" w:rsidR="00570B09" w:rsidRDefault="00570B09" w:rsidP="00570B09">
      <w:pPr>
        <w:pStyle w:val="Corpotesto"/>
        <w:ind w:left="482" w:hanging="482"/>
      </w:pPr>
      <w:r>
        <w:t>Sì, questo sì, ma che domanda? Nel momento in cui vedi che arriviamo sul punto clou della scena, ti fermi e approfondisci chiedendo che cosa pensi, che cosa provi a livello di emozioni e che cosa senti nel corpo. Quindi il momento più impattante emotivamente della scena che viene vissuta come evento scatenante viene frizzato, cioè si mette in pausa il filmato e si chiede ok, mentre sei in questo momento qui e c'è lui che urla, tu che cosa stai pensando?</w:t>
      </w:r>
    </w:p>
    <w:p w14:paraId="59B3A6FB" w14:textId="77777777" w:rsidR="00570B09" w:rsidRDefault="00570B09" w:rsidP="00570B09">
      <w:pPr>
        <w:pStyle w:val="Corpotesto"/>
        <w:ind w:left="482" w:hanging="482"/>
      </w:pPr>
      <w:r>
        <w:t>E lei ti dirà che cosa pensa, quindi o una frase o un'immagine e che cosa provi, che emozione provi, rabbia, ansia, tristezza eccetera e cosa senti nel corpo. Quando abbiamo questo abbiamo quello che ci serve per andare a ritroso nel passato, perché l'emozione e la sensazione fisica sono le componenti interne che ci fanno da bussola per orientare la mente a trovare un ricordo del passato. in cui abbia provato le stesse cose infatti si dirà lascia che l'immagine.</w:t>
      </w:r>
    </w:p>
    <w:p w14:paraId="5C19D08F" w14:textId="77777777" w:rsidR="00570B09" w:rsidRDefault="00570B09" w:rsidP="00570B09">
      <w:pPr>
        <w:pStyle w:val="Corpotesto"/>
        <w:ind w:left="482" w:hanging="482"/>
      </w:pPr>
      <w:r>
        <w:t>che la scena si sciolga permette alla tua mente guidata da questa emozione che mi hai detto da questa sensazione fisica che mi hai detto di andare a ritroso nel passato fino a recuperare un episodio forse di quando eri bambina forse in famiglia in cui hai sentito la stessa cosa che hai provato la stessa sensazione si raccomanda la persona di non andare a cercare attivamente perché la persona specie se ha una modalità un po ossessiva inizierà a fare il compito.</w:t>
      </w:r>
    </w:p>
    <w:p w14:paraId="6562F4EF" w14:textId="77777777" w:rsidR="00570B09" w:rsidRDefault="00570B09" w:rsidP="00570B09">
      <w:pPr>
        <w:pStyle w:val="Corpotesto"/>
        <w:ind w:left="482" w:hanging="482"/>
      </w:pPr>
      <w:r>
        <w:lastRenderedPageBreak/>
        <w:t>devo trovare ricordo devo trovare il ricordo e mentre sta pensando devo trovare ricordo non trova il ricordo allora si chiarisce alla persona che è meglio piuttosto che andare a cercare il ricordo lasciarlo affiorare lasciarlo emergere esattamente come si fa in ipnosi corretto, quando si vuole recuperare qualcosa più la c, meno la trovi, un po' come quando perdi le chiavi e non sai dove le hai messe. Devi lasciare che la mente si ammorbidisca e si acquieti e quando si è abbassata la sabbia, rivedi.</w:t>
      </w:r>
    </w:p>
    <w:p w14:paraId="205B5FC0" w14:textId="77777777" w:rsidR="00570B09" w:rsidRDefault="00570B09" w:rsidP="00570B09">
      <w:pPr>
        <w:pStyle w:val="Corpotesto"/>
        <w:ind w:left="482" w:hanging="482"/>
      </w:pPr>
      <w:r>
        <w:t>i piedini nell'acqua. È la stessa cosa. Poi, una volta che la persona ti aggancia al ricordo, di nuovo chiedi alla persona di raccontartelo come se fosse lì adesso, quindi di nuovo all'indicativo presente, e la correggi con delicatezza ma anche con fermezza quando non la fa al presente. Tipo se ti dice, ho otto anni, sono nel corridoio di casa, bene, ma se ti dice a un certo punto, e a questo punto mi ricordo che è arrivata mamma, poi dirai.</w:t>
      </w:r>
    </w:p>
    <w:p w14:paraId="6C7503F1" w14:textId="77777777" w:rsidR="00570B09" w:rsidRDefault="00570B09" w:rsidP="00570B09">
      <w:pPr>
        <w:pStyle w:val="Corpotesto"/>
        <w:ind w:left="482" w:hanging="482"/>
      </w:pPr>
      <w:r>
        <w:t>ok, mentre sei lì, quindi arriva mamma, cioè la riprendi e gliela rinarri al presente, in modo tale che continui a stare sul presente. Sembra una... ...stupidaggine, ma in realtà se il cervello usa una linguistica presente, si cost... una diegetica presente, cioè si costringe a vivere nel momento quello che sta accadendo e quello che interessa a noi in questo esercizio è che la persona riviva quell'emozione, quella sensazione fisica perché è su quella tipologia di contenuto che noi possiamo fare.</w:t>
      </w:r>
    </w:p>
    <w:p w14:paraId="6025216C" w14:textId="77777777" w:rsidR="00570B09" w:rsidRDefault="00570B09" w:rsidP="00570B09">
      <w:pPr>
        <w:pStyle w:val="Corpotesto"/>
        <w:ind w:left="482" w:hanging="482"/>
      </w:pPr>
      <w:r>
        <w:t>un intervento, cioè noi non possiamo modificare di per sé in modo rapidissimo il contenuto a livello di zona semantica oppure a livello episodico, ma possiamo modificare in maniera efficace e abbastanza rapida il contenuto a livello emotivo, quindi cosa succede? Che in qualunque forma di riscrittura emotiva, nel discorso che facevo ieri del freezer, se tu hai delle emozioni e delle sensazioni fisiche che sono chiuse in freezer non te.</w:t>
      </w:r>
    </w:p>
    <w:p w14:paraId="0B80033B" w14:textId="77777777" w:rsidR="00570B09" w:rsidRDefault="00570B09" w:rsidP="00570B09">
      <w:pPr>
        <w:pStyle w:val="Corpotesto"/>
        <w:ind w:left="482" w:hanging="482"/>
      </w:pPr>
      <w:r>
        <w:t>le puoi mangiare, ma se tu le tiri fuori dal freezer non le puoi mangiare, se tu le tiri, fuori dal freezer e le scongeli, quando si sono scongelate le puoi... preparare, tagliuzzare, raffinare, ricucinare, fai quello che vuoi e poi le rimetti nel congelatore nella loro nuova forma. Quindi tecnicamente se noi elicitiamo dal mondo limbico amigdala ipocampo delle emozioni che sono strutturate nella rete neurale di quel ricordo, riportandole nella memoria lavoro, che è sostanzialmente frontocorticale, abbiamo la possibilità di.</w:t>
      </w:r>
    </w:p>
    <w:p w14:paraId="49089D7D" w14:textId="77777777" w:rsidR="00570B09" w:rsidRDefault="00570B09" w:rsidP="00570B09">
      <w:pPr>
        <w:pStyle w:val="Corpotesto"/>
        <w:ind w:left="482" w:hanging="482"/>
      </w:pPr>
      <w:r>
        <w:t>effettuare delle modificazioni nella memoria lavoro e poi di ricodificare nella memoria a lungo termine il ricordo così rielaborato. Quindi tu parti che contieni un ricordo molto disturbante e arrivi che contieni lo stesso ricordo ma non più tanto disturbante. Questo è l'obiettivo. Dunque, si possono così riassumere e chiedere a Marco gli stati...</w:t>
      </w:r>
    </w:p>
    <w:p w14:paraId="6A8EA0F2" w14:textId="77777777" w:rsidR="00570B09" w:rsidRDefault="00570B09" w:rsidP="00570B09">
      <w:pPr>
        <w:pStyle w:val="Corpotesto"/>
        <w:ind w:left="482" w:hanging="482"/>
      </w:pPr>
      <w:r>
        <w:t>della prima seduta, 1 anamnesi, 2 ricordo traumatico, 3 mdr luogo sicuro, per evitare di fare casino basta che tu utilizzi le fasi in cui è suddivisa già l'mdr, cioè siccome sono già 8 fasi, se tu mi suddividi le prime 2 in 3 diventa un macello, quindi tendenzialmente ti direi andiamo a riprendere il materiale di ieri, aspetta che lo condivido, ok, allora.</w:t>
      </w:r>
    </w:p>
    <w:p w14:paraId="7CC14A43" w14:textId="77777777" w:rsidR="00570B09" w:rsidRDefault="00570B09" w:rsidP="00570B09">
      <w:pPr>
        <w:pStyle w:val="Corpotesto"/>
        <w:ind w:left="482" w:hanging="482"/>
      </w:pPr>
      <w:r>
        <w:lastRenderedPageBreak/>
        <w:t>abbiamo detto che la prima fase è la storia del paziente, quindi nella prima fase tu devi, raccogliere l'evento o gli eventi scatenanti e i sintomi del presente, fare la raccolta di tutti i ricordi del passato nei modi che abbiamo passato in rassegna ieri e generare il piano clinico. Questa è la fase 1, ok, la fase 2 è invece quella di preparazione del paziente. paziente, il consenso, il DES, la psicoeducazione con lo spiegone su casella MDR, l'istituzione.</w:t>
      </w:r>
    </w:p>
    <w:p w14:paraId="1E4AF131" w14:textId="77777777" w:rsidR="00570B09" w:rsidRDefault="00570B09" w:rsidP="00570B09">
      <w:pPr>
        <w:pStyle w:val="Corpotesto"/>
        <w:ind w:left="482" w:hanging="482"/>
      </w:pPr>
      <w:r>
        <w:t>di un maniglione antipanico con il segnale di stop e il posto sicuro. Ora non è detto che tu faccia tutto in una seduta, è possibile che, anzi è molto probabile, che la prima parte, quella della raccolta della storia del paziente, tu la faccia o in una seduta numero 1, ossia a cavallo tra la prima e la seconda, perché se gli dai come compito per casa di farti una lista dei suoi 10 ricordi peggiori, non riuscirà a fartela lì. Cioè le persone.</w:t>
      </w:r>
    </w:p>
    <w:p w14:paraId="3C139A3A" w14:textId="77777777" w:rsidR="00570B09" w:rsidRDefault="00570B09" w:rsidP="00570B09">
      <w:pPr>
        <w:pStyle w:val="Corpotesto"/>
        <w:ind w:left="482" w:hanging="482"/>
      </w:pPr>
      <w:r>
        <w:t>sotto stress durante la seduta di psicoterapia non hanno così tanto libero accesso avanti, e indietro a una grande quantità di ricordi, a meno che non vengano elicitati da contenuti che avvengono in terapia. Quindi se ti dice la persona, forza, tirami fuori 10 ricordi peggiori. Non te la fa, te ne trova alcuni, se ne dimentica. alcuni che anche grossolanamente enormi quindi è meglio che tu gli dica nella prossima settimana prima che ci rivediamo prova a far mente locale.</w:t>
      </w:r>
    </w:p>
    <w:p w14:paraId="57106A1A" w14:textId="77777777" w:rsidR="00570B09" w:rsidRDefault="00570B09" w:rsidP="00570B09">
      <w:pPr>
        <w:pStyle w:val="Corpotesto"/>
        <w:ind w:left="482" w:hanging="482"/>
      </w:pPr>
      <w:r>
        <w:t>su quali sono i 10 ricordi peggiori della tua vita spiegandogli che non sono, soltanto i 10 ricordi più gravi ma anche quelli che oggi ritrova come disturbanti e come attivanti anche se magari erano delle tini muscole, ok? aspetta che ho da una parte la chat dall'altra le mani, allora, posso usare serenamente questo strumento dice Tiziana no, serenamente no.</w:t>
      </w:r>
    </w:p>
    <w:p w14:paraId="2BC348C7" w14:textId="77777777" w:rsidR="00570B09" w:rsidRDefault="00570B09" w:rsidP="00570B09">
      <w:pPr>
        <w:pStyle w:val="Corpotesto"/>
        <w:ind w:left="482" w:hanging="482"/>
      </w:pPr>
      <w:r>
        <w:t>è il discorso che ho fatto ieri forse avevi l'audio staccato allora questa è una tecnica di psicoterapia la psicoterapia è il processo attraverso il quale per la legge italiana, vi dico funziona così solo in Italia però noi siamo in Italia mi state chiedendo, Se siete italiani, io sono italiano e quindi vi rispondo secondo le cose italiane.</w:t>
      </w:r>
    </w:p>
    <w:p w14:paraId="7DCBD241" w14:textId="77777777" w:rsidR="00570B09" w:rsidRDefault="00570B09" w:rsidP="00570B09">
      <w:pPr>
        <w:pStyle w:val="Corpotesto"/>
        <w:ind w:left="482" w:hanging="482"/>
      </w:pPr>
      <w:r>
        <w:t>Il psicoterapeuta ha un disturbo diagnosticabile secondo i manuali nosografico statistici che di fatto in questo momento vanno per la maggiore, quindi il DSM-5, l'ICD, tutti i soliti, e lo psicoterapeuta è abilitato a fare un processo di cura. Mentre lo psicologo che è uscito dall'università e potenzialmente non ha mai visto un paziente e non sa come si cura il paziente, perché di fatto nessuno gli ha insegnato, A meno che non faccia lo psicologo se è stato assunto così all'interno di un gruppo di psicologi e ci lavori da un sacco di anni e vedi altri che fanno le terapie, può fare solo testistica e sostegno. Questo è quello che dice il codice odontologico e la normativa italiana.</w:t>
      </w:r>
    </w:p>
    <w:p w14:paraId="0F4E1143" w14:textId="77777777" w:rsidR="00570B09" w:rsidRDefault="00570B09" w:rsidP="00570B09">
      <w:pPr>
        <w:pStyle w:val="Corpotesto"/>
        <w:ind w:left="482" w:hanging="482"/>
      </w:pPr>
      <w:r>
        <w:t xml:space="preserve">Quindi, siccome MDR ha due versanti, il versante di sostegno e di installazione di risorse, rientra nell'ausilio psicologico e nel sostegno e lo può fare chiunque. Il versante di cura lo può fare solo una psicoterapeuta. Inoltre, la tecnica la può imparare chiunque, nel senso che il sapere è libero. Non è che io non posso leggere il libro. Non è che io non posso leggere il libro </w:t>
      </w:r>
      <w:r>
        <w:lastRenderedPageBreak/>
        <w:t>perché c'è il rogo dei libri, perché sono solo psicologo, sono in formazione. Io vi dico semplicemente che a me personalmente non frega nulla e sono uno anche molto anti-ordinistico.</w:t>
      </w:r>
    </w:p>
    <w:p w14:paraId="40F8DE61" w14:textId="77777777" w:rsidR="00570B09" w:rsidRDefault="00570B09" w:rsidP="00570B09">
      <w:pPr>
        <w:pStyle w:val="Corpotesto"/>
        <w:ind w:left="482" w:hanging="482"/>
      </w:pPr>
      <w:r>
        <w:t>burocrazia di questo glorioso paese è un po' invalidante rispetto alla pratica reale all'estero dove non c'è tutto sto casino, ci sono criteri diversi. Ma colgo che questa burocrazia ha un intento che è invece un intento che personalmente mi interessa molto, cioè il bene del paziente. Vale a dire che se uno non ha studiato la psicoterapia e non l'ha applicata, vista applicata e a volte fatta anche su di sé, oggettivamente non sa.</w:t>
      </w:r>
    </w:p>
    <w:p w14:paraId="2677FB11" w14:textId="77777777" w:rsidR="00570B09" w:rsidRDefault="00570B09" w:rsidP="00570B09">
      <w:pPr>
        <w:pStyle w:val="Corpotesto"/>
        <w:ind w:left="482" w:hanging="482"/>
      </w:pPr>
      <w:r>
        <w:t>cosa fare col paziente, che che ne dica. Io lo capisco che uno si incazzi perché dica ho studiato, mi sono laureato, sono iscritto all'ordine, sono psicologo e adesso vi appendete tutti perché io nella mia stanzina quando, cara grazia, riesco a trovare un paziente ci faccio quel che voglio. Sì è vero questo, nessuno mai arriverà a controllare, ma il concetto è che ci faccio quel che voglio molto spesso significa che non ci voglio, non ci fai niente perché non sai cosa farci, è tutto qua. E allora l'MDR se non ha testo, La tecnica che si impara in poco tempo arriva un po' come una manna perché dà l'illusione di poter essere utilizzata come strumento curativo anche da una persona che non ha competenze curative. Non fate questo errore, usate questo strumento se non avete competenze curative per installare risorse, per il luogo sicuro, per fare tutta la parte di sostegno, ma non la parte di elaborazione.</w:t>
      </w:r>
    </w:p>
    <w:p w14:paraId="63E78E1F" w14:textId="77777777" w:rsidR="00570B09" w:rsidRDefault="00570B09" w:rsidP="00570B09">
      <w:pPr>
        <w:pStyle w:val="Corpotesto"/>
        <w:ind w:left="482" w:hanging="482"/>
      </w:pPr>
      <w:r>
        <w:t>Perché la parte di elaborazione e di cura richiede che voi abbiate inquadrato il paziente in modo diagnostico accurato e che poi sappiate gestire un paziente che durante l'elaborazione può presentare una vasta quantità di sintomi, che se non sapete inquadrare il paziente non vi dicono nulla, non sapete che cosa farci. Quindi è solo questo, è un po' così. È un po' come dire io... Sono diventato idraulico.</w:t>
      </w:r>
    </w:p>
    <w:p w14:paraId="45441806" w14:textId="77777777" w:rsidR="00570B09" w:rsidRDefault="00570B09" w:rsidP="00570B09">
      <w:pPr>
        <w:pStyle w:val="Corpotesto"/>
        <w:ind w:left="482" w:hanging="482"/>
      </w:pPr>
      <w:r>
        <w:t>Posso installare degli impianti di condizionamento aziendale? Sì, sei idraulico, ma se non hai imparato come si installano gli impianti di condizionamento aziendale, tutto sommato conviene che tu non ti ci metta da solo, perché poi se ci sono delle perdite o piuttosto che non funziona una roba o l'altra, te la devi cavare. Questo è un po' il concetto. A domanda rispondo. Ok, grazie. Prego. Aspetta, devo stare dietro.</w:t>
      </w:r>
    </w:p>
    <w:p w14:paraId="605A7312" w14:textId="77777777" w:rsidR="00570B09" w:rsidRDefault="00570B09" w:rsidP="00570B09">
      <w:pPr>
        <w:pStyle w:val="Corpotesto"/>
        <w:ind w:left="482" w:hanging="482"/>
      </w:pPr>
      <w:r>
        <w:t>Se il paziente è dissociativo, se è dissociativo soprattutto... 30% rischi che durante l'MDR dissoci e quindi non elabori, fine. Non ci dice niente del suo quadro di personalità o del suo funzionamento. Poi c'era Flora che dice che ho delle domande ma aspetta perché nel frattempo c'erano le persone con la manina alzata. Francesca per esempio. Buongiorno, io ho qualche domanda ma spero sia veloce. Quando si parlava la.</w:t>
      </w:r>
    </w:p>
    <w:p w14:paraId="08FD7207" w14:textId="77777777" w:rsidR="00570B09" w:rsidRDefault="00570B09" w:rsidP="00570B09">
      <w:pPr>
        <w:pStyle w:val="Corpotesto"/>
        <w:ind w:left="482" w:hanging="482"/>
      </w:pPr>
      <w:r>
        <w:t xml:space="preserve">scorsa volta, ieri, dei tempi della remissione, ero incuriosita da quando accade in due o tre sedute. Dipende dal ricordo e dipende dal paziente. Nel senso in generale ti posso dire che se è una T non molto maiuscola ed è un paziente </w:t>
      </w:r>
      <w:r>
        <w:lastRenderedPageBreak/>
        <w:t>con un buon livello cognitivo e una buona resilienza, oggettivamente ci vogliono poche sedute. Inoltre quando ci sono dei ricordi che riguardano lo stesso filone, lo stesso cluster...</w:t>
      </w:r>
    </w:p>
    <w:p w14:paraId="7E0C2D03" w14:textId="77777777" w:rsidR="00570B09" w:rsidRDefault="00570B09" w:rsidP="00570B09">
      <w:pPr>
        <w:pStyle w:val="Corpotesto"/>
        <w:ind w:left="482" w:hanging="482"/>
      </w:pPr>
      <w:r>
        <w:t>che ci siano dei ricordi di abbandono, magari ha un primo ricordo a 5 anni, poi un secondo ricordo a 9, un terzo ricordo a 12 o 13, è possibile che quando inizia a lavorare sul primo, poiché l'elaborazione di un ricordo avviene in automatico, cioè il cervello associa quel che associa, è abbastanza probabile che nell'elaborare il primo ricordo vengano un po' premasticati anche gli altri ricordi che sono contenuti nello stesso cluster, quindi.</w:t>
      </w:r>
    </w:p>
    <w:p w14:paraId="3427CE51" w14:textId="77777777" w:rsidR="00570B09" w:rsidRDefault="00570B09" w:rsidP="00570B09">
      <w:pPr>
        <w:pStyle w:val="Corpotesto"/>
        <w:ind w:left="482" w:hanging="482"/>
      </w:pPr>
      <w:r>
        <w:t>quando ti troverai a finire il primo ricordo e ad andare sui ricordi successivi, è possibile che alcuni ricordi si elaborino rapidissimamente o che il paziente ti dica che gli sembra di averlo già elaborato nell'elaborazione del ricordo precedente, quindi in generale i ricordi più tosti sono i primi, i più lontani e i più forti. Ok, altra domanda? Quando parlavamo di psicoeducazione, lei ha indicato un libricino, MDR Revolution, dove è recuperabile, ci può indicare?</w:t>
      </w:r>
    </w:p>
    <w:p w14:paraId="7622C793" w14:textId="77777777" w:rsidR="00570B09" w:rsidRDefault="00570B09" w:rsidP="00570B09">
      <w:pPr>
        <w:pStyle w:val="Corpotesto"/>
        <w:ind w:left="482" w:hanging="482"/>
      </w:pPr>
      <w:r>
        <w:t>In libreria. Ok, perfetto. Poi, ieri mentre facevo la simulazione, a me è capitato questo, l'ho condiviso con Mirko. Sì. Nella, diciamo, vorrei carmi in questo luogo sicuro, ero molto a mio agio e lo stimolo visivo era quasi disturbante, avrei preferito chiudere gli occhi e non guardarlo. Sì. Il paziente mi dice questo, io riesco a stare in questo luogo sicuro respirando e chiudendo gli occhi,</w:t>
      </w:r>
    </w:p>
    <w:p w14:paraId="2F4F3D8D" w14:textId="77777777" w:rsidR="00570B09" w:rsidRDefault="00570B09" w:rsidP="00570B09">
      <w:pPr>
        <w:pStyle w:val="Corpotesto"/>
        <w:ind w:left="482" w:hanging="482"/>
      </w:pPr>
      <w:r>
        <w:t>perché magari come me è già abituato a un autorilassamento, a una meditazione, e mi dice, mi sta disturbando questo pallino alle tue dita che mi dici di seguire, cosa faccio? Gliele fai seguire lo stesso perché non è che lui deve starci mentre segue le dita, le dita servono per installarglielo ulteriormente. Sì, esattamente. Allora, diciamo che se uno ha una buona capacità di assorbimento è probabile che di fatto quando si costruisce un paesaggio interno sufficientemente credibile e tridimensionale la sua attenzione tenda a sprofondare in quel paesaggio, ma l'MDR deve il suo funzionamento alla possibilità per la persona di fare dual focusing,</w:t>
      </w:r>
    </w:p>
    <w:p w14:paraId="0DF91A79" w14:textId="77777777" w:rsidR="00570B09" w:rsidRDefault="00570B09" w:rsidP="00570B09">
      <w:pPr>
        <w:pStyle w:val="Corpotesto"/>
        <w:ind w:left="482" w:hanging="482"/>
      </w:pPr>
      <w:r>
        <w:t>cioè di stare un po' di là e un po' di qua, quindi se una persona è molto assorbibile è probabile che abbia un alto livello di ipnotizzabilità, un discreto livello dissociativo, una buona capacità di concentrazione eccetera eccetera, bene perché così si costruisce un buon luogo sicuro, ma per installare il luogo sicuro la teorizzazione di questa pratica prevede che tu stia un po' con l'attenzione sul luogo interno e un po' sulla parte di movimento lento.</w:t>
      </w:r>
    </w:p>
    <w:p w14:paraId="28795C0A" w14:textId="77777777" w:rsidR="00570B09" w:rsidRDefault="00570B09" w:rsidP="00570B09">
      <w:pPr>
        <w:pStyle w:val="Corpotesto"/>
        <w:ind w:left="482" w:hanging="482"/>
      </w:pPr>
      <w:r>
        <w:t>nella parte del luogo sicuro, è soltanto parzialmente utile perché come vi dicevo ieri quello che conta di più nel luogo sicuro e che uno lo viva profondamente poi se lo ancori bene alla famosa parola quindi nel caso in cui in assoluto io facesse solo un luogo sicuro e la persona mi dicesse io vedo molto bene questo luogo ma mi disturba la lucina piuttosto che le dita io potrei approfondire colludendo con questa richiesta dicendo va bene allora facciamo del tapping o con gli elementi.</w:t>
      </w:r>
    </w:p>
    <w:p w14:paraId="52CCBB6E" w14:textId="77777777" w:rsidR="00570B09" w:rsidRDefault="00570B09" w:rsidP="00570B09">
      <w:pPr>
        <w:pStyle w:val="Corpotesto"/>
        <w:ind w:left="482" w:hanging="482"/>
      </w:pPr>
      <w:r>
        <w:lastRenderedPageBreak/>
        <w:t>vibranti ma siccome so che poi dovrò fare la elaborazione dei ricordi e la persona avrà la stessa tendenza cioè tenderà a sprofondare nel ricordo come sprofonda nel luogo sicuro solo che mentre nel luogo sicuro gli piace sprofondare nel ricordo non gli piacerà tanto sprofondare allora io lo alleno Alleno già a stare un po' de qua e un po' de là e soprattutto lo alleno a seguire la struttura della terapia. Perché se io seguo il paziente che mi dice che gli dà fastidio questa cosa,</w:t>
      </w:r>
    </w:p>
    <w:p w14:paraId="133F55F6" w14:textId="77777777" w:rsidR="00570B09" w:rsidRDefault="00570B09" w:rsidP="00570B09">
      <w:pPr>
        <w:pStyle w:val="Corpotesto"/>
        <w:ind w:left="482" w:hanging="482"/>
      </w:pPr>
      <w:r>
        <w:t>un'ora dopo devo seguire il paziente che mi dice che non vuole stare sul ricordo perché gli dà fastidio, e poi che non gli piace muovere gli occhi perché si affaticano, e poi che non sente niente, e poi che dobbiamo stare ancora sul ricordo della volta scorsa, non possiamo cambiare, e quindi andiamo avanti così. Perciò il paziente deve avere la gratificante sensazione di potersi affidare in una struttura, in un contenitore sicuro, relazionalmente funzionale, che gli assicura di farlo stare meglio.</w:t>
      </w:r>
    </w:p>
    <w:p w14:paraId="7FD18086" w14:textId="77777777" w:rsidR="00570B09" w:rsidRDefault="00570B09" w:rsidP="00570B09">
      <w:pPr>
        <w:pStyle w:val="Corpotesto"/>
        <w:ind w:left="482" w:hanging="482"/>
      </w:pPr>
      <w:r>
        <w:t>e segue le istruzioni che gli vengono date, in questo modo riesce, non dico a rilassarsi, ma a liberare il proprio cervello dal controllo e il cervello lavora meglio perché è libero di svolazzare dove vuole. Quindi se noi avessimo un'operazione solo di installazione di luogo sicuro senza elaborazione, ti direi come si fa in Italia. seguiamo tranquillamente la richiesta del paziente per metterlo a suo agio e eventualmente facendogli l'installazione con il tapping.</w:t>
      </w:r>
    </w:p>
    <w:p w14:paraId="233CA3CB" w14:textId="77777777" w:rsidR="00570B09" w:rsidRDefault="00570B09" w:rsidP="00570B09">
      <w:pPr>
        <w:pStyle w:val="Corpotesto"/>
        <w:ind w:left="482" w:hanging="482"/>
      </w:pPr>
      <w:r>
        <w:t>oppure gli spieghiamo che se installa meglio con il movimento degli occhi in luogo sicuro poi lo utilizzerà meglio da solo quando lo userà senza stimolazione ma se devo fare anche l'elaborazione è meglio non stare tantissimo sulla condiscendenza rispetto al paziente proprio per il fatto che tanto dopo ci scontreremo con qualcosa che gli piace un pochino di meno, ok perfetto grazie un'altra domanda quando io ho osservato l'esercitazione che tu hai fatto del luogo sicuro.</w:t>
      </w:r>
    </w:p>
    <w:p w14:paraId="68647A2F" w14:textId="77777777" w:rsidR="00570B09" w:rsidRDefault="00570B09" w:rsidP="00570B09">
      <w:pPr>
        <w:pStyle w:val="Corpotesto"/>
        <w:ind w:left="482" w:hanging="482"/>
      </w:pPr>
      <w:r>
        <w:t>nella prima parte, diciamo il primo ciclo di set ti aveva chiesto di respirare e poi c'era un feedback una restituzione quando poi è stata installata? si non c'era più la richiesta di restituzione, ok non c'è più la restituzione, No, no, perché mentre nella prima parte lo scopo è quello di approfondire la condizione e l'approfondimento della condizione avviene sostanzialmente per autoaffabulazione, cioè tu stai su questo luogo sicuro e installi con il movimento.</w:t>
      </w:r>
    </w:p>
    <w:p w14:paraId="71B05C4D" w14:textId="77777777" w:rsidR="00570B09" w:rsidRDefault="00570B09" w:rsidP="00570B09">
      <w:pPr>
        <w:pStyle w:val="Corpotesto"/>
        <w:ind w:left="482" w:hanging="482"/>
      </w:pPr>
      <w:r>
        <w:t xml:space="preserve">A quel punto ti chiedo che cosa hai notato, che cosa hai notato se usassimo un linguaggio ipnotico sarebbe una sorta di presupposizione richiesta, cioè è un po' come se tu presupponessi che sia successo qualcosa di espansivo rispetto al luogo sicuro e quindi lui che cosa fa? Va a cercare che cosa di nuovo sente, quindi la richiesta di feedback serve a potenziare l'effetto. Quando invece io devo fare l'ancoraggio, cioè gli faccio fare l'installazione del movimento? Quando io devo fare l'installazione della parola sopra </w:t>
      </w:r>
      <w:r>
        <w:lastRenderedPageBreak/>
        <w:t>all'immagine, tecnicamente non voglio che lui espanda l'effetto, voglio solo che lui per contiguità e ripetizione associ la parola al luogo sicuro.</w:t>
      </w:r>
    </w:p>
    <w:p w14:paraId="15D1E026" w14:textId="77777777" w:rsidR="00570B09" w:rsidRDefault="00570B09" w:rsidP="00570B09">
      <w:pPr>
        <w:pStyle w:val="Corpotesto"/>
        <w:ind w:left="482" w:hanging="482"/>
      </w:pPr>
      <w:r>
        <w:t>che le tenga insieme e che segua la pallina ok altre domande veloce poi allora i tempi tra una seduta e l'altra indicativamente per quello che riguarda quello che abbiamo parlato allora o in modo ortodosso una settimana ok in modo non ortodosso una volta ogni due settimane se il paziente non può pagare tutte le settimane in modo non ortodosso puoi fare anche delle sedute estreme se ci sono delle situazioni in cui devi farle a me è capitato spesso di lavorare con.</w:t>
      </w:r>
    </w:p>
    <w:p w14:paraId="2F90D41E" w14:textId="77777777" w:rsidR="00570B09" w:rsidRDefault="00570B09" w:rsidP="00570B09">
      <w:pPr>
        <w:pStyle w:val="Corpotesto"/>
        <w:ind w:left="482" w:hanging="482"/>
      </w:pPr>
      <w:r>
        <w:t>personaggi che avevano bisogno per ragioni lavorative o che ne so io particolari di superare determinati traumi in tempo 0 0 vuol dire che ti chiamano il martedì e devono superare qualcosa di invalidante entro il sabato e in questo caso mi è capitato di fare sedute di 12 ore ok quindi, dipende un pochissimo da quello che stiamo facendo in questo caso mi è capitato di fare sedute di 12 ore quindi dipende un po dalla dalla della dal tipo però in modo, ortodosso cioè nel 99,5 per cento dei casi è una seduta alla settimana una.</w:t>
      </w:r>
    </w:p>
    <w:p w14:paraId="62265338" w14:textId="77777777" w:rsidR="00570B09" w:rsidRDefault="00570B09" w:rsidP="00570B09">
      <w:pPr>
        <w:pStyle w:val="Corpotesto"/>
        <w:ind w:left="482" w:hanging="482"/>
      </w:pPr>
      <w:r>
        <w:t>seduta alla settimana da il tempo sufficiente al cervello di proseguire un po di elaborazione ma anche il tempo massimo per riprendere l'elaborazione senza che si sia tutto riacquietato ok ultima domanda un po più tecnica, guardando i tempi del pallino ieri quando abbiamo usato software mi sono resa conto che la velocità su 4.5 per l'installazione è molto più alta rispetto al movimento della 12 quindi sinistra destra e ritorno.</w:t>
      </w:r>
    </w:p>
    <w:p w14:paraId="735380C1" w14:textId="77777777" w:rsidR="00570B09" w:rsidRDefault="00570B09" w:rsidP="00570B09">
      <w:pPr>
        <w:pStyle w:val="Corpotesto"/>
        <w:ind w:left="482" w:hanging="482"/>
      </w:pPr>
      <w:r>
        <w:t>15 secondi diciamo che dovrebbe essere quattro secondi tra i quattro e cinque secondi devi considerare che è una codificazione di un intervento sulla memoria di lavoro cioè, pallina rapida, Molto impegno per la memoria di lavoro, molto qui e ora, elaborazione col cervello che tende a dissociare di meno, ad andare meno sul ricordo perché è costretto a muovere gli occhi. Pallina lenta, memoria di lavoro scialla e quindi sprofondo di più nel luogo sicuro.</w:t>
      </w:r>
    </w:p>
    <w:p w14:paraId="657F5E27" w14:textId="77777777" w:rsidR="00570B09" w:rsidRDefault="00570B09" w:rsidP="00570B09">
      <w:pPr>
        <w:pStyle w:val="Corpotesto"/>
        <w:ind w:left="482" w:hanging="482"/>
      </w:pPr>
      <w:r>
        <w:t>Quindi che poi sia 4 secondi, 4 secondi e 2, 3 secondi e 8, chi se ne? Sono state codificate perché quando nei primi 10 anni di MDR, quindi sostanzialmente negli anni 90, i ricercatori dovendo codificare tutto perché la ricerca si fa codificando, hanno provato quali erano le velocità migliori, tra l'altro all'inizio, inizio c'era la tendenza contraria, cioè installare veloce e lavorare lento. Poi hanno capito.</w:t>
      </w:r>
    </w:p>
    <w:p w14:paraId="624BE9B0" w14:textId="77777777" w:rsidR="00570B09" w:rsidRDefault="00570B09" w:rsidP="00570B09">
      <w:pPr>
        <w:pStyle w:val="Corpotesto"/>
        <w:ind w:left="482" w:hanging="482"/>
      </w:pPr>
      <w:r>
        <w:t xml:space="preserve">Comunque, orientativamente io vi ho dato le velocità che sono quelle ottimali, ma non è che si esporate di un mezzo secondo di velocità. Dal momento che io ho provato poi con le dita ieri, mi sono resa conto che... Ovviamente non partiamo dal centro come la pallina, come il software, ma partiamo da sinistra, destra, sinistra, destra. No, in realtà parti sempre dal centro e fermati sempre al centro e poi vai a sinistra, destra, sinistra, destra e ti fermi </w:t>
      </w:r>
      <w:r>
        <w:lastRenderedPageBreak/>
        <w:t>al centro. Ok. Ricordati di non fare, se usi le dita, di non fare tergicristallo ma di fare un movimento orizzontale.</w:t>
      </w:r>
    </w:p>
    <w:p w14:paraId="1550F7E1" w14:textId="77777777" w:rsidR="00570B09" w:rsidRDefault="00570B09" w:rsidP="00570B09">
      <w:pPr>
        <w:pStyle w:val="Corpotesto"/>
        <w:ind w:left="482" w:hanging="482"/>
      </w:pPr>
      <w:r>
        <w:t>Ok, per l'installazione quindi questo potrebbe essere un giusto tempo? Conta, mentre tu fai, conti 4 secondi o 5, quindi mentre vai a sinistra, destra fai 1, 2, 3, 4, 1, 2, così. E considera l'ampiezza del movimento, il movimento deve essere sufficientemente ampio, sufficientemente distante da fargli utilizzare gli occhi a fondo scala. Cioè gli occhi devono andare tutto a sinistra, tutto a destra. Ok?</w:t>
      </w:r>
    </w:p>
    <w:p w14:paraId="5E423EA4" w14:textId="77777777" w:rsidR="00570B09" w:rsidRDefault="00570B09" w:rsidP="00570B09">
      <w:pPr>
        <w:pStyle w:val="Corpotesto"/>
        <w:ind w:left="482" w:hanging="482"/>
      </w:pPr>
      <w:r>
        <w:t>Beh, immagino che se manteniamo la distanza fisica... La distanza fisica corretta che è di fronte con le ginocchia tra le golette unite, spostate. possa essere, non lo so, il mio braccio protratto avanti di... Stai più o meno a 40-50 cm dal viso, insomma, basta che non mi metti le dita qua e che non gliele metti in fondo alla stanza. Ok, va bene, grazie. Ho finito. Ciao, Silvia. Il microfono.</w:t>
      </w:r>
    </w:p>
    <w:p w14:paraId="2E69F37E" w14:textId="77777777" w:rsidR="00570B09" w:rsidRDefault="00570B09" w:rsidP="00570B09">
      <w:pPr>
        <w:pStyle w:val="Corpotesto"/>
        <w:ind w:left="482" w:hanging="482"/>
      </w:pPr>
      <w:r>
        <w:t>Nel vedere l'immagine, è how to do quella dell'installazione, no? C'è un'immagine, appunto, delle fotografie laterali e quindi ho associato quella psicoterapia multimediale che si usa nel caso del lutto. Quindi sarebbe possibile chiedere al paziente che dice, per esempio, di non avere ricordi della propria infanzia, di andare a recuperare l'album, di guardarli per attivare un ricordo? Sì, sì, si fa anche con tutte le tecniche di megeri che si usano per i disturbi di personalità per recuperare.</w:t>
      </w:r>
    </w:p>
    <w:p w14:paraId="31AF016A" w14:textId="77777777" w:rsidR="00570B09" w:rsidRDefault="00570B09" w:rsidP="00570B09">
      <w:pPr>
        <w:pStyle w:val="Corpotesto"/>
        <w:ind w:left="482" w:hanging="482"/>
      </w:pPr>
      <w:r>
        <w:t>Quindi se mi porti per la prossima volta 5 fotografie di quando ero bambina e non... Sì, sì. benissimo secondo lei. Grazie. Magdalena? Come dicevo un po' ieri, la maggior parte dei miei pazienti sono adulti autistici senza compromissioni e la maggior parte di loro, voglio dire che è chiaramente una nuova statistica, tende a entrare nel stato emotivo in modo molto intenso, molto.</w:t>
      </w:r>
    </w:p>
    <w:p w14:paraId="21D614C7" w14:textId="77777777" w:rsidR="00570B09" w:rsidRDefault="00570B09" w:rsidP="00570B09">
      <w:pPr>
        <w:pStyle w:val="Corpotesto"/>
        <w:ind w:left="482" w:hanging="482"/>
      </w:pPr>
      <w:r>
        <w:t>forte, molto veloce associando anche percezioni corporee e del luogo spesso dove sono. Quando quindi ritornano e quindi sono molto soggette ai traumi ovviamente per quanto riguarda il corso, ma quando sono in situazioni attivanti emotivamente tendono la maggior parte di loro a depersonalizzare e a derealizzare. Quindi mi chiedo, piuttosto che partire da un ricordo molto intenso, posso partire da un ricordo di intensità insopiore per lavorare.</w:t>
      </w:r>
    </w:p>
    <w:p w14:paraId="2CE7E4E5" w14:textId="77777777" w:rsidR="00570B09" w:rsidRDefault="00570B09" w:rsidP="00570B09">
      <w:pPr>
        <w:pStyle w:val="Corpotesto"/>
        <w:ind w:left="482" w:hanging="482"/>
      </w:pPr>
      <w:r>
        <w:t>prima al contrario. prima per di meno intensi in modo tale da allenare e creare elaborazioni sui ciascun di questi elementi? Sì ti direi di sì perché allora sostanzialmente nell'ambito nell'ambito dell'utilizzo dell'NDR per come ti dicevo non ci sono non c'è tantissima ricerca ma quella che c'è ci dice che comunque funziona specie su adolescenti e bambini per ridurre il livello di disturbo e in generale.</w:t>
      </w:r>
    </w:p>
    <w:p w14:paraId="5744ED6C" w14:textId="77777777" w:rsidR="00570B09" w:rsidRDefault="00570B09" w:rsidP="00570B09">
      <w:pPr>
        <w:pStyle w:val="Corpotesto"/>
        <w:ind w:left="482" w:hanging="482"/>
      </w:pPr>
      <w:r>
        <w:t xml:space="preserve">migliorare il funzionamento clinico globale naturalmente va tutto fatto come si fa normalmente con i pazienti autistici cioè bisogna adattare il tutto includendo flessibilità nella comunicazione magari interessi speciali per facilitare, l'immaginazione ovviamente considerando le differenze individuali perché a </w:t>
      </w:r>
      <w:r>
        <w:lastRenderedPageBreak/>
        <w:t>seconda del grado di accesso allo spettro autistico e di singolo, la declinazione dell'autismo su quella persona cambierà tutto quindi ti direi tu prendi il tuo.</w:t>
      </w:r>
    </w:p>
    <w:p w14:paraId="0A5525F9" w14:textId="77777777" w:rsidR="00570B09" w:rsidRDefault="00570B09" w:rsidP="00570B09">
      <w:pPr>
        <w:pStyle w:val="Corpotesto"/>
        <w:ind w:left="482" w:hanging="482"/>
      </w:pPr>
      <w:r>
        <w:t>know how di professionista che lavora con autistici ci infili dentro il know how standard dmdr e trovi un adattamento che a te con la tua esperienza rileva essere quello migliore per non creare crisi o ottimizzare il lavoro con quel paziente, penso che non ci sia, ti dico non c'è una formula certamente utilizzabile con quel tipo di paziente che non sia altamente personalizzata.</w:t>
      </w:r>
    </w:p>
    <w:p w14:paraId="7F9E7DD8" w14:textId="77777777" w:rsidR="00570B09" w:rsidRDefault="00570B09" w:rsidP="00570B09">
      <w:pPr>
        <w:pStyle w:val="Corpotesto"/>
        <w:ind w:left="482" w:hanging="482"/>
      </w:pPr>
      <w:r>
        <w:t>perché è impossibile uscirne vivi altrimenti, ho un paziente che fa l'odontoiatra per autistici e lui è uno dei pochissimi perché comunque le procedure odontoiatriche sono sempre le stesse ma naturalmente a seconda del tipo di paziente ci sono pazienti con cui devi prima interagire. essere una relazione minima, pazienti per cui servono altre due persone per distrarlo, pazienti che devono essere fatti in sedazione totale perché non c'è modo, quindi lui la.</w:t>
      </w:r>
    </w:p>
    <w:p w14:paraId="7E4ED71A" w14:textId="77777777" w:rsidR="00570B09" w:rsidRDefault="00570B09" w:rsidP="00570B09">
      <w:pPr>
        <w:pStyle w:val="Corpotesto"/>
        <w:ind w:left="482" w:hanging="482"/>
      </w:pPr>
      <w:r>
        <w:t>parte odontoiatrica la fa sempre uguale, ma per farla funzionare occorre un cotè di azioni e di prevenzione che cambiano a seconda del paziente. Utilizzerei se fosse in te il tuo patrimonio di conoscenza e di abilità infilandoci la parte standard e così come stavo pensando ci pensavo di essere a come cercare dei supporti che vibrano che abbiano però un'intensità più forte per permettere loro di evitare sono tutti regolabili allora quelli vibratili sono tutti regolabili.</w:t>
      </w:r>
    </w:p>
    <w:p w14:paraId="319F0897" w14:textId="77777777" w:rsidR="00570B09" w:rsidRDefault="00570B09" w:rsidP="00570B09">
      <w:pPr>
        <w:pStyle w:val="Corpotesto"/>
        <w:ind w:left="482" w:hanging="482"/>
      </w:pPr>
      <w:r>
        <w:t>cioè dentro c'è una specie di elemento vibrante che è coperto da un oggettino in roma, in silicone, in plastica, quello che è, e dall'app o dal telecomando a seconda del device che scegli, regoli l'intensità. la vibrazione. Su pazienti ordinari l'intensità è meglio che sia molto bassa perché sennò è troppo distraente, su pazienti non ordinari proprio per l'effetto contrario magari la puoi aumentare. Poi dunque c'era Flora che diceva ho delle domande, vedo che poi Raffaella.</w:t>
      </w:r>
    </w:p>
    <w:p w14:paraId="3D196458" w14:textId="77777777" w:rsidR="00570B09" w:rsidRDefault="00570B09" w:rsidP="00570B09">
      <w:pPr>
        <w:pStyle w:val="Corpotesto"/>
        <w:ind w:left="482" w:hanging="482"/>
      </w:pPr>
      <w:r>
        <w:t>chiede il costo medio delle sedute e il tuo costo delle sedute, nel senso che è una tecnica che inserisci all'interno della psicoterapia, la tua psicoterapia ha una parcella e inserirai all'interno della psicoterapia anche questa tecnica. La differenza rispetto ai prezzi secondo me è sulla competenza e sulla quantità di aggeggi e di attrezzi che hai nella tua.</w:t>
      </w:r>
    </w:p>
    <w:p w14:paraId="122B557E" w14:textId="77777777" w:rsidR="00570B09" w:rsidRDefault="00570B09" w:rsidP="00570B09">
      <w:pPr>
        <w:pStyle w:val="Corpotesto"/>
        <w:ind w:left="482" w:hanging="482"/>
      </w:pPr>
      <w:r>
        <w:t>scatola degli attrezzi. Cioè è normale che in un periodo storico in cui le psicoterapie costano 30-40 euro quando le fai fare a, a persone non esperte e online costi molto di più, se invece il terapeuta è esperto e ha tanti attrezzi all'interno del suo toolbox, quindi è normale che sia così, ognuno deve, fare un po' bench, io vi posso dire quali sono le tariffe di Milano, ma Milano è un po'</w:t>
      </w:r>
    </w:p>
    <w:p w14:paraId="237B8E3A" w14:textId="77777777" w:rsidR="00570B09" w:rsidRDefault="00570B09" w:rsidP="00570B09">
      <w:pPr>
        <w:pStyle w:val="Corpotesto"/>
        <w:ind w:left="482" w:hanging="482"/>
      </w:pPr>
      <w:r>
        <w:t xml:space="preserve">drogata dal fatto che è Milano. Ho colleghi nel mondo MDR che prendono i 150 in su. Allora, lì dipende, nel senso che se fai 150 in su per sedute settimanali è tanto anche per Milano, oggettivamente, poi dipende anche dai disturbi </w:t>
      </w:r>
      <w:r>
        <w:lastRenderedPageBreak/>
        <w:t>narcisistici dei singoli terapeuti, di solito so che quelli che costano di più sono gli strategici, perché gli strategici.</w:t>
      </w:r>
    </w:p>
    <w:p w14:paraId="560C1D89" w14:textId="77777777" w:rsidR="00570B09" w:rsidRDefault="00570B09" w:rsidP="00570B09">
      <w:pPr>
        <w:pStyle w:val="Corpotesto"/>
        <w:ind w:left="482" w:hanging="482"/>
      </w:pPr>
      <w:r>
        <w:t>ti vedono per poche sedute e non tutte le settimane. E quindi fanno economia di scavo. secondo me intelligente, cioè dicono il paziente spende X per la terapia, io gli faccio spendere X in meno sedute perché lo vedo di meno, gli do più esercizi e sapendo che la terapia sarà breve e sapendo che se paga di più ci si impegna di più, la faccio pagare di più. Poi detto questo è chiaro che ci sono un paio di psicoanalisti da programma televisivo.</w:t>
      </w:r>
    </w:p>
    <w:p w14:paraId="29D60223" w14:textId="77777777" w:rsidR="00570B09" w:rsidRDefault="00570B09" w:rsidP="00570B09">
      <w:pPr>
        <w:pStyle w:val="Corpotesto"/>
        <w:ind w:left="482" w:hanging="482"/>
      </w:pPr>
      <w:r>
        <w:t>che chiedono 300 euro a seduta ed è chiaro che ci sono alcuni colleghi che chiedono magari 150, 200, se fai sedute settimanali e non fai solo il MDR per 3-4 sedute, tutto sommato secondo me chiedere più di 150 è un po' tanto anche a Milano, cioè considerando se sei un paziente che sai che vedrai per 6 mesi, un anno, un anno e mezzo. Un accordo.</w:t>
      </w:r>
    </w:p>
    <w:p w14:paraId="121CCBBD" w14:textId="77777777" w:rsidR="00570B09" w:rsidRDefault="00570B09" w:rsidP="00570B09">
      <w:pPr>
        <w:pStyle w:val="Corpotesto"/>
        <w:ind w:left="482" w:hanging="482"/>
      </w:pPr>
      <w:r>
        <w:t>Però chiedevo perché a me mi sembrava... quando poi guarda scusami se ti interrompo io continuo a pensare che il riferimento principale i due riferimenti principali siano il narcisismo nel terapeuta che ribadisco ad essere molto importante perché ho in mente dei colleghi di non elevatissima preparazione e che chiedono delle cifre spropositate ma viceversa c'è anche la sindrome dell'impostore cioè uno si deve guardare.</w:t>
      </w:r>
    </w:p>
    <w:p w14:paraId="75C0CF06" w14:textId="77777777" w:rsidR="00570B09" w:rsidRDefault="00570B09" w:rsidP="00570B09">
      <w:pPr>
        <w:pStyle w:val="Corpotesto"/>
        <w:ind w:left="482" w:hanging="482"/>
      </w:pPr>
      <w:r>
        <w:t>allo specchio a un certo punto e dire quanto è studiato quanto ha investito in corsi per prepararti quante cose sai fare e a quel punto ti dai un prezzo quindi è inutile stare bassi se sai fare tante cose è inutile stare alti solo perché bisogna di pagare il mutuo se non si se non sai fare tante cose sì è un po così ok c'è la flora grazie grazie, allora io avrei una domanda.</w:t>
      </w:r>
    </w:p>
    <w:p w14:paraId="00D31052" w14:textId="77777777" w:rsidR="00570B09" w:rsidRDefault="00570B09" w:rsidP="00570B09">
      <w:pPr>
        <w:pStyle w:val="Corpotesto"/>
        <w:ind w:left="482" w:hanging="482"/>
      </w:pPr>
      <w:r>
        <w:t>Rispetto alla prima fase, prima abbiamo già fatto riferimento all'Effect Beige, quindi alla domanda di fluttuazione, ma mi chiedevo, dal momento in cui iniziamo sempre con la prima fase di anamnesi, quindi raccolta dell'informazione, si parte sempre dall'evento trigger presente, e subito dopo ci si ricollega ad eventi passati, già questo rientra in quella che è la domanda di fluttuazione, perché si parte dal presupposto che quando noi andremo a fare MDR ci sia già una conoscenza, quindi un'anamnesi obbligatoria, almeno delle prime 4-5 ore.</w:t>
      </w:r>
    </w:p>
    <w:p w14:paraId="3C25C612" w14:textId="77777777" w:rsidR="00570B09" w:rsidRDefault="00570B09" w:rsidP="00570B09">
      <w:pPr>
        <w:pStyle w:val="Corpotesto"/>
        <w:ind w:left="482" w:hanging="482"/>
      </w:pPr>
      <w:r>
        <w:t>All'anamnesi è obbligatoria in qualunque psicoterapia che funzioni. Stavo dicendo proprio questo, le prime 4-5 ore almeno devono essere dedicate all'anamnesi, non è… All'anamnesi 4-5 ore dipende, se hai un'anamnesi strutturata ti può durare anche solo 2-3 ore. Poi dipende, se è uno di 20 anni ci avrà meno cose in sacco. di uno di 50 per esempio perché ne ha vissute di meno, però uno di 20 anni borderline ne ha vissute molto di più di uno di 20 anni che non gli è successo niente e che viene in terapia perché gli hanno rubato gli sci, dipende ovviamente dal singolo paziente, quindi l'anamnesi si completa con la raccolta di tutti i dati che riguardano il paziente e in più l'anamnesi specifica per l'MDR è proprio la raccolta dei ricordi,</w:t>
      </w:r>
    </w:p>
    <w:p w14:paraId="102C87CB" w14:textId="77777777" w:rsidR="00570B09" w:rsidRDefault="00570B09" w:rsidP="00570B09">
      <w:pPr>
        <w:pStyle w:val="Corpotesto"/>
        <w:ind w:left="482" w:hanging="482"/>
      </w:pPr>
      <w:r>
        <w:lastRenderedPageBreak/>
        <w:t>quindi la fase 1 se vogliamo è un'anamnesi specifica dell'MDR se fai solo MDR, vale a dire il paziente entra perché viene a fare MDR per una cosa specifica se fai solo quello, ma considerando che tutti lavoriamo in un contesto terapeutico dove MDR è una delle cose che si possono fare, il paziente avrà già fatto la sua anamnesi, quindi se tu sai già… se tu sai già che usi MDR come strumento ti conviene insieme…</w:t>
      </w:r>
    </w:p>
    <w:p w14:paraId="1762413A" w14:textId="77777777" w:rsidR="00570B09" w:rsidRDefault="00570B09" w:rsidP="00570B09">
      <w:pPr>
        <w:pStyle w:val="Corpotesto"/>
        <w:ind w:left="482" w:hanging="482"/>
      </w:pPr>
      <w:r>
        <w:t>Inserire l'anamnesi dell'MDR all'interno dell'anamnesi ordinaria, in modo tale che tu abbia già tutto all'inizio della psicoterapia, altrimenti ti ritrovi che fai un pezzo di psicoterapia, come per esempio adesso voi state facendo il corso MDR, questo significa che avrete N pazienti con terapia già iniziata e nella vostra mente avrete capito che ce ne sono alcuni che possono essere avvantaggiati dall'utilizzo di MDR. Allora in questo caso, se lo vorrete fare prossimamente con loro, farete un'anamnesi MDR, ma è un caso specifico perché la state studiando adesso.</w:t>
      </w:r>
    </w:p>
    <w:p w14:paraId="2F6D16AD" w14:textId="77777777" w:rsidR="00570B09" w:rsidRDefault="00570B09" w:rsidP="00570B09">
      <w:pPr>
        <w:pStyle w:val="Corpotesto"/>
        <w:ind w:left="482" w:hanging="482"/>
      </w:pPr>
      <w:r>
        <w:t>Quando sarà già vostra, ai prossimi pazienti che arrivano ex novo, suggerisco di infilare già nell'anamnesi anche quello che può servire per fare MDR, se vi rendete conto che il paziente può avere dei vantaggi dall'utilizzo dell'MDR. Come vi rendete conto? E fate l'anamnesi. Fate l'anamnesi normale e vedete se ci sono gli estremi per utilizzarlo. la mdr nell'ambito del suo processo di terapia. Ok, una volta che arriviamo alla fase dell'efect page,</w:t>
      </w:r>
    </w:p>
    <w:p w14:paraId="070BC511" w14:textId="77777777" w:rsidR="00570B09" w:rsidRDefault="00570B09" w:rsidP="00570B09">
      <w:pPr>
        <w:pStyle w:val="Corpotesto"/>
        <w:ind w:left="482" w:hanging="482"/>
      </w:pPr>
      <w:r>
        <w:t>mi chiedevo, noi per esempio ieri abbiamo fatto questa prova con Raffaella, abbiamo ipotificato un solo ricordo, ma nel momento in cui siamo ancora in una fase 1 di raccolta, questo esercizio dell'effect page possiamo farlo e dobbiamo farlo solo una volta? Quindi cercando un solo ricordo o ripeterlo più volte? Puoi farlo tutte le volte che vuoi a partire da quello che ti porta nel presente il paziente. L'ideale è che tu sommi questa cosa alla famosa cosa della lista dei.</w:t>
      </w:r>
    </w:p>
    <w:p w14:paraId="6993C4F6" w14:textId="77777777" w:rsidR="00570B09" w:rsidRDefault="00570B09" w:rsidP="00570B09">
      <w:pPr>
        <w:pStyle w:val="Corpotesto"/>
        <w:ind w:left="482" w:hanging="482"/>
      </w:pPr>
      <w:r>
        <w:t>dieci ricordi peggiori. Cioè, ipotizziamo che il paziente arrivi con un problema specifico. Il paziente 1 arriva e ti dice da quando è morto mio padre, mio marito, il mio gatto, non dormo più, non sto più bene. Ah! Ah! cavolo, mi dispiace, quando è successo? 23 anni fa. Abbiamo un problema e possiamo lavorarci con Demendier. Paziente 2, non riesco a dormire, non so come mai, litigo tutti i giorni con una persona in particolare che mi irrita eppure non mi fa niente, però mi irrita, oppure.</w:t>
      </w:r>
    </w:p>
    <w:p w14:paraId="64F7FC83" w14:textId="77777777" w:rsidR="00570B09" w:rsidRDefault="00570B09" w:rsidP="00570B09">
      <w:pPr>
        <w:pStyle w:val="Corpotesto"/>
        <w:ind w:left="482" w:hanging="482"/>
      </w:pPr>
      <w:r>
        <w:t>l'altro giorno sono scattato in una maniera pazzesca per una stupidaggine. Possiamo pensare che questa cosa, se è una cosa che è capitata nel corso della vita, abbia la possibilità di essere identificata come pattern. Allora possiamo partire dal ricordo del momento e andare a cercare dei ricordi origine. Se si tratta di un pattern ci saranno più ricordi origine, quindi se noi facciamo più volte su momenti diversi del presente l'affect bridge,</w:t>
      </w:r>
    </w:p>
    <w:p w14:paraId="189F240E" w14:textId="77777777" w:rsidR="00570B09" w:rsidRDefault="00570B09" w:rsidP="00570B09">
      <w:pPr>
        <w:pStyle w:val="Corpotesto"/>
        <w:ind w:left="482" w:hanging="482"/>
      </w:pPr>
      <w:r>
        <w:t xml:space="preserve">più volte avremo ricordi probabilmente del passato. Paziente 3, un paziente che è un paziente che non riconosce che un evento sia stato traumatico. ha le conseguenze dirette oggi, non riesco più a guidare in autostrada, quando </w:t>
      </w:r>
      <w:r>
        <w:lastRenderedPageBreak/>
        <w:t>guido in autostrada, mi ricordo mi diceva una paziente che a decettane si era schiantata in macchina sulla Milano Brescia, quasi uccidendo la persona che era accanto e subendo poi l'asportazione della milza, quindi ricordo molto traumatico, ha sempre guidato lei, ma ogni volta che andava.</w:t>
      </w:r>
    </w:p>
    <w:p w14:paraId="2C36E73B" w14:textId="77777777" w:rsidR="00570B09" w:rsidRDefault="00570B09" w:rsidP="00570B09">
      <w:pPr>
        <w:pStyle w:val="Corpotesto"/>
        <w:ind w:left="482" w:hanging="482"/>
      </w:pPr>
      <w:r>
        <w:t>in autostrada a ogni cavalcavia vedeva delle persone impiccate, quindi questa modalità è una modalità creativa, che non è un flashback perché gli impiccati non ci sono mai stati, ma che è una allucinosi, allucinosi si differenzia dall'allucinazione perché ha consapevolezza della medesima, cioè lei sa che non ci sono gli impiccati, però li vede lo stesso e in questo caso allora... ma ci può essere...</w:t>
      </w:r>
    </w:p>
    <w:p w14:paraId="51519A79" w14:textId="77777777" w:rsidR="00570B09" w:rsidRDefault="00570B09" w:rsidP="00570B09">
      <w:pPr>
        <w:pStyle w:val="Corpotesto"/>
        <w:ind w:left="482" w:hanging="482"/>
      </w:pPr>
      <w:r>
        <w:t>Avendo la paziente a una quarantina di anni, che lei ricolleghi automaticamente il sintomo presente al famoso incidente dei 18 anni, o come nel caso di questa tipa, nonostante fosse incredibilmente evidente, perché non è che lei ha fatto altri incidenti o chissà che cosa, lei non lo ricollegava e non raccontava di questo incidente in terapia. Perché? Cioè non lo ha portato direttamente, perché immaginate che vi viene in terapia una a 40 anni, lei veniva perché non si sentiva particolarmente realizzata nel mondo del lavoro.</w:t>
      </w:r>
    </w:p>
    <w:p w14:paraId="429FFE35" w14:textId="77777777" w:rsidR="00570B09" w:rsidRDefault="00570B09" w:rsidP="00570B09">
      <w:pPr>
        <w:pStyle w:val="Corpotesto"/>
        <w:ind w:left="482" w:hanging="482"/>
      </w:pPr>
      <w:r>
        <w:t>Poi come capita spesso quando raccogli informazioni, ah dottore che svista, mi sono dimenticato di questa cosa curiosa che mi succede, ma lo sa che mi è successa anche di recente con la mamma completamente matta di un ragazzino ipernarcisista che viene portato in terapia. E la mamma che è una... La mamma che è una dirigente dell'azienda, iper ultra maxi, wow! Porta sto ragazzino un po' spappolato ma niente di particolare e poi alla fine della seduta iniziale dove lo porta quando mi sta soltando si volta e fa, senta ma le posso dire una cosa che mi succede? Io vedo delle banane volanti e le devo schivare ogni due per tre per strada e a casa poi ci sono dei piccoli nani sulle mensule dei libri.</w:t>
      </w:r>
    </w:p>
    <w:p w14:paraId="0EE80076" w14:textId="77777777" w:rsidR="00570B09" w:rsidRDefault="00570B09" w:rsidP="00570B09">
      <w:pPr>
        <w:pStyle w:val="Corpotesto"/>
        <w:ind w:left="482" w:hanging="482"/>
      </w:pPr>
      <w:r>
        <w:t>Quindi a volte le persone convivono con delle robe singolari che di fatto non tolgono loro funzionalità nel complesso ma restano singolari. Quindi a quella che mi dice che vedeva gli impiccati io ho iniziato a chiedere normalmente da quando vediamo questi impiccati, da un sacco di anni, ma capita in tutte le strade, in tutte le cavalcarie, tutte le autostrade. Alla fine in quel caso non l'ho fatto a Fightbridge perché mi è venuto da chiedere mamma. Ha avuto eventi traumatici in autostrada, non lo so, incidenti, ha assistito a incidenti, le hanno raccontato incidenti.</w:t>
      </w:r>
    </w:p>
    <w:p w14:paraId="75667419" w14:textId="77777777" w:rsidR="00570B09" w:rsidRDefault="00570B09" w:rsidP="00570B09">
      <w:pPr>
        <w:pStyle w:val="Corpotesto"/>
        <w:ind w:left="482" w:hanging="482"/>
      </w:pPr>
      <w:r>
        <w:t>Ho detto ma sì, quando avevo 18 anni ed è venuto a Fightbridge. di quella storia in questo caso è stata una raccolta diciamo cognitivamente attiva senza bisogno di fare l'affetto bridge ma è un caso un altro caso in cui uno lo può utilizzare perché appunto la mia domanda quando andiamo a individuare gli esci ricordi peggiori ovviamente nel momento in cui poi dobbiamo valutare per intensità per anche noi modo sia in modo cronologico e per intensità delle volte appunto questi esempi che appena portato fanno emergere un problema che.</w:t>
      </w:r>
    </w:p>
    <w:p w14:paraId="7680DCFD" w14:textId="77777777" w:rsidR="00570B09" w:rsidRDefault="00570B09" w:rsidP="00570B09">
      <w:pPr>
        <w:pStyle w:val="Corpotesto"/>
        <w:ind w:left="482" w:hanging="482"/>
      </w:pPr>
      <w:r>
        <w:lastRenderedPageBreak/>
        <w:t>molto spesso le persone non sono in grado di rendersi conto di quell'intensità di quel. impattante ecco di quel ricordo specie ma non se ne rende una volta e conto però se c'è una grande discrasia tra il dato oggettivo e quello riferito dal paziente intervieni tu d'autorità a mettere quel ricordo specifico, tra i più importanti tipo non lo so paziente, che ha degli sconfini psicotici ampi, completamente evitante, con anche un trattino antisociale, che viene perché non riesce ad avere una relazione e però mentre raccoglie i dati ti racconta che quando aveva 19 anni un giorno apre la porta d'ingresso, la porta non si apre, spinge più forte e c'è il suo padre impiccato dietro.</w:t>
      </w:r>
    </w:p>
    <w:p w14:paraId="48AAC421" w14:textId="77777777" w:rsidR="00570B09" w:rsidRDefault="00570B09" w:rsidP="00570B09">
      <w:pPr>
        <w:pStyle w:val="Corpotesto"/>
        <w:ind w:left="482" w:hanging="482"/>
      </w:pPr>
      <w:r>
        <w:t>Allora quando tu gli dici ok ma non me l'hai elencato tra i ricordi peggiori? Eh perché ormai è morto, cosa ci posso fare? Allora in quel caso con delicatezza gli fai notare che è possibile che siccome noi non abbiamo tanti adulti di riferimento, anche se papà era un cerbero, in quel caso manco lo era, è possibile che abbiamo registrato una perdita imponente, quindi magari sbaglieremo ma forse è meglio lavorarci un po' sopra. Per il resto l'unico medico di se stesso è lui, per cui è lui che ti dice se ha un ricordo in mente.</w:t>
      </w:r>
    </w:p>
    <w:p w14:paraId="5A330752" w14:textId="77777777" w:rsidR="00570B09" w:rsidRDefault="00570B09" w:rsidP="00570B09">
      <w:pPr>
        <w:pStyle w:val="Corpotesto"/>
        <w:ind w:left="482" w:hanging="482"/>
      </w:pPr>
      <w:r>
        <w:t>Quindi sui dieci eventualmente ricordi possiamo anche valutare se fare dieci domande di fluttuazione su tutti quei ricordi e fare una valutazione? No, se ci sono già i dieci ricordi, abbiamo i dieci ricordi, non si flutta da nessuna parte. La fake bridge o il floatback funziona, serve soltanto per passare dal presente al passato, ma se ti ha già portato i ricordi del passato, c'è già i ricordi del passato, fine. Anche se non sono chiari, anche se non sono nitidi, perché molto spesso è ricordo questa cosa ma in verità non ricordo se è successa realmente.</w:t>
      </w:r>
    </w:p>
    <w:p w14:paraId="72ACACC1" w14:textId="77777777" w:rsidR="00570B09" w:rsidRDefault="00570B09" w:rsidP="00570B09">
      <w:pPr>
        <w:pStyle w:val="Corpotesto"/>
        <w:ind w:left="482" w:hanging="482"/>
      </w:pPr>
      <w:r>
        <w:t>Sì. Non so se è un mio... Allora, se lui è in grado di ricordare l'episodio, ci lavoriamo sopra. Se è in grado di ricordare un episodio solamente attraverso le sensazioni ma ben codificate in uno spazio e in un tempo, ci lavoriamo sopra. Se siamo nel credo di ricordare ma non sono sicuro... lavoriamo sopra magari verrà fuori in altri modi c'è tutta una categoria di pazienti che a questa roba dei falsi ricordi cioè tutto il mondo borderline accuserebbe chiunque di cose incredibili però non ha ricordi specifici per.</w:t>
      </w:r>
    </w:p>
    <w:p w14:paraId="656C4B64" w14:textId="77777777" w:rsidR="00570B09" w:rsidRDefault="00570B09" w:rsidP="00570B09">
      <w:pPr>
        <w:pStyle w:val="Corpotesto"/>
        <w:ind w:left="482" w:hanging="482"/>
      </w:pPr>
      <w:r>
        <w:t>esempio ultima domanda ancora cinque minuti ragazzi che abbiamo fatto un'ora di domande poi diciamo se non riusciamo a stare dentro con le cose e quindi ci stiamo tanto interessando a una cosa che non abbiamo ancora imparato a fare vai sulla fase 2 allora posto sicuro posto sicuro c'è in fase di appunto di preparazione noi fondamentalmente stiamo preparando la persona ma mi chiedevano ieri ci siamo favoriti sul.</w:t>
      </w:r>
    </w:p>
    <w:p w14:paraId="06952F19" w14:textId="77777777" w:rsidR="00570B09" w:rsidRDefault="00570B09" w:rsidP="00570B09">
      <w:pPr>
        <w:pStyle w:val="Corpotesto"/>
        <w:ind w:left="482" w:hanging="482"/>
      </w:pPr>
      <w:r>
        <w:t>posto sicuro che comunque rientra tra le tecniche di gestione dello stress quindi la visualizzazione guidata ok sì però in fase di gestione dello stress quindi la visualizzazione guidata ok sì però in fase di preparazione, quello che leggevo comunque ieri sera che vengono spiegate delle tecniche ok che possono appunto essere non necessariamente quelle del posto sicuro cioè di tecniche di rilassamento ce.</w:t>
      </w:r>
    </w:p>
    <w:p w14:paraId="243C778C" w14:textId="77777777" w:rsidR="00570B09" w:rsidRDefault="00570B09" w:rsidP="00570B09">
      <w:pPr>
        <w:pStyle w:val="Corpotesto"/>
        <w:ind w:left="482" w:hanging="482"/>
      </w:pPr>
      <w:r>
        <w:lastRenderedPageBreak/>
        <w:t>ne sono tante che può essere la respirazione diaframmatica sì sì ma quelle non pertengono al mondo della MDR nel senso se tu ne hai puoi utilizzarle e spiegargliele ma di fatto ci occupiamo del luogo sicuro perché il luogo sicuro è quella contenuta nel protocollo della MDR. Perché io avevo appunto letto invece questa cosa che le tecniche di rilassamento consigliate per la preparazione dell'MDR sono la respirazione diaframmatica, le tecniche di grounding e la visualizzazione guidata. Ero incuriosita da questa.</w:t>
      </w:r>
    </w:p>
    <w:p w14:paraId="3EC308CE" w14:textId="77777777" w:rsidR="00570B09" w:rsidRDefault="00570B09" w:rsidP="00570B09">
      <w:pPr>
        <w:pStyle w:val="Corpotesto"/>
        <w:ind w:left="482" w:hanging="482"/>
      </w:pPr>
      <w:r>
        <w:t>informazione che come come hai visto anche nelle slide che ho preparato io c'è scritto tecniche di rilassamento però non te l'invito, insegna nessuno mentre fai MDR perché non riguarda nel mondo MDR, cioè si dà per scontato che siano tecniche che tutto sommato siano nel bagaglio dello psicoterapeuta che sa usare le tecniche di rilassamento, come vi dicevo già ieri se uno sa utilizzare l'ipnosi rapida utilizza quella, secondo me non soffermiamoci su questa cosa più di tanto, cioè è importante.</w:t>
      </w:r>
    </w:p>
    <w:p w14:paraId="5B35A399" w14:textId="77777777" w:rsidR="00570B09" w:rsidRDefault="00570B09" w:rsidP="00570B09">
      <w:pPr>
        <w:pStyle w:val="Corpotesto"/>
        <w:ind w:left="482" w:hanging="482"/>
      </w:pPr>
      <w:r>
        <w:t>che la persona faccia la sua seduta di elaborazione del ricordo se ce n'è bisogno, negli ultimi due minuti di seduta dovete avere una modalità per cui la persona lascia andare la tensione accumulata, questa cosa si usa sempre, nella mia esperienza clinica si usa pochissimo perché se la seduta è andata bene alla fine rimane un pochino già ammortizzata la tensione, inoltre dipende dalla vostra linea ma come ci dimostra in quest'ultimo periodo la letteratura.</w:t>
      </w:r>
    </w:p>
    <w:p w14:paraId="33D1F97A" w14:textId="77777777" w:rsidR="00570B09" w:rsidRDefault="00570B09" w:rsidP="00570B09">
      <w:pPr>
        <w:pStyle w:val="Corpotesto"/>
        <w:ind w:left="482" w:hanging="482"/>
      </w:pPr>
      <w:r>
        <w:t>sull'esposizione non è che gli fa male al paziente tenere delle emozioni un po' forti, non dobbiamo sempre capire, come se stesse in pericolo o mio dio, cioè se sente delle emozioni forti impara a convivere con le emozioni forti, poi se vogliamo rilassare negli ultimi due minuti di seduta MDR insegna il luogo sicuro, se hai delle altre tecniche che funzionano bene o sono più rapide o ti piacciono di più e hai il tempo di farle puoi benissimo utilizzarle perché lo scopo è soltanto quello di dargli una possibilità di abbassare la rausa alla fine seduta.</w:t>
      </w:r>
    </w:p>
    <w:p w14:paraId="195C8F72" w14:textId="77777777" w:rsidR="00570B09" w:rsidRDefault="00570B09" w:rsidP="00570B09">
      <w:pPr>
        <w:pStyle w:val="Corpotesto"/>
        <w:ind w:left="482" w:hanging="482"/>
      </w:pPr>
      <w:r>
        <w:t>Leggio questa informazione che mi creava un po' di confusione rispetto al posto sicuro e volevo chiedere perché magari qualcuno potrebbe dire mi ascolta, non mi sento a mio agio, potrebbe sminuire l'esercizio del posto sicuro e io piuttosto mi rilasso con la respirazione diaframmatica. Ma il paziente te lo dice, ma il paziente fa quello che gli dici tu, cioè il paziente non è che è al bar e ti ordina le cose, cioè sei tu come terapeuta che di fatto decidi qual è la cosa che devi fare. Desideri che il paziente faccia perché per esperienza è quella che di fatto...</w:t>
      </w:r>
    </w:p>
    <w:p w14:paraId="0EF7BEE4" w14:textId="77777777" w:rsidR="00570B09" w:rsidRDefault="00570B09" w:rsidP="00570B09">
      <w:pPr>
        <w:pStyle w:val="Corpotesto"/>
        <w:ind w:left="482" w:hanging="482"/>
      </w:pPr>
      <w:r>
        <w:t xml:space="preserve">ti sembra che funzioni meglio per lui se tu decidi che si fa il posto sicuro gli fai fare il posto sicuro se tu decidi di fare l'ipnosi rapida il respiro diaframmatico il treno autogeno no perché è lunghissimo rilassamento muscolare progressivo quello che vuoi tu decidi di fare quello e gli dici faremo questo fine il paziente è incompetente perché non può essere diversamente </w:t>
      </w:r>
      <w:r>
        <w:lastRenderedPageBreak/>
        <w:t>altrimenti non sarebbe un paziente cioè se io vado dal medico di base gli dico guarda c'è un mal al ginocchio e lui il medico di base non è.</w:t>
      </w:r>
    </w:p>
    <w:p w14:paraId="5162E654" w14:textId="77777777" w:rsidR="00570B09" w:rsidRDefault="00570B09" w:rsidP="00570B09">
      <w:pPr>
        <w:pStyle w:val="Corpotesto"/>
        <w:ind w:left="482" w:hanging="482"/>
      </w:pPr>
      <w:r>
        <w:t>che mi dice senti preferiresti prendere ribuprofeno e pomata l'arnica oppure quest'altra roba e io gli dico ma non so ribuprofeno ho letto 3 o 4 paper che non è un gran che l'arnica deve essere almeno concentrata al 90 per cento vero e il medico di base dice il medico di base dice piglia questo hai capito è fondamentale questa cosa se no la terapia non la fai tu e quindi scendi quello che preferisci io ti addestro adesso a fare il luogo sicuro perché quello che prevede l'NDR ma scegli, tu quello che ti senti l'obiettivo è abbassare la rosa ma infatti io per.</w:t>
      </w:r>
    </w:p>
    <w:p w14:paraId="5A2AF284" w14:textId="77777777" w:rsidR="00570B09" w:rsidRDefault="00570B09" w:rsidP="00570B09">
      <w:pPr>
        <w:pStyle w:val="Corpotesto"/>
        <w:ind w:left="482" w:hanging="482"/>
      </w:pPr>
      <w:r>
        <w:t>personalmente penso che il posto sicuro sia un esercizio più adatto anche perché poi io personalmente uso l'ipnosi rapida con un luogo sicuro perché è più rapida e più efficace ma siccome non è nel protocollo mdr protocollo mdr fa e insegna questa roba qui ve lo passo così se funziona bene e vi piace usatelo se non funziona bene per voi o vi piace un'altra usatelo un'altra l'importante è che la persona abbia uno strumento di abbassamento dell'attivazione e che sia in grado di utilizzarlo c'era un grazie a te c'è.</w:t>
      </w:r>
    </w:p>
    <w:p w14:paraId="3CA68F2A" w14:textId="77777777" w:rsidR="00570B09" w:rsidRDefault="00570B09" w:rsidP="00570B09">
      <w:pPr>
        <w:pStyle w:val="Corpotesto"/>
        <w:ind w:left="482" w:hanging="482"/>
      </w:pPr>
      <w:r>
        <w:t>l'ultima persona forse elisabetta che aveva chiedevo rispetto alla gente diciamo quasi le allucinazioni non ci vale prima da paziente che vedeva le persone implicate sul ok no mi chiedevo ok no mi chiedevo ok no mi chiedevo mi veniva una sorta di preoccupazione, mi chiedevo come riconosciamo un trauma a differenza di uno stato psicotico, cioè un'allucinazione indotta da uno stato traumatico.</w:t>
      </w:r>
    </w:p>
    <w:p w14:paraId="5CCF1699" w14:textId="77777777" w:rsidR="00570B09" w:rsidRDefault="00570B09" w:rsidP="00570B09">
      <w:pPr>
        <w:pStyle w:val="Corpotesto"/>
        <w:ind w:left="482" w:hanging="482"/>
      </w:pPr>
      <w:r>
        <w:t>lo psicotico ha una serie di altre correlate mancanze di funzionamento e contatto con la realtà non rischiamo di fare una sovrapposizione inducendo magari attraverso gli MDR degli stati la diagnosi differenziale è un PTSD con un sintomo da PTSD, la persona è perfettamente funzionale, inserita nel mondo e nella realtà non ha bizzarrie, non ha strani movimenti, non ha fuga delle idee, non ha pensiero strambo.</w:t>
      </w:r>
    </w:p>
    <w:p w14:paraId="0FA2CB58" w14:textId="77777777" w:rsidR="00570B09" w:rsidRDefault="00570B09" w:rsidP="00570B09">
      <w:pPr>
        <w:pStyle w:val="Corpotesto"/>
        <w:ind w:left="482" w:hanging="482"/>
      </w:pPr>
      <w:r>
        <w:t>la signora delle banane e dei nanetti non era una persona che non era una persona che non era una persona che non era in terapia ma quando l'ho parlato 5 minuti aveva bizzarrie, quindi tutto sommato come mi chiede Silvia che restituzione hai dato devi andare dallo psichiatra l'ho dato come restituzione. se utilizzo il train autogeno grazie a te posso utilizzare l'MDR, sì non contemporaneamente nel senso che se fai il train autogeno fai il train autogeno.</w:t>
      </w:r>
    </w:p>
    <w:p w14:paraId="735FA7B0" w14:textId="77777777" w:rsidR="00570B09" w:rsidRDefault="00570B09" w:rsidP="00570B09">
      <w:pPr>
        <w:pStyle w:val="Corpotesto"/>
        <w:ind w:left="482" w:hanging="482"/>
      </w:pPr>
      <w:r>
        <w:t>se fai l'MDR fai l'MDR, bene, arriviamo alla giornata 2, allora, aspetta che andiamo, sulle slide. siamo alla fase 3 cioè abbiamo, la nostra bella lista di ricordi secondo il piano clinico che abbiamo fatto nella fase 1 abbiamo preparato il paziente.</w:t>
      </w:r>
    </w:p>
    <w:p w14:paraId="37B0F809" w14:textId="77777777" w:rsidR="00570B09" w:rsidRDefault="00570B09" w:rsidP="00570B09">
      <w:pPr>
        <w:pStyle w:val="Corpotesto"/>
        <w:ind w:left="482" w:hanging="482"/>
      </w:pPr>
      <w:r>
        <w:t xml:space="preserve">che non vede l'ora di fare il MDR perché ormai sa tutto, gli abbiamo dato da fare per almeno una settimana il nostro amico luogosicuro o qualunque altra </w:t>
      </w:r>
      <w:r>
        <w:lastRenderedPageBreak/>
        <w:t>tecnica, che gli vogliamo dare insegnare per imparare a abbassare il suo livello di attivazione è il momento di mettere le mani in pasta quindi dobbiamo prendere il nostro piano clinico e scegliere qual è il ricordo per il quale la persona chiede aiuto va bene cioè partiamo da abbiamo detto dal ricordo più antico o dal ricordo più intenso o dal ricordo monotraumatico fondamentale.</w:t>
      </w:r>
    </w:p>
    <w:p w14:paraId="1B2836BB" w14:textId="77777777" w:rsidR="00570B09" w:rsidRDefault="00570B09" w:rsidP="00570B09">
      <w:pPr>
        <w:pStyle w:val="Corpotesto"/>
        <w:ind w:left="482" w:hanging="482"/>
      </w:pPr>
      <w:r>
        <w:t>e quindi gli diciamo oggi partiremo con l'elaborazione di questo si ricorda la lista che abbiamo fatto insieme avevamo deciso di partire da questo qua partiamo da questo ottimo e qui ragazzi che alla ci aiuti perché c'è il pezzo più difficile per gli psicoterapeuti va bene quindi forza ciascuno di voi faccia uso di efedrina anfetamina e cocaina belli concentrati perché la prossima mezz'ora è fondamentale.</w:t>
      </w:r>
    </w:p>
    <w:p w14:paraId="70C86605" w14:textId="77777777" w:rsidR="00570B09" w:rsidRDefault="00570B09" w:rsidP="00570B09">
      <w:pPr>
        <w:pStyle w:val="Corpotesto"/>
        <w:ind w:left="482" w:hanging="482"/>
      </w:pPr>
      <w:r>
        <w:t>Il ricordo è come un video, come vi dicevo già ieri, MDR per elaborare i ricordi deve scomporre questo video in una modalità funzionale premasticata, come mamma uccellino premastica i vermetti per darli poi ai piccolini, Allo stesso modo noi dobbiamo aiutare il paziente a premasticare il ricordo per darlo in pasto al suo cervello in modo tale che lo digerisca più facilmente.</w:t>
      </w:r>
    </w:p>
    <w:p w14:paraId="52FEAF99" w14:textId="77777777" w:rsidR="00570B09" w:rsidRDefault="00570B09" w:rsidP="00570B09">
      <w:pPr>
        <w:pStyle w:val="Corpotesto"/>
        <w:ind w:left="482" w:hanging="482"/>
      </w:pPr>
      <w:r>
        <w:t>La premasticazione del ricordo è una scomposizione del ricordo in immagini, credenze, emozioni e sensazioni. Ora c'è una buona notizia e una cattiva notizia. Quale volete prima? la cattiva la cattiva è, Non è immediato farlo, la buona è che va fatta esattamente così, solo così, è proprio una roba che dovete seguire passo passo e quindi non c'è nessuno svolazzo, però di fatto va capita.</w:t>
      </w:r>
    </w:p>
    <w:p w14:paraId="0FA35C13" w14:textId="77777777" w:rsidR="00570B09" w:rsidRDefault="00570B09" w:rsidP="00570B09">
      <w:pPr>
        <w:pStyle w:val="Corpotesto"/>
        <w:ind w:left="482" w:hanging="482"/>
      </w:pPr>
      <w:r>
        <w:t>Allora, la prima cosa è l'immagine, lo spacchettamento, la scomposizione, la premasticazione del ricordo parte dall'individuazione dell'immagine. Che cos'è l'immagine? È il fotogramma, il fermo immagine, la fotografia che nell'ambito del video di quel ricordo rappresenta il momento emotivamente più intenso. quindi se c'è Raffaella che percorre il corridoio.</w:t>
      </w:r>
    </w:p>
    <w:p w14:paraId="090FF011" w14:textId="77777777" w:rsidR="00570B09" w:rsidRDefault="00570B09" w:rsidP="00570B09">
      <w:pPr>
        <w:pStyle w:val="Corpotesto"/>
        <w:ind w:left="482" w:hanging="482"/>
      </w:pPr>
      <w:r>
        <w:t>il fratello che si chiude in camera lei apre la porta e il fratello urla in quel video il fotogramma più intenso è lei con la porta aperta e io con la porta aperta, Il fratello urlante. Quello è il fermo immagine emotivamente più intenso. Chi lo stabilisce? Il paziente. Gli chiederemo proprio all'interno di quel ricordo, di quell'episodio, considerando come se quell'episodio fosse un video, qual è l'immagine, il momento, il frame emotivamente più intenso per lei oggi?</w:t>
      </w:r>
    </w:p>
    <w:p w14:paraId="43796144" w14:textId="77777777" w:rsidR="00570B09" w:rsidRDefault="00570B09" w:rsidP="00570B09">
      <w:pPr>
        <w:pStyle w:val="Corpotesto"/>
        <w:ind w:left="482" w:hanging="482"/>
      </w:pPr>
      <w:r>
        <w:t>Oggi, no ieri, oggi, oggi, quando riguarda quel ricordo, qual è l'immagine, il momento emotivamente più intenso? Isolata l'immagine, che la persona ci descriverà come se noi fossimo dei non vedenti e lui fosse una persona che sta osservando una scena e ce la descrivesse, quindi dettagli. Di quell'immagine, di quella fotografia che noi scriveremo.</w:t>
      </w:r>
    </w:p>
    <w:p w14:paraId="2295442C" w14:textId="77777777" w:rsidR="00570B09" w:rsidRDefault="00570B09" w:rsidP="00570B09">
      <w:pPr>
        <w:pStyle w:val="Corpotesto"/>
        <w:ind w:left="482" w:hanging="482"/>
      </w:pPr>
      <w:r>
        <w:t xml:space="preserve">Ok, identificata bene e nei dettagli quell'immagine, passiamo alla parte più complessa, cioè dobbiamo identificare quella che viene chiamata cognizione negativa. Cos'è la cognizione negativa? È la credenza negativa che il </w:t>
      </w:r>
      <w:r>
        <w:lastRenderedPageBreak/>
        <w:t>paziente ha su di sé oggi guardando quell'immagine. Mentre oggi guarda quell'immagine come se fosse una fotografia appesa alla parete, qual è la frase negativa che le viene da dire su di sé? Cosa crede di negativo su di sé guardando oggi quell'immagine?</w:t>
      </w:r>
    </w:p>
    <w:p w14:paraId="536516FD" w14:textId="77777777" w:rsidR="00570B09" w:rsidRDefault="00570B09" w:rsidP="00570B09">
      <w:pPr>
        <w:pStyle w:val="Corpotesto"/>
        <w:ind w:left="482" w:hanging="482"/>
      </w:pPr>
      <w:r>
        <w:t>Deve essere una frase in prima persona singolare, tipo sono qualcosa. Vedrete che ci sono... Ci sono vari domini, comunque quelle più frequenti... sono tipo sono fragile sono debole sono impotente non ho il controllo e così via qual è la credenza negativa che ne viene da scrivere sotto quell'immagine oggi mentre la guarda poi.</w:t>
      </w:r>
    </w:p>
    <w:p w14:paraId="682FBAEE" w14:textId="77777777" w:rsidR="00570B09" w:rsidRDefault="00570B09" w:rsidP="00570B09">
      <w:pPr>
        <w:pStyle w:val="Corpotesto"/>
        <w:ind w:left="482" w:hanging="482"/>
      </w:pPr>
      <w:r>
        <w:t>gli chiediamo di fare lo sforzo opposto vorrei che adesso trovasse qual è la credenza positiva che le piacerebbe arrivare a trovare credibile guardando quella foto alla fine del lavoro che faremo sul ricordo deve essere quindi una cognizione una credenza un pensiero su di sé che ora come ora non sente tanto vero.</w:t>
      </w:r>
    </w:p>
    <w:p w14:paraId="0A232032" w14:textId="77777777" w:rsidR="00570B09" w:rsidRDefault="00570B09" w:rsidP="00570B09">
      <w:pPr>
        <w:pStyle w:val="Corpotesto"/>
        <w:ind w:left="482" w:hanging="482"/>
      </w:pPr>
      <w:r>
        <w:t>ma che vorrebbe sentire vero che le piacerebbe poter scrivere sotto quella foto alla fine del lavoro che faremo su, Va bene? Poi gli facciamo valutare, quando lui ci dirà una frase positiva, la frase positiva deve fare un po' da controcanto di quella negativa, per così dire.</w:t>
      </w:r>
    </w:p>
    <w:p w14:paraId="0096C894" w14:textId="77777777" w:rsidR="00570B09" w:rsidRDefault="00570B09" w:rsidP="00570B09">
      <w:pPr>
        <w:pStyle w:val="Corpotesto"/>
        <w:ind w:left="482" w:hanging="482"/>
      </w:pPr>
      <w:r>
        <w:t>La frase positiva potrebbe essere, che ne so, vado bene così, ho valore, sono libero, posso scegliere indipendentemente dagli altri, frasi di questo tipo. Quando lui ha scelto la frase, gli chiediamo di valutare quanto la sente, la frase è positiva, quanto la sente credibile adesso, per il momento, su quella foto. Quindi se lei riprende la foto che ha individuato come momento clou del suo ricordo e ci scrive sotto questa frase,</w:t>
      </w:r>
    </w:p>
    <w:p w14:paraId="339981E6" w14:textId="77777777" w:rsidR="00570B09" w:rsidRDefault="00570B09" w:rsidP="00570B09">
      <w:pPr>
        <w:pStyle w:val="Corpotesto"/>
        <w:ind w:left="482" w:hanging="482"/>
      </w:pPr>
      <w:r>
        <w:t>frase positiva che ha appena scelto, sono libero, posso fare affidamento sulle mie forze, posso fidarmi del mio corpo, posso essere amato, qualunque frase di questo tipo. Da 1 a 7, si chiama scala VOC, da 1 a 7, invalidity of cognition, quanto ci crede? 1. Non ci credo ancora per niente. 7. Ci credo già troppo per tutto.</w:t>
      </w:r>
    </w:p>
    <w:p w14:paraId="23192DDF" w14:textId="77777777" w:rsidR="00570B09" w:rsidRDefault="00570B09" w:rsidP="00570B09">
      <w:pPr>
        <w:pStyle w:val="Corpotesto"/>
        <w:ind w:left="482" w:hanging="482"/>
      </w:pPr>
      <w:r>
        <w:t>Allora ci aspettiamo che la persona, se ha scelto correttamente una credenza positiva, che vorrebbe veder realizzata alla fine del lavoro sul ricordo, durante e prima del lavoro sul ricordo, non ci crederà tantissimo, perché altrimenti non abbiamo bisogno di lavorarci. Quindi ci aspettiamo che la persona ci dia un indice. Indice non più alto di 4. Indice 4. E se ce lo dà più alto di 4, gli diciamo che forse non è la frase giusta e di trovarne una che gli piacerebbe poter scrivere sotto quella foto, ma a cui al momento crede di meno.</w:t>
      </w:r>
    </w:p>
    <w:p w14:paraId="180196C6" w14:textId="77777777" w:rsidR="00570B09" w:rsidRDefault="00570B09" w:rsidP="00570B09">
      <w:pPr>
        <w:pStyle w:val="Corpotesto"/>
        <w:ind w:left="482" w:hanging="482"/>
      </w:pPr>
      <w:r>
        <w:t>quando ci dice 1, 2, 3 o 4 noi segniamo anche questo numerino e ritorniamo sulle cose che abbiamo acquisito prima gli diciamo proprio ok torniamo sull'immagine e ci scriviamo sotto la cognizione negativa che ha scelto prima quindi ipotizziamo che la cognizione negativa facciamo un esempio allora l'immagine è.</w:t>
      </w:r>
    </w:p>
    <w:p w14:paraId="1001E217" w14:textId="77777777" w:rsidR="00570B09" w:rsidRDefault="00570B09" w:rsidP="00570B09">
      <w:pPr>
        <w:pStyle w:val="Corpotesto"/>
        <w:ind w:left="482" w:hanging="482"/>
      </w:pPr>
      <w:r>
        <w:lastRenderedPageBreak/>
        <w:t>papà e mamma si picchiano in corridoio cognizione negativa fai entrare tu per favore amica, La cognizione negativa è sono colpevole, la cognizione positiva è ero soltanto un.</w:t>
      </w:r>
    </w:p>
    <w:p w14:paraId="334B585F" w14:textId="77777777" w:rsidR="00570B09" w:rsidRDefault="00570B09" w:rsidP="00570B09">
      <w:pPr>
        <w:pStyle w:val="Corpotesto"/>
        <w:ind w:left="482" w:hanging="482"/>
      </w:pPr>
      <w:r>
        <w:t>bambino, piuttosto che posso prendermi cura di me, piuttosto che quello che ti dice il paziente, troviamone uno e basta, per quanto ci credi a posso prendermi cura di me sotto quell'immagine in questo momento? in questo momento 1 va bene se riprendi l'immagine e ci scrivi sotto invece la cognizione negativa cioè sono colpevole in quel caso che emozione provi in questo momento.</w:t>
      </w:r>
    </w:p>
    <w:p w14:paraId="6C8A05B2" w14:textId="77777777" w:rsidR="00570B09" w:rsidRDefault="00570B09" w:rsidP="00570B09">
      <w:pPr>
        <w:pStyle w:val="Corpotesto"/>
        <w:ind w:left="482" w:hanging="482"/>
      </w:pPr>
      <w:r>
        <w:t>riguardando quell'immagine con quella cognizione negativa che emozioni provi adesso no durante il ricordo oggi qui nel mio studio, Sempre stiamo facendo questa fase 3 dell'MDR. Che emozione provi a riguardare quell'immagine con sotto la tua cognizione negativa? Suono colpevole? E lui ti dirà un'emozione o più emozioni. Rabbia, tristezza, ansia, vergogna, quello che è. E lo segni.</w:t>
      </w:r>
    </w:p>
    <w:p w14:paraId="0609634F" w14:textId="77777777" w:rsidR="00570B09" w:rsidRDefault="00570B09" w:rsidP="00570B09">
      <w:pPr>
        <w:pStyle w:val="Corpotesto"/>
        <w:ind w:left="482" w:hanging="482"/>
      </w:pPr>
      <w:r>
        <w:t>E allora tu ripeti. Se prendi l'immagine, ci piazzi sotto la cognizione negativa e senti questa emozione che mi hai appena detto. Tutto insieme, questo pacchetto. Immagine, cognizione negativa, emozione. Da 0 a 10. Che livello di disagio ti dà in questo momento?</w:t>
      </w:r>
    </w:p>
    <w:p w14:paraId="31337D48" w14:textId="77777777" w:rsidR="00570B09" w:rsidRDefault="00570B09" w:rsidP="00570B09">
      <w:pPr>
        <w:pStyle w:val="Corpotesto"/>
        <w:ind w:left="482" w:hanging="482"/>
      </w:pPr>
      <w:r>
        <w:t>Da 0 a 10. Che livello di disagio ti dà in questo momento? il pacchetto immagine, condizione negativa, emozione, e lui ti dirà 0-10, 0 nessun disagio, 10 il peggior disagio che tu possa aver mai avuto. Normalmente se la persona è molto ansiosa o ha un disturbo di personalità del gruppo B, vecchio, ti darà valori altissimi, se la persona ha un disturbo di personalità del gruppo C, ti darà valori bassissimi, se la.</w:t>
      </w:r>
    </w:p>
    <w:p w14:paraId="1F59F3BF" w14:textId="77777777" w:rsidR="00570B09" w:rsidRDefault="00570B09" w:rsidP="00570B09">
      <w:pPr>
        <w:pStyle w:val="Corpotesto"/>
        <w:ind w:left="482" w:hanging="482"/>
      </w:pPr>
      <w:r>
        <w:t>persona non è in contatto con il suo corpo e ha l'essitimica, ti dirà sempre 5, perché è un valore di mezzo e quindi non sbaglia mai. Comunque in generale tu ti segni quello che ti dice la persona. L'obiettivo dell'MDR è fare sì che questo indice SUD, Subjective Units of Disease, cioè la scala soggettiva di valutazione del disturbo, arrivi a 0, a 1 o a 0. Quindi il lavoro... ...tenderà a verificare...</w:t>
      </w:r>
    </w:p>
    <w:p w14:paraId="58E8AFE4" w14:textId="77777777" w:rsidR="00570B09" w:rsidRDefault="00570B09" w:rsidP="00570B09">
      <w:pPr>
        <w:pStyle w:val="Corpotesto"/>
        <w:ind w:left="482" w:hanging="482"/>
      </w:pPr>
      <w:r>
        <w:t>che nel corso delle sedute quel ricordo arrivi come intensità di disagio percepito nel presente del paziente a 0 ultimo fondamentale importantissimo cubitale pezzo dove sente nel corpo questo disagio che mi ha appena valutato hicks su una scala da 0 a 10 dove lo sente nel corpo.</w:t>
      </w:r>
    </w:p>
    <w:p w14:paraId="71B09EEF" w14:textId="77777777" w:rsidR="00570B09" w:rsidRDefault="00570B09" w:rsidP="00570B09">
      <w:pPr>
        <w:pStyle w:val="Corpotesto"/>
        <w:ind w:left="482" w:hanging="482"/>
      </w:pPr>
      <w:r>
        <w:t>bene quindi ripassino grafico abbiamo in alto a sinistra vedete uno spazietto dove uno può mettere ricordo target vedi il bersaglietto questo ricordo target mamma e papà si picchiano a pugni in corridoio si picchiano a pugni in corridoio, mentre io salgo le scale e li vedo mi dice una paziente, fotogramma il fotogramma specifico è.</w:t>
      </w:r>
    </w:p>
    <w:p w14:paraId="1FCE2040" w14:textId="77777777" w:rsidR="00570B09" w:rsidRDefault="00570B09" w:rsidP="00570B09">
      <w:pPr>
        <w:pStyle w:val="Corpotesto"/>
        <w:ind w:left="482" w:hanging="482"/>
      </w:pPr>
      <w:r>
        <w:lastRenderedPageBreak/>
        <w:t>papà tiene la mano destra sul collo di mamma e vedo due gocce di sangue sulla parete bianca questo è il fotogramma specifico. cognizione negativa fumetto negativo sono colpevole in quel caso lì vi sto riferendo a una roba di una paziente vi potrei riferire a 12.000 vi faccio un esempio specifico, fumetto positivo, fumetto positivo reale che mi ha detto questa persona.</w:t>
      </w:r>
    </w:p>
    <w:p w14:paraId="41B8009B" w14:textId="77777777" w:rsidR="00570B09" w:rsidRDefault="00570B09" w:rsidP="00570B09">
      <w:pPr>
        <w:pStyle w:val="Corpotesto"/>
        <w:ind w:left="482" w:hanging="482"/>
      </w:pPr>
      <w:r>
        <w:t>non me lo ricordo ma ipotizziamo che abbia detto posso prendermi cura di me. posso prendermi cura di me, cognizione positiva quanto credi da 1 a 7, 3, e metto il cerchietto su 3, se prendi l'immagine di papà che strango la mano, Il sangue sulla parete e ci scrivi sotto sono colpevole. Che emozione provi? Provo ancora adesso ansia e anche rabbia. Va bene. Se prendi l'immagine, la frase negativa, sono colpevole, e dai retta, ascolti questa emozione che provi adesso di rabbia e di ansia, da 0 a 10 qual è il livello di disagio che provi?</w:t>
      </w:r>
    </w:p>
    <w:p w14:paraId="4AFC0D7B" w14:textId="77777777" w:rsidR="00570B09" w:rsidRDefault="00570B09" w:rsidP="00570B09">
      <w:pPr>
        <w:pStyle w:val="Compact"/>
        <w:numPr>
          <w:ilvl w:val="0"/>
          <w:numId w:val="6"/>
        </w:numPr>
        <w:ind w:left="960" w:hanging="480"/>
      </w:pPr>
      <w:r>
        <w:t>E dove senti nel corpo questo disagio? Sento le mani che sudano e un'oppressione a livello del torace. Fine. Questa è la valutazione, cioè la fase 3. Vediamo lo script che naturalmente vi ho messo in modo pedante.</w:t>
      </w:r>
    </w:p>
    <w:p w14:paraId="429DF2FD" w14:textId="77777777" w:rsidR="00570B09" w:rsidRDefault="00570B09" w:rsidP="00570B09">
      <w:pPr>
        <w:pStyle w:val="FirstParagraph"/>
        <w:ind w:left="482" w:hanging="482"/>
      </w:pPr>
      <w:r>
        <w:t>funzionale lo spiegone è caro paziente dopo aver selezionato il ricordo su cui cominciamo a lavorare dobbiamo spacchettarlo in pezzettini che lo rendano più commestibile per il nostro cervello il primo pezzetto è l'immagine clue se il ricordo fosse un video quale fotogramma sceglierebbe per indicare il momento emotivamente più intenso per lei oggi quando ci pensa me lo descriva nel dettaglio e quindi scriviamo la descrizione della foto.</w:t>
      </w:r>
    </w:p>
    <w:p w14:paraId="407F9C71" w14:textId="77777777" w:rsidR="00570B09" w:rsidRDefault="00570B09" w:rsidP="00570B09">
      <w:pPr>
        <w:pStyle w:val="Corpotesto"/>
        <w:ind w:left="482" w:hanging="482"/>
      </w:pPr>
      <w:r>
        <w:t>ora guardando quell'immagine come se fosse appesa a una parete non a una parte mi dica qual è la frase negativa che oggi direbbe su di sé guardandola possibilmente in prima persona cosa crede su di sé oggi guardando quella scena non è quello che credeva all'epoca non è quello che provava all'epoca non è quello che pensava all'epoca, cosa crede oggi di negativo su di sé guardando quella immagine ora sempre guardando quella.</w:t>
      </w:r>
    </w:p>
    <w:p w14:paraId="7AA16E4B" w14:textId="77777777" w:rsidR="00570B09" w:rsidRDefault="00570B09" w:rsidP="00570B09">
      <w:pPr>
        <w:pStyle w:val="Corpotesto"/>
        <w:ind w:left="482" w:hanging="482"/>
      </w:pPr>
      <w:r>
        <w:t>immagine mi dica qual è la frase positiva che le piacerebbe poter dire su di sé alla fine del lavoro che faremo sul ricordo la frase positiva che le piacerebbe poter dire su di sé oggi non dentro a quei ricordi cosa le piacerebbe pensare di sé di bello oggi guardando quell'immagine deve essere una specie di controcanto della frase negativa e non ci deve ancora credere tanto ma sente che le piacerebbe poterla scrivere vuol dire che se ci crede già tanto non ce ne frega.</w:t>
      </w:r>
    </w:p>
    <w:p w14:paraId="1E112BE2" w14:textId="77777777" w:rsidR="00570B09" w:rsidRDefault="00570B09" w:rsidP="00570B09">
      <w:pPr>
        <w:pStyle w:val="Corpotesto"/>
        <w:ind w:left="482" w:hanging="482"/>
      </w:pPr>
      <w:r>
        <w:t xml:space="preserve">niente di usarla perché non ci dobbiamo lavorare non è un obiettivo la persona indicherà la frase positiva e non ci dobbiamo lavorare non è un obiettivo la persona indicherà la frase positiva, se prendiamo questa frase positiva e la scriviamo, sotto l'immagine da 1 a 7 quanto ci crede al momento e la persona dirà da 1 a 7 quanto ci crede al momento e se invece prendiamo la frase negativa e la scriviamo sotto quell'immagine che emozione prova in </w:t>
      </w:r>
      <w:r>
        <w:lastRenderedPageBreak/>
        <w:t>questo momento nel vedere quell'immagine che la frase negativa ansia rabbia bubu.</w:t>
      </w:r>
    </w:p>
    <w:p w14:paraId="13CD41AA" w14:textId="77777777" w:rsidR="00570B09" w:rsidRDefault="00570B09" w:rsidP="00570B09">
      <w:pPr>
        <w:pStyle w:val="Corpotesto"/>
        <w:ind w:left="482" w:hanging="482"/>
      </w:pPr>
      <w:r>
        <w:t>7 e se prende l'immagine la frase negativa e questa emozione che mi ha appena detto e mette tutto insieme quanto disturbo prova da 0 10 in questo momento e dove lo sente nel corpo nello stomaco sotto forma di come se ci fosse una parmigiana enorme ok così piccoli esempi di micro schede.</w:t>
      </w:r>
    </w:p>
    <w:p w14:paraId="445CD1F4" w14:textId="77777777" w:rsidR="00570B09" w:rsidRDefault="00570B09" w:rsidP="00570B09">
      <w:pPr>
        <w:pStyle w:val="Corpotesto"/>
        <w:ind w:left="482" w:hanging="482"/>
      </w:pPr>
      <w:r>
        <w:t>allora nel primo caso. dunque il primo caso è il caso di, un dirigente di marketing di una multinazionale che voleva fare il medico ma è stato bocciato all'ammissione a medicina e a 19 anni, la descrizione dell'immagine più della bocciatura è che quando ha 19 anni risponde al telefono e c'è mamma che gli dice a quale numero in gradatoria è arrivato nel test ed è poco sotto la soglia ma non è nella soglia.</w:t>
      </w:r>
    </w:p>
    <w:p w14:paraId="37EF4426" w14:textId="77777777" w:rsidR="00570B09" w:rsidRDefault="00570B09" w:rsidP="00570B09">
      <w:pPr>
        <w:pStyle w:val="Corpotesto"/>
        <w:ind w:left="482" w:hanging="482"/>
      </w:pPr>
      <w:r>
        <w:t>La frase che oggi gli viene da dire guardando quell'immagine è sono inadeguato La cognizione positiva che vorrebbe arrivare a scrivere è ho riscattato quella bocciatura Quanto ci crede? Tre Cosa prova a guardare l'immagine di se stesso al telefono con mamma che dice che era fuori dalla soglia e a pensare sono inadeguato? Prova vergogna immagine più sono inadeguato più vergogna.</w:t>
      </w:r>
    </w:p>
    <w:p w14:paraId="71163CB8" w14:textId="77777777" w:rsidR="00570B09" w:rsidRDefault="00570B09" w:rsidP="00570B09">
      <w:pPr>
        <w:pStyle w:val="Corpotesto"/>
        <w:ind w:left="482" w:hanging="482"/>
      </w:pPr>
      <w:r>
        <w:t>disturbo 8, e dove lo sente nel corpo pressione nel torace. secondo ricordo ah ok era questo ragazzo che di fatto sta con questa, fanciulla che di fatto è una vampira di amicizie.</w:t>
      </w:r>
    </w:p>
    <w:p w14:paraId="7D2453A7" w14:textId="77777777" w:rsidR="00570B09" w:rsidRDefault="00570B09" w:rsidP="00570B09">
      <w:pPr>
        <w:pStyle w:val="Corpotesto"/>
        <w:ind w:left="482" w:hanging="482"/>
      </w:pPr>
      <w:r>
        <w:t>secondo lui quindi in pratica lui la presenta ai suoi amici e durante le pause pranzo universitarie, praticamente lei tratta gli amici della coppia che poi sarebbero amici di lui come se fossero amici di lei, e questo naturalmente sarebbe una cosa sostanzialmente una T minuscola per chiunque ma non per lui che avendo una ferita narcisistica ha lo script interno.</w:t>
      </w:r>
    </w:p>
    <w:p w14:paraId="75AA34C3" w14:textId="77777777" w:rsidR="00570B09" w:rsidRDefault="00570B09" w:rsidP="00570B09">
      <w:pPr>
        <w:pStyle w:val="Corpotesto"/>
        <w:ind w:left="482" w:hanging="482"/>
      </w:pPr>
      <w:r>
        <w:t>non valgo come credenza negativa su di sé, quindi lui descrive questa immagine di questo messaggino che gli arriva in pausa pranzo di questa Anna che definisce gli amici come amici suoi e lui che si dice non valgo, poteva andare bene anche tipo non esisto, la cognizione positiva è ho valore nonostante gli altri, quanto ci crede? Due, prendi l'immagine e ci scrivi non valgo, cosa provi in questo momento? Rabbia e tristezza, prendi l'immagine.</w:t>
      </w:r>
    </w:p>
    <w:p w14:paraId="1DB709DD" w14:textId="77777777" w:rsidR="00570B09" w:rsidRDefault="00570B09" w:rsidP="00570B09">
      <w:pPr>
        <w:pStyle w:val="Corpotesto"/>
        <w:ind w:left="482" w:hanging="482"/>
      </w:pPr>
      <w:r>
        <w:t>ci scrivi non valgo, ascolta questa rabbia e questa tristezza, tutto insieme 0,10 qual è il livello di disagio? 7, dove lo senti? Nel corpo e ho la testa tutta sensibile che mi formicola, questo è quanto, allora dove sta la difficoltà di questo pezzo che è la difficoltà che vi produco? Dovrà il paziente e che tutto sommato voi dovrete velocizzare. con sapiente maieutica e cospicua pazienza sta nella selezione delle frasi le cognizioni.</w:t>
      </w:r>
    </w:p>
    <w:p w14:paraId="120221DA" w14:textId="77777777" w:rsidR="00570B09" w:rsidRDefault="00570B09" w:rsidP="00570B09">
      <w:pPr>
        <w:pStyle w:val="Corpotesto"/>
        <w:ind w:left="482" w:hanging="482"/>
      </w:pPr>
      <w:r>
        <w:t xml:space="preserve">negative e le condizioni positive appartengono in generale a tre grandi domini che sono il dominio del valore il dominio della sicurezza barra vulnerabilità e il dominio del potere barra controllo quindi questi sono alcuni esempi non è </w:t>
      </w:r>
      <w:r>
        <w:lastRenderedPageBreak/>
        <w:t>una lista esaustiva potete essere creativi ma vedrete che i pazienti in generale non sono molto creativi perché i disturbi non sono molto creativi perché siamo tutti umani e quindi ne soffriamo più o meno delle stesse cose pertanto cosa succede.</w:t>
      </w:r>
    </w:p>
    <w:p w14:paraId="76D9755E" w14:textId="77777777" w:rsidR="00570B09" w:rsidRDefault="00570B09" w:rsidP="00570B09">
      <w:pPr>
        <w:pStyle w:val="Corpotesto"/>
        <w:ind w:left="482" w:hanging="482"/>
      </w:pPr>
      <w:r>
        <w:t>che queste qui sono frasi che vi troverete a utilizzare assai spesso direi che non sono capace, non valgo sono inadeguato. Non valgo e sono inadeguato? Sono le frasi top per le ferite narcisistiche. Devo essere perfetto per essere amato o non sono abbastanza bravo, sono molto molto perossessivi, che però usano molto spesso anche il non ho il controllo o sono impotente o sono in trappola.</w:t>
      </w:r>
    </w:p>
    <w:p w14:paraId="0F789ACD" w14:textId="77777777" w:rsidR="00570B09" w:rsidRDefault="00570B09" w:rsidP="00570B09">
      <w:pPr>
        <w:pStyle w:val="Corpotesto"/>
        <w:ind w:left="482" w:hanging="482"/>
      </w:pPr>
      <w:r>
        <w:t>Non sono amato, non sono amabile, sono abbandonata, sono sola, sono borderline. Tanto per darvi delle correlazioni cliniche, poi non è che sono delle verità assolute, ma di solito. E poi ci sono tutti i vari mondi, persone traumatizzate, persone fobiche, persone ansiose, molto spesso tirano fuori, non sono capace, non sono ansiosa, non sono al sicuro, persone che hanno sempre paura di qualcosa. Sono in pericolo anche per le persone con una tendenza ipocondriaca, per esempio.</w:t>
      </w:r>
    </w:p>
    <w:p w14:paraId="20D7637F" w14:textId="77777777" w:rsidR="00570B09" w:rsidRDefault="00570B09" w:rsidP="00570B09">
      <w:pPr>
        <w:pStyle w:val="Corpotesto"/>
        <w:ind w:left="482" w:hanging="482"/>
      </w:pPr>
      <w:r>
        <w:t>La frase positiva deve essere un controcanto di quella negativa, ma un controcanto creativo, cioè dovrebbe appartenere allo stesso dominio. Quindi se la negativa è di valore, anche la positiva dovrà essere di valore. Ma perché sia un'acquisizione più concreta, reale e piacevole, l'ideale è che non sia proprio il reciproco, cioè non sono abbastanza bravo, sono bravo, non sono capace, sono capace. Deve essere una rielaborazione costruttiva dello stesso dominio di valore. Quindi non valgo, vado bene così. Non valgo, ho valore indipendentemente dagli altri.</w:t>
      </w:r>
    </w:p>
    <w:p w14:paraId="0210BB62" w14:textId="77777777" w:rsidR="00570B09" w:rsidRDefault="00570B09" w:rsidP="00570B09">
      <w:pPr>
        <w:pStyle w:val="Corpotesto"/>
        <w:ind w:left="482" w:hanging="482"/>
      </w:pPr>
      <w:r>
        <w:t>Cioè dovrei... Dovete metterci un pezzo di rielaborazione, altrimenti diventa solo un giochino no-sì. Come scelgo la frase? Eh, tendenzialmente la deve scegliere il paziente, ma il paziente... farà fatica a sceglierla quindi voi quando gli presentate questa cosa gli fate già degli esempi di frase che secondo voi potrebbero andare bene sulla base della scena che ha portato poi lui sceglierà come lo sceglie io.</w:t>
      </w:r>
    </w:p>
    <w:p w14:paraId="56F15393" w14:textId="77777777" w:rsidR="00570B09" w:rsidRDefault="00570B09" w:rsidP="00570B09">
      <w:pPr>
        <w:pStyle w:val="Corpotesto"/>
        <w:ind w:left="482" w:hanging="482"/>
      </w:pPr>
      <w:r>
        <w:t>tendenzialmente chiedo alla persona scelga la frase che le fa più male. vai Federico poi allora adesso ascolto Federico poi prima che mi investiate di domande faccio un esempio con qualcuno di voi in modo tale che la vedete applicato dal vivo dimmi Federico come combattiamo nel caso, emerga la confusione tra l'emozione nel cui è.</w:t>
      </w:r>
    </w:p>
    <w:p w14:paraId="0320185B" w14:textId="77777777" w:rsidR="00570B09" w:rsidRDefault="00570B09" w:rsidP="00570B09">
      <w:pPr>
        <w:pStyle w:val="Corpotesto"/>
        <w:ind w:left="482" w:hanging="482"/>
      </w:pPr>
      <w:r>
        <w:t xml:space="preserve">domandato come combattiamo nel caso emerga la confusione tra l'emozione nel cui è ora di stare nello studio dello psicoterapeuta e l'emozione del ricordo, ora di stare nello studio dello psicoterapeuta e l'emozione del ricordo agli radici così le radici così deve agli radici così le radici così deve essere l'emozione che prova adesso non essere l'emozione che prova adesso non essere l'emozione che prova adesso non quella che provava nel ricordo, Quindi la verbalizzazione deve essere iperchiara, addirittura un po' pedante. </w:t>
      </w:r>
      <w:r>
        <w:lastRenderedPageBreak/>
        <w:t>Scusami, ti ho parlato sopra o non ho capito? Scusami tu, ti ho parlato sopra io. No dai, scusami tu. Mi è successo in situazioni più o meno simili di non riuscire a far passare al paziente.</w:t>
      </w:r>
    </w:p>
    <w:p w14:paraId="01531F66" w14:textId="77777777" w:rsidR="00570B09" w:rsidRDefault="00570B09" w:rsidP="00570B09">
      <w:pPr>
        <w:pStyle w:val="Corpotesto"/>
        <w:ind w:left="482" w:hanging="482"/>
      </w:pPr>
      <w:r>
        <w:t>l'idea che l'emozione provata adesso deve essere legata al ricordo e non l'emotione provata adesso nella relazione, nello studio, in quello che stiamo facendo, ma legata al ricordo. Quando guarda quell'immagine e ci scrive sotto questa cosa, adesso cosa prova nel guardare quell'immagine con quella scritta lì sotto? Più chiaro di così è un paziente mattonella, cioè tu glielo puoi ripetere due o tre volte facendo delle, come dire, parafrasi,</w:t>
      </w:r>
    </w:p>
    <w:p w14:paraId="6CE83258" w14:textId="77777777" w:rsidR="00570B09" w:rsidRDefault="00570B09" w:rsidP="00570B09">
      <w:pPr>
        <w:pStyle w:val="Corpotesto"/>
        <w:ind w:left="482" w:hanging="482"/>
      </w:pPr>
      <w:r>
        <w:t>però tutto sommato dobbiamo allora veramente vorrei che considerassimo, e che considerassimo tutti, che nonostante MDR sia una delle tecniche più semplici del mondo per il paziente, ha due difficoltà. La prima è questa, questa frase maledetta qua, è proprio il punto più difficile cognitivamente, paziente mattonella si incastra qua. La seconda è lasciare la mente andare sul ricordo, dove si incastra più che il paziente mattonella il paziente ossessivo.</w:t>
      </w:r>
    </w:p>
    <w:p w14:paraId="22E043D7" w14:textId="77777777" w:rsidR="00570B09" w:rsidRDefault="00570B09" w:rsidP="00570B09">
      <w:pPr>
        <w:pStyle w:val="Corpotesto"/>
        <w:ind w:left="482" w:hanging="482"/>
      </w:pPr>
      <w:r>
        <w:t>Ma sono i due momenti difficili, per il resto è molto semplice, quindi dobbiamo renderci conto che sulla vasta quantità di pazienti su cui lo possiamo utilizzare, bisogna essere molto, molto, molto morbidi e accoglienti in queste due fasi qua, perché è normale che ci si piantino, sappiamo già che ci si pianteranno e che dobbiamo aiutarli lì, ma dobbiamo anche ricordarci che facendo un po' di esperienza clinica, accumuleremo una nozione su quanto è normale che ci si piantino. Cioè piantarsi tremendo.</w:t>
      </w:r>
    </w:p>
    <w:p w14:paraId="109748BB" w14:textId="77777777" w:rsidR="00570B09" w:rsidRDefault="00570B09" w:rsidP="00570B09">
      <w:pPr>
        <w:pStyle w:val="Corpotesto"/>
        <w:ind w:left="482" w:hanging="482"/>
      </w:pPr>
      <w:r>
        <w:t>minuti è normale, piantarsi una seduta non è normale e quindi a un certo punto si può anche decidere di cestinare l'MDR per quel paziente, non tutti i pazienti vanno bene per fare le tecniche e non tutti i pazienti vanno bene per fare la psicoterapia, io continuo a dirlo, semplicemente ci sono pazienti non accoglibili, dobbiamo allora in quell'ottica passare dall'ottica della guarigione, trasformazione, modificazione all'ottica della riduzione.</w:t>
      </w:r>
    </w:p>
    <w:p w14:paraId="16CDD533" w14:textId="77777777" w:rsidR="00570B09" w:rsidRDefault="00570B09" w:rsidP="00570B09">
      <w:pPr>
        <w:pStyle w:val="Corpotesto"/>
        <w:ind w:left="482" w:hanging="482"/>
      </w:pPr>
      <w:r>
        <w:t>del danno, ti do quello che puoi nell'ottica dello stare meglio. Mi pare si aggiunga una macro categoria a persone a cui non è somministrabile l'MDR, ma come un teatro… Eh ma perché non riguarda l'MDR, questa è una macro categoria generale, quando all'inizio della carica… La carriera molto spesso, chi lavora nell'ambito della salute, specie della salute mentale, ha degli psicotipi abbastanza riconoscibili no.</w:t>
      </w:r>
    </w:p>
    <w:p w14:paraId="7178BFE5" w14:textId="77777777" w:rsidR="00570B09" w:rsidRDefault="00570B09" w:rsidP="00570B09">
      <w:pPr>
        <w:pStyle w:val="Corpotesto"/>
        <w:ind w:left="482" w:hanging="482"/>
      </w:pPr>
      <w:r>
        <w:t>Totti quelli che scelgono psicologia come una volta si sceglieva scienze politiche ma tutti gli altri di solito hanno alcuni, psicotipi relativamente riconoscibili che sono, uno psicotipo ossessivo uno psicotipo narcisistico uno psicotipo auto sacrificare lo psicotipo ossessivo è, Mi piacerebbe avere il controllo sull'universo mi accontento di avere il controllo del mio cassetto, lo psicotipo narcisistico è quello demiurgico tipo chirurgo ti salverò e lo psicotipo autosacrificare.</w:t>
      </w:r>
    </w:p>
    <w:p w14:paraId="4066A123" w14:textId="77777777" w:rsidR="00570B09" w:rsidRDefault="00570B09" w:rsidP="00570B09">
      <w:pPr>
        <w:pStyle w:val="Corpotesto"/>
        <w:ind w:left="482" w:hanging="482"/>
      </w:pPr>
      <w:r>
        <w:lastRenderedPageBreak/>
        <w:t>è quello che adotta i pazienti ora all'inizio della carriera più o meno tutti li hanno un po tutti perché tende a fare le cose per bene in modo scolastico perché così non sbagli tende a dire io Io sono il terapeuta, ho studiato un sacco a questo titolo, adesso vi aiuterò tutti. E terzo... ti affezioni ai pazienti e vuoi che stiano bene poi con un po' di tempo impari che come vi dicevo già l'altro giorno, io per esempio l'ho imparato dagli psichiatri, mi sono serviti tantissimo, cioè ci sono.</w:t>
      </w:r>
    </w:p>
    <w:p w14:paraId="3C4099C0" w14:textId="77777777" w:rsidR="00570B09" w:rsidRDefault="00570B09" w:rsidP="00570B09">
      <w:pPr>
        <w:pStyle w:val="Corpotesto"/>
        <w:ind w:left="482" w:hanging="482"/>
      </w:pPr>
      <w:r>
        <w:t>i pazienti che sono rotti cioè ci sono pazienti che hanno l'hardware rotto o il software non aggiornabile, e quindi potrebbe anche essere che non sei tu che in quel momento bla ma di solito, vi posso dire la verità qualunque terapeuta, anche il più scarso, se il paziente è in grado di migliorare lo farà migliorare perché la relazione e quel tot di tecnica che ci mette sono tanto meglio di nulla.</w:t>
      </w:r>
    </w:p>
    <w:p w14:paraId="15573305" w14:textId="77777777" w:rsidR="00570B09" w:rsidRDefault="00570B09" w:rsidP="00570B09">
      <w:pPr>
        <w:pStyle w:val="Corpotesto"/>
        <w:ind w:left="482" w:hanging="482"/>
      </w:pPr>
      <w:r>
        <w:t>quindi se il paziente proprio non si smuove nonostante tutti i tuoi sforzi non è necessariamente colpa tua o sei un disgraziato, un impostore un maledetto, devo rileggere pagina 14 avrò sbagliato tutto e non è neanche che lui è uno stronzo è semplicemente che molto spesso gnaffa, vabbè, Fine. E se non ce la fa, non ce la fa. Io mi ricordo uno psichiatra che mi disse, eh ma sai, c'è la sua insula che naviga all'interno del liquore e si dice c'è qualcuno e non risponde nessuno.</w:t>
      </w:r>
    </w:p>
    <w:p w14:paraId="4D4CF93E" w14:textId="77777777" w:rsidR="00570B09" w:rsidRDefault="00570B09" w:rsidP="00570B09">
      <w:pPr>
        <w:pStyle w:val="Corpotesto"/>
        <w:ind w:left="482" w:hanging="482"/>
      </w:pPr>
      <w:r>
        <w:t>E mi dice, te lo raccontano così ed è facile. Tu sei lì che dici, ah ma io cosa devo dire, cosa devo fare, e lui ti dice che l'insula che naviga nel liquore ha risolto. io ho tenuto per due anni una paziente gravissima ipernarci con 12 milioni di fobie sono riuscito ad agganciarla abbiamo levato i tre quarti delle fobie a tutta una serie di altri problemi connessi a un'identità sessuale diffusa e iperobesa.</w:t>
      </w:r>
    </w:p>
    <w:p w14:paraId="1D02A2BB" w14:textId="77777777" w:rsidR="00570B09" w:rsidRDefault="00570B09" w:rsidP="00570B09">
      <w:pPr>
        <w:pStyle w:val="Corpotesto"/>
        <w:ind w:left="482" w:hanging="482"/>
      </w:pPr>
      <w:r>
        <w:t>insomma la mando allo psichiatra, ha retto due sedute alla seconda seduta allo psichiatra gli ha detto signora, lei non è curabile perché non vuole curarsi quindi io non voglio più vederla e funziona, Ci sono dei punti di vista differenti, se riesci a trovare l'aggancio a volte riesci a entrare all'interno di modalità molto complesse, ma non sempre trovi l'aggancio. Nell'MDR ti accorgi proprio, te ne accorgi alla seduta numero uno. Io adesso ho una di queste pazienti, mi saranno capitate in tutta la carriera cinque pazienti con cui non riuscire a fare MDR.</w:t>
      </w:r>
    </w:p>
    <w:p w14:paraId="0929A64C" w14:textId="77777777" w:rsidR="00570B09" w:rsidRDefault="00570B09" w:rsidP="00570B09">
      <w:pPr>
        <w:pStyle w:val="Corpotesto"/>
        <w:ind w:left="482" w:hanging="482"/>
      </w:pPr>
      <w:r>
        <w:t>Questa è una, ce l'ho adesso, è una signora tanto cara, ma con un disagio di personalità vigorosamente narcisistico, una narcisista naif, scarsissime risorse intellettuali, scarsa cognizione, metacognizione zero. Arriva con tanta ansia, ha tanta tanta ansia, tanta tanta ansia, non fa nessun esercizio, non capisce nessuna spiegazione, non riesce a leggere i fatti interni, non può stare in terapia.</w:t>
      </w:r>
    </w:p>
    <w:p w14:paraId="1DDD543B" w14:textId="77777777" w:rsidR="00570B09" w:rsidRDefault="00570B09" w:rsidP="00570B09">
      <w:pPr>
        <w:pStyle w:val="Corpotesto"/>
        <w:ind w:left="482" w:hanging="482"/>
      </w:pPr>
      <w:r>
        <w:t xml:space="preserve">Cioè questi pazienti non possono stare in terapia e allora gli spieghi proprio questo. secondo me la psicoterapia non è una cosa fatta per te possiamo fare una cosa diversa che io ti aiuto a modificare un po lo stato del momento </w:t>
      </w:r>
      <w:r>
        <w:lastRenderedPageBreak/>
        <w:t>ea darti delle modalità con cui magari riesce a tranquillizzarti fine chi di voi prima della nostra pausa ha voglia di sperimentare solo questa parte scegliendosi un ricordo per favore di non intensità cosmica quindi da 0 a 10 vi direi.</w:t>
      </w:r>
    </w:p>
    <w:p w14:paraId="4EF50BC3" w14:textId="77777777" w:rsidR="00570B09" w:rsidRDefault="00570B09" w:rsidP="00570B09">
      <w:pPr>
        <w:pStyle w:val="Corpotesto"/>
        <w:ind w:left="482" w:hanging="482"/>
      </w:pPr>
      <w:r>
        <w:t>non più di cinque, un ricordino, una cosina, magari l'origine di una fobietta. Chi sei? Dove sei? Nathalie. Nathalie, eccoci qui. Subito, adesso tutti. Facciamone due anche, ma rapidamente, intanto ci viene solo questa parte da fare. Iniziamo. Allora, aspetta che ti appunto. Zac, eccoci Nathalie.</w:t>
      </w:r>
    </w:p>
    <w:p w14:paraId="29D117C0" w14:textId="77777777" w:rsidR="00570B09" w:rsidRDefault="00570B09" w:rsidP="00570B09">
      <w:pPr>
        <w:pStyle w:val="Corpotesto"/>
        <w:ind w:left="482" w:hanging="482"/>
      </w:pPr>
      <w:r>
        <w:t>allora prima facciamo che siamo nella fase in cui io sto raccogliendo i ricordi e quindi ho bisogno di che tu mi racconti che ricordo è in tre secondi che ricordo è a quando risale è un ricordo molto vivido più o meno 10 11 anni le mie amiche si vedono per andare al parco del paese tutti d'accordo che ci vediamo lì ma a me non basta chiamarmi nessuno perfetto scusami ridimi l'età.</w:t>
      </w:r>
    </w:p>
    <w:p w14:paraId="5588E768" w14:textId="77777777" w:rsidR="00570B09" w:rsidRDefault="00570B09" w:rsidP="00570B09">
      <w:pPr>
        <w:pStyle w:val="Corpotesto"/>
        <w:ind w:left="482" w:hanging="482"/>
      </w:pPr>
      <w:r>
        <w:t>potrebbero essere 10 11 bene allora tu mi hai raccontato questo ricordo io ti ho detto trovi che possa essere interessante a me sembra di sì lavorare su questo ricordo e su questa serie di altre cose collegate lavoriamoci per lavorarci caro natali dobbiamo spacchettarlo perché il cervello così com'è non è stato in grado di, digerirselo perché se me lo racconti ancora oggi vuol dire che tutto sommato quando ci pensi un po, chi non ti dà fastidio, se no non me lo raccontavi, giusto?</w:t>
      </w:r>
    </w:p>
    <w:p w14:paraId="002265A4" w14:textId="77777777" w:rsidR="00570B09" w:rsidRDefault="00570B09" w:rsidP="00570B09">
      <w:pPr>
        <w:pStyle w:val="Corpotesto"/>
        <w:ind w:left="482" w:hanging="482"/>
      </w:pPr>
      <w:r>
        <w:t>Certo. Per spacchettarlo e renderlo digeribile da parte del nostro cervello dobbiamo proprio ridurlo in pezzettini, il primo pezzettino che ti chiedo di individuare è la foto, l'immagine clou di quel ricordo, immagina che quel ricordo lì che mi hai appena sintetizzato sia come un video, ho bisogno che tu schiacci il tasto pausa, cioè che tu fermi l'immagine nel momento che oggi per te, mentre ci ripensi, è il momento emotivamente più impattante, qual è l'immagine che ti fa più male oggi quando ci ripensi?</w:t>
      </w:r>
    </w:p>
    <w:p w14:paraId="42A1E46C" w14:textId="77777777" w:rsidR="00570B09" w:rsidRDefault="00570B09" w:rsidP="00570B09">
      <w:pPr>
        <w:pStyle w:val="Corpotesto"/>
        <w:ind w:left="482" w:hanging="482"/>
      </w:pPr>
      <w:r>
        <w:t>Allora sono in quel momento seduta su una poltrona in questa cucina taverna che avevamo quando ero ragazzina, seduta sconsolata, dicendo a chi era con me, quindi mia madre, non mi hanno chiamato. Non sono passate a chiamarmi e nessuno fa niente, l'immagine proprio di me seduta in questa posizione. sulla poltrona. Ok, in che stanza è? Era una cucina taverna. Ok, di che colore è? Di che colore è?</w:t>
      </w:r>
    </w:p>
    <w:p w14:paraId="57C4E4A4" w14:textId="77777777" w:rsidR="00570B09" w:rsidRDefault="00570B09" w:rsidP="00570B09">
      <w:pPr>
        <w:pStyle w:val="Corpotesto"/>
        <w:ind w:left="482" w:hanging="482"/>
      </w:pPr>
      <w:r>
        <w:t>La poltrona ha i toni del rosa antico e l'ambiente è sempre stato tendenzialmente scuro, un ambiente un po' buio, una taverna un po'... Nella scena ci sei tu su questa poltrona e... Cosa? Ci sei tu su questa poltrona nella scena e basta? E basta. Nessun altro? Io so che c'è, mia madre è lì, non la vedo, in questo fotogramma io non la vedo mia madre, so che c'è ma nessuno fa niente, nessuno dice una parola. Perfetto. Mentre guardi questa immagine, qual è la credenza negativa, la frase negativa che ti viene da dire su di te.</w:t>
      </w:r>
    </w:p>
    <w:p w14:paraId="378454E6" w14:textId="77777777" w:rsidR="00570B09" w:rsidRDefault="00570B09" w:rsidP="00570B09">
      <w:pPr>
        <w:pStyle w:val="Corpotesto"/>
        <w:ind w:left="482" w:hanging="482"/>
      </w:pPr>
      <w:r>
        <w:lastRenderedPageBreak/>
        <w:t>oggi, guardando questa immagine come se fosse appesa alla parete? Per esempio, sono sola, sono, esclusa, non valgo, sono inadeguata, sono diversa? Quella che ti fa più male? Trai. sono sola e non valgo forse prevale il sono sola ok guarda bene la frase sono sola prova a vedere se sotto sono sola c'è qualcos'altro può esserci sono diversa non valgo sono esclusa.</w:t>
      </w:r>
    </w:p>
    <w:p w14:paraId="6AB9D5EA" w14:textId="77777777" w:rsidR="00570B09" w:rsidRDefault="00570B09" w:rsidP="00570B09">
      <w:pPr>
        <w:pStyle w:val="Corpotesto"/>
        <w:ind w:left="482" w:hanging="482"/>
      </w:pPr>
      <w:r>
        <w:t>o va bene sono solo cioè il nucleo è una sono sola beh invece vorrei che adesso trovassimo una frase positiva che ti piacerebbe poter dire su di te guardando quell'immagine alla fine del lavoro che faremo per elaborare ricordo quindi deve essere un po un controcampo di sono solo un controcanto di sono sola ma qui non credi ancora tantissimo perché il nostro obiettivo cioè vorrei che tu mi dicessi alla fine delle lavorazioni di questo ricordo cosa mi piacerebbe.</w:t>
      </w:r>
    </w:p>
    <w:p w14:paraId="76507474" w14:textId="77777777" w:rsidR="00570B09" w:rsidRDefault="00570B09" w:rsidP="00570B09">
      <w:pPr>
        <w:pStyle w:val="Corpotesto"/>
        <w:ind w:left="482" w:hanging="482"/>
      </w:pPr>
      <w:r>
        <w:t>poter scrivere come didascalia di quell'immagine, positiva su di me posso essere amata sono come tutti gli altri, posso prendermi cura di me così te ne suggerisco qualcuna a quella che ti piacerebbe di più e cui credi di meno il posso prendermi cura di me se in questo momento si parla di me se in questo momento scrivi posso prendermi cura di me sotto quell'immagine lì da 1 a 7 quanto ci credi 1 per niente 7 ci credo.</w:t>
      </w:r>
    </w:p>
    <w:p w14:paraId="07908F6A" w14:textId="77777777" w:rsidR="00570B09" w:rsidRDefault="00570B09" w:rsidP="00570B09">
      <w:pPr>
        <w:pStyle w:val="Corpotesto"/>
        <w:ind w:left="482" w:hanging="482"/>
      </w:pPr>
      <w:r>
        <w:t>già del tutto sotto quell'immagine lì ci credo due va bene se invece quell'immagine la riprendi ma ci scrivi sotto sono sola mentre guardi quell'immagine con la scritta sono sola che emozione provi in questo momento, tristezza tenerezza rabbia ansia. dispiacere tristezza di dispiarsi si si ok se prendi l'immagine ci scrivi sono sola.</w:t>
      </w:r>
    </w:p>
    <w:p w14:paraId="4FDA7FFE" w14:textId="77777777" w:rsidR="00570B09" w:rsidRDefault="00570B09" w:rsidP="00570B09">
      <w:pPr>
        <w:pStyle w:val="Corpotesto"/>
        <w:ind w:left="482" w:hanging="482"/>
      </w:pPr>
      <w:r>
        <w:t>ascolti questa tristezza tutto insieme 0 10 qual è il livello di disagio che ti dà in questo momento. 7 e dove senti questo disagio nel corpo alla bocca dello stomaco sotto forma di, e come se si attorcigliasse va bene ok questo è la fase 3 ok allora chi era l'altra persona.</w:t>
      </w:r>
    </w:p>
    <w:p w14:paraId="0C6D0CBE" w14:textId="77777777" w:rsidR="00570B09" w:rsidRDefault="00570B09" w:rsidP="00570B09">
      <w:pPr>
        <w:pStyle w:val="Corpotesto"/>
        <w:ind w:left="482" w:hanging="482"/>
      </w:pPr>
      <w:r>
        <w:t>che si stava manifestando per volerla fare così ne facciamo un altro ad esempio poi facciamo la pausa poi la provate tra di voi ero io gabriella. eccoci allora gabriella. Qual è invece il ricordo su cui vuoi lavorare tu? Allora, un ricordo molto recente, tipo di tre settimane fa, in cui ho chiamato un medico di base.</w:t>
      </w:r>
    </w:p>
    <w:p w14:paraId="4E8E83DA" w14:textId="77777777" w:rsidR="00570B09" w:rsidRDefault="00570B09" w:rsidP="00570B09">
      <w:pPr>
        <w:pStyle w:val="Corpotesto"/>
        <w:ind w:left="482" w:hanging="482"/>
      </w:pPr>
      <w:r>
        <w:t>Se è un ricordo molto recente, di tre settimane fa, noi con l'MDR non ci possiamo lavorare. Ok. Ora, adesso, questa concettualizzazione la possiamo fare lo stesso in modo accademico, però non la farei con un paziente perché un ricordo di tre settimane fa è al limite o un ricordo trigger, da cui andare a pigliare un vecchio ricordo, o un ricordo su cui fare il protocollo per i ricordi attuali, che è diverso e che vedrete. Però, così, tenendo conto di questo e specificando a tutti che se un paziente vi dice che un ricordo di tre settimane fa non facciamo MDR,</w:t>
      </w:r>
    </w:p>
    <w:p w14:paraId="4C653031" w14:textId="77777777" w:rsidR="00570B09" w:rsidRDefault="00570B09" w:rsidP="00570B09">
      <w:pPr>
        <w:pStyle w:val="Corpotesto"/>
        <w:ind w:left="482" w:hanging="482"/>
      </w:pPr>
      <w:r>
        <w:t xml:space="preserve">ma così, come dire case history, lo possiamo lavorare. Lo possiamo scomporre per vedere un attimo come si fa. vai ricordo in cui è successo allora ho chiamato un medico di base per un paziente che depressione e questo questo medico è stato uno sgradevole completamente aggressivo con chi </w:t>
      </w:r>
      <w:r>
        <w:lastRenderedPageBreak/>
        <w:t>come ma tipo ma nel senso che mi ha proprio detto lei non può chiamarmi a quest'ora circa le 9 9 di.</w:t>
      </w:r>
    </w:p>
    <w:p w14:paraId="60F69427" w14:textId="77777777" w:rsidR="00570B09" w:rsidRDefault="00570B09" w:rsidP="00570B09">
      <w:pPr>
        <w:pStyle w:val="Corpotesto"/>
        <w:ind w:left="482" w:hanging="482"/>
      </w:pPr>
      <w:r>
        <w:t>sera del mattino del mattino e semplicemente le ho detto che avrei bisogno che vedesse questo un paziente perché non potendo io prescrivere nessun tipo di farmaco, bisogno che questo paziente non dormiva più non mangiava più per cui c'era bisogno di un trattamento scusa faccio un altro piccolo inciso, quando ci sono i pazienti per cui rilevi che ci sia una necessità del farmaco mandale dallo psichiatra mai da un medico di base, il medico di base non capisce niente di psicofarmaci e di solito fa solo dei casini, per cui mandalo direttamente.</w:t>
      </w:r>
    </w:p>
    <w:p w14:paraId="6E9E7987" w14:textId="77777777" w:rsidR="00570B09" w:rsidRDefault="00570B09" w:rsidP="00570B09">
      <w:pPr>
        <w:pStyle w:val="Corpotesto"/>
        <w:ind w:left="482" w:hanging="482"/>
      </w:pPr>
      <w:r>
        <w:t>allo psichiatra. Sì, è giusto, però siccome aveva anche un problema di tipo cardiologico e aveva avuto alcune molestie al lavoro, avevo bisogno anche che gli facesse delle prestazioni tipo TAC. Comunque lui ti aggredisce? Sì. Quindi qual è il momento clou di questo ricordo? Il momento clou è questa voce molto. sarcastica e anche il contenuto perché a un certo punto mi dice lei.</w:t>
      </w:r>
    </w:p>
    <w:p w14:paraId="50A91652" w14:textId="77777777" w:rsidR="00570B09" w:rsidRDefault="00570B09" w:rsidP="00570B09">
      <w:pPr>
        <w:pStyle w:val="Corpotesto"/>
        <w:ind w:left="482" w:hanging="482"/>
      </w:pPr>
      <w:r>
        <w:t>proprio non sa come funziona il sistema sanitario, una roba così mi ha detto. Va bene, allora. spacchettiamo. In questo caso mi stai portando un esempio, un esempio di immagine che è una non immagine perché tu sei l'immagine è che tu sei al telefono dove sei al telefono? in quel caso lì ero appena arrivata nel mio studio quindi sei seduta alla scrivania seduta su una poltrona? no, sulla sede, ho una scrivania con una sedia.</w:t>
      </w:r>
    </w:p>
    <w:p w14:paraId="01CA1F62" w14:textId="77777777" w:rsidR="00570B09" w:rsidRDefault="00570B09" w:rsidP="00570B09">
      <w:pPr>
        <w:pStyle w:val="Corpotesto"/>
        <w:ind w:left="482" w:hanging="482"/>
      </w:pPr>
      <w:r>
        <w:t>ok, ed eri al cellulare? sì va bene, mattina? sì va bene, tu cosa stavi guardando mentre parlavi al telefono? il tuo sguardo era su? un foglio, la scrivania, la parete, un quadro? ho un pianoforte nel mio studio ma dai, sì e quindi stavi guardando il piano? sì, stavo guardando il piano perché mi rilassa molto come quando suono, mi rilassa molto bene, quindi eri lì e dicevi almeno che c'è il piano.</w:t>
      </w:r>
    </w:p>
    <w:p w14:paraId="4222B30A" w14:textId="77777777" w:rsidR="00570B09" w:rsidRDefault="00570B09" w:rsidP="00570B09">
      <w:pPr>
        <w:pStyle w:val="Corpotesto"/>
        <w:ind w:left="482" w:hanging="482"/>
      </w:pPr>
      <w:r>
        <w:t>esatto va bene, l'immagine è che lui è te con il telefonino tu sei orecchio telefonico sinistro o destro? sinistro, questo è un mancino ok, Quindi di fatto hai il telefono nella sinistra, così stai ascoltando questo signore che ti parla in questo modo e intanto guarda in piano mentre sei seduta alla scrivania. Sì. Ok. Questa immagine ragazzi è importante perché a volte nella vita ci sono delle cose che capitano in maniera traumatica quando sei al telefono.</w:t>
      </w:r>
    </w:p>
    <w:p w14:paraId="483B6891" w14:textId="77777777" w:rsidR="00570B09" w:rsidRDefault="00570B09" w:rsidP="00570B09">
      <w:pPr>
        <w:pStyle w:val="Corpotesto"/>
        <w:ind w:left="482" w:hanging="482"/>
      </w:pPr>
      <w:r>
        <w:t>Per esempio quando ti comunicano che è morto qualcuno. O per esempio quando qualcuno ti dà una diagnosi. O per esempio quando qualcuno ti dà una brutta notizia. Oggi come oggi tendenzialmente la comunicazione è quasi sempre scritta, il che rende ancora più probabile che le poche volte che qualcuno ti chiama ci siano delle spighe. Pertanto è molto frequente che nelle elaborazioni di momenti traumatici ci siano persone che ti dicono che l'immagine era che loro stavano parlando al telefono e si compone così.</w:t>
      </w:r>
    </w:p>
    <w:p w14:paraId="2A275CAB" w14:textId="77777777" w:rsidR="00570B09" w:rsidRDefault="00570B09" w:rsidP="00570B09">
      <w:pPr>
        <w:pStyle w:val="Corpotesto"/>
        <w:ind w:left="482" w:hanging="482"/>
      </w:pPr>
      <w:r>
        <w:lastRenderedPageBreak/>
        <w:t>Cioè proprio doveri mentre tornavi al telefono. Mentre guardi quell'immagine, Gabriela, qual è la frase negativa che ti viene da dire su di te? Non valgo, non sono capita, non sono amata, non sono apprezzata, sono diversa, non sono capace. Sono diversa, sono diversa. Sono diversa. La frase positiva che ti piacerebbe arrivare a poter scrivere? Sono diversa, che se ne frega completamente, per un punto me ne frega già un po'.</w:t>
      </w:r>
    </w:p>
    <w:p w14:paraId="431AC55E" w14:textId="77777777" w:rsidR="00570B09" w:rsidRDefault="00570B09" w:rsidP="00570B09">
      <w:pPr>
        <w:pStyle w:val="Corpotesto"/>
        <w:ind w:left="482" w:hanging="482"/>
      </w:pPr>
      <w:r>
        <w:t>Ok, allora proviamo a scriverla. Sono orgogliosa della mia diversità, vado bene come sono, mi piaccio indipendentemente dagli altri. Qual è quella che ti piace di più? Qual era la prima che avevi detto? Vado bene come sono? No, l'altra. Sono orgogliosa della mia diversità. Ok, da 1 a 7 se la scrivi sotto quell'immagine quanto ci credi? Sì.</w:t>
      </w:r>
    </w:p>
    <w:p w14:paraId="7512784B" w14:textId="77777777" w:rsidR="00570B09" w:rsidRDefault="00570B09" w:rsidP="00570B09">
      <w:pPr>
        <w:pStyle w:val="Corpotesto"/>
        <w:ind w:left="482" w:hanging="482"/>
      </w:pPr>
      <w:r>
        <w:t>Adesso è un po' deformata la cosa perché ci ho molto lavorato nel passato e anche a 6 direi. Allora non va bene, in questo caso direi al paziente che dobbiamo scegliere una frase a cui credi un po' di meno. Allora diciamo 4. In generale se il paziente ti dice allora diciamo 4, voi gli dite no, cambiamo frase. Però mettiamo che sia 4, se prendiamo l'immagine e ci scriviamo sotto sono diversa, in questo momento che emozione provi guardando quella frase sotto quell'immagine?</w:t>
      </w:r>
    </w:p>
    <w:p w14:paraId="609DCA95" w14:textId="77777777" w:rsidR="00570B09" w:rsidRDefault="00570B09" w:rsidP="00570B09">
      <w:pPr>
        <w:pStyle w:val="Corpotesto"/>
        <w:ind w:left="482" w:hanging="482"/>
      </w:pPr>
      <w:r>
        <w:t>Tristezza. Ok, prendi l'immagine, prendi la frase sono diversa, ascolti la tristezza, tutto insieme, 0,10 che livello di disagio ti dà? 7. E dove senti questo disagio? Il disagio nel corpo. Nello stomaco. Sotto forma di? Nella bocca dello stomaco. sotto pressione, compressione, peso, torsione tipo come se ci fosse un cilindro dentro bene, questa è la fase 3 di Gabriella.</w:t>
      </w:r>
    </w:p>
    <w:p w14:paraId="2071A15B" w14:textId="77777777" w:rsidR="00570B09" w:rsidRDefault="00570B09" w:rsidP="00570B09">
      <w:pPr>
        <w:pStyle w:val="Corpotesto"/>
        <w:ind w:left="482" w:hanging="482"/>
      </w:pPr>
      <w:r>
        <w:t>vi è chiaro il processo? ci spariamo un quarto d'ora di pausa e poi lo proviamo? perché questa è una parte naturalmente non direttamente terapeutica ma fatta bene questa voi avete finito di lavorare sostanzialmente fatta male questa diviene poi un casino dopo al volo laura la domanda che mi scrive laura che.</w:t>
      </w:r>
    </w:p>
    <w:p w14:paraId="4247D0C3" w14:textId="77777777" w:rsidR="00570B09" w:rsidRDefault="00570B09" w:rsidP="00570B09">
      <w:pPr>
        <w:pStyle w:val="Corpotesto"/>
        <w:ind w:left="482" w:hanging="482"/>
      </w:pPr>
      <w:r>
        <w:t>domanda si eccomi ma questa fase io lo faccio prima di passare alla quarta fase la faccio per tutti i ricordi sì perché, devi preparare, devi scomporre, sbocconcellare ogni ricordo per poi elaborarlo, lavori su un ricordo, tutte le fasi le fai su tutti i ricordi tranne la 1 e la 2 che sono sostanzialmente l'incipit della terapia, quindi la 1 ti dà la lista dei ricordi su cui lavorare, la 2.</w:t>
      </w:r>
    </w:p>
    <w:p w14:paraId="5820A53A" w14:textId="77777777" w:rsidR="00570B09" w:rsidRDefault="00570B09" w:rsidP="00570B09">
      <w:pPr>
        <w:pStyle w:val="Corpotesto"/>
        <w:ind w:left="482" w:hanging="482"/>
      </w:pPr>
      <w:r>
        <w:t>spiega una volta al paziente che cos'è l'MDR e gli dai una volta il luogo sicuro, dalla 3 in poi ogni ricordo seguirà lo stesso ITER. Ok, grazie. Ci vediamo tra un quarto d'ora, ciao!</w:t>
      </w:r>
    </w:p>
    <w:p w14:paraId="776F7A7C" w14:textId="77777777" w:rsidR="00570B09" w:rsidRDefault="00570B09" w:rsidP="00570B09">
      <w:pPr>
        <w:pStyle w:val="Corpotesto"/>
        <w:ind w:left="482" w:hanging="482"/>
      </w:pPr>
      <w:r>
        <w:t>Grazie a tutti!</w:t>
      </w:r>
    </w:p>
    <w:p w14:paraId="0ABACDC7" w14:textId="77777777" w:rsidR="00570B09" w:rsidRDefault="00570B09" w:rsidP="00570B09">
      <w:pPr>
        <w:pStyle w:val="Corpotesto"/>
        <w:ind w:left="482" w:hanging="482"/>
      </w:pPr>
      <w:r>
        <w:t>Grazie.</w:t>
      </w:r>
    </w:p>
    <w:p w14:paraId="3B74FFF8" w14:textId="77777777" w:rsidR="00570B09" w:rsidRDefault="00570B09" w:rsidP="00570B09">
      <w:pPr>
        <w:pStyle w:val="Corpotesto"/>
        <w:ind w:left="482" w:hanging="482"/>
      </w:pPr>
      <w:r>
        <w:t xml:space="preserve">dicessi quella roba lì perché quella roba lì ti dico già che è quasi infattibile cioè non è quello non aveva mai parlato di questa roba che senso a fare due giorni di corso su questa cosa su quel tema non ha molto senso quella roba </w:t>
      </w:r>
      <w:r>
        <w:lastRenderedPageBreak/>
        <w:t>lì gli spara una cifra micidiale perché io devo guadagnare per la formazione più tutto quello che perto nel non fare i pazienti non mi diranno mai di sì c'è le tariffe con cui io esco fuori sono per un'asola sono impossibili io pensavo che.</w:t>
      </w:r>
    </w:p>
    <w:p w14:paraId="128C9B2C" w14:textId="77777777" w:rsidR="00570B09" w:rsidRDefault="00570B09" w:rsidP="00570B09">
      <w:pPr>
        <w:pStyle w:val="Corpotesto"/>
        <w:ind w:left="482" w:hanging="482"/>
      </w:pPr>
      <w:r>
        <w:t>dicessimo di fare le due ore alla settimana per le otto settimane di mindfulness cosa che ho fatto in vari ospedali per il personale. io ho fatto un'esercizio che mi è piaciuto molto molto.</w:t>
      </w:r>
    </w:p>
    <w:p w14:paraId="3729A4CD" w14:textId="77777777" w:rsidR="00570B09" w:rsidRDefault="00570B09" w:rsidP="00570B09">
      <w:pPr>
        <w:pStyle w:val="Corpotesto"/>
        <w:ind w:left="482" w:hanging="482"/>
      </w:pPr>
      <w:r>
        <w:t>Siete pronti? Of course. Eccoci qua molto bene. Allora, ci sono delle cose che volete che chiarisca prima di lanciarvi nella vostra perigliosa esercitazione? Sì, io volevo chiedere un particolare legato all'ultima domanda che ha fatto la collega prima della pausa.</w:t>
      </w:r>
    </w:p>
    <w:p w14:paraId="53A420B1" w14:textId="77777777" w:rsidR="00570B09" w:rsidRDefault="00570B09" w:rsidP="00570B09">
      <w:pPr>
        <w:pStyle w:val="Corpotesto"/>
        <w:ind w:left="482" w:hanging="482"/>
      </w:pPr>
      <w:r>
        <w:t>cioè quando dobbiamo sviscerare i vari ricordi dobbiamo lavorare sui vari ricordi si lavora proprio uno per volta quindi un ricordo si arriva, fino all'ottava fase, l'altro ricordo si arriva fino all'ottava fase, giusto? Ho capito bene? Eh sì, sì. Ho capito bene, ok, grazie. Ottimo, allora. Io volevo chiedere ancora una cosa. Perchè vi siete sovrapposti, ci sono una Gabriella e un Francesco. Vai Francesco, prima te.</w:t>
      </w:r>
    </w:p>
    <w:p w14:paraId="5A87066F" w14:textId="77777777" w:rsidR="00570B09" w:rsidRDefault="00570B09" w:rsidP="00570B09">
      <w:pPr>
        <w:pStyle w:val="Corpotesto"/>
        <w:ind w:left="482" w:hanging="482"/>
      </w:pPr>
      <w:r>
        <w:t>Grazie. Ma è solo veloce, è solo per la questione del quando vengono chieste le condizioni negative e positive. Sì. Mi domandavo, occorre fare in modo di collocarle in quelle descrizioni tabellari che avevi messo e quindi fare in modo che comunque quello che dice il paziente poi in qualche modo vada a finire in una di quelle fasi lì o scrivergliele e fare in modo che lui sceglie? Allora, le frasi sono liberi.</w:t>
      </w:r>
    </w:p>
    <w:p w14:paraId="090EABE4" w14:textId="77777777" w:rsidR="00570B09" w:rsidRDefault="00570B09" w:rsidP="00570B09">
      <w:pPr>
        <w:pStyle w:val="Corpotesto"/>
        <w:ind w:left="482" w:hanging="482"/>
      </w:pPr>
      <w:r>
        <w:t>Ma siccome tendenzialmente bisogna arrivare alla frase più sintetica e più dolorosa per il paziente, nel caso negativo, più sintetica e più piacevole e meno credibile al momento per quella positiva prendi spunto da quelle lì o da altre analoghe, eventualmente puoi usare altri termini ma vedrai che in quelle ti ritrovi quasi nella totalità della situazione però non c'è nessun limite, non sono prescritte quelle frasi specificamente l'importante è che siano in prima persona e molto sintetiche.</w:t>
      </w:r>
    </w:p>
    <w:p w14:paraId="12E4FBF5" w14:textId="77777777" w:rsidR="00570B09" w:rsidRDefault="00570B09" w:rsidP="00570B09">
      <w:pPr>
        <w:pStyle w:val="Corpotesto"/>
        <w:ind w:left="482" w:hanging="482"/>
      </w:pPr>
      <w:r>
        <w:t>grazie prego, Griella volevo sapere se l'immagine iniziale potrebbe essere per esempio come lavoro con persone che hanno subito violenze sessuali spesso il ricordo può essere un odore o un suono non è sempre un'immagine è un'ottima domanda effettivamente si noi la facciamo contestualizzare come ho fatto con te con la telefonata molto vero che tipicamente.</w:t>
      </w:r>
    </w:p>
    <w:p w14:paraId="75A2AD55" w14:textId="77777777" w:rsidR="00570B09" w:rsidRDefault="00570B09" w:rsidP="00570B09">
      <w:pPr>
        <w:pStyle w:val="Corpotesto"/>
        <w:ind w:left="482" w:hanging="482"/>
      </w:pPr>
      <w:r>
        <w:t xml:space="preserve">caso di abusi la parte di visione viene interrotta e può essere interrotta per diverse ragioni la prima perché la persona che subisce un abuso spesso si frizza con lo sguardo in un punto indifferente la seconda perché magari ciò che colpisce visivamente è una cosa che non avviene nello stesso momento in cui ci sono le altre sensazioni tipo lo sguardo della persona la terza </w:t>
      </w:r>
      <w:r>
        <w:lastRenderedPageBreak/>
        <w:t>evitamento cioè io non guardo e o chiudo gli occhi o guardo altro e quindi si diciamo che.</w:t>
      </w:r>
    </w:p>
    <w:p w14:paraId="7CE09315" w14:textId="77777777" w:rsidR="00570B09" w:rsidRDefault="00570B09" w:rsidP="00570B09">
      <w:pPr>
        <w:pStyle w:val="Corpotesto"/>
        <w:ind w:left="482" w:hanging="482"/>
      </w:pPr>
      <w:r>
        <w:t>ci facciamo descrivere fotograficamente la situazione se per la persona questi dati sono accessibili e non sono clamorosamente come dire già di per sé traumatizzanti e poi utilizzeremo soltanto la componente multisensoriale cinestesica quindi di fatto la sensazione tattile la sensazione termica quella olfattiva con l'acustica, Sì, sì, assolutamente sì. Comunque anche quando componiamo l'immagine, l'immagine per essere ancora più intensa può essere sempre vantaggiosamente multisensoriale, quindi bene la ricostruzione visiva, ma se ci sono dei suoni o se ci sono degli odori tipici, tipo in cucina c'è un profumo incredibile di torta di mele,</w:t>
      </w:r>
    </w:p>
    <w:p w14:paraId="4E777A8C" w14:textId="77777777" w:rsidR="00570B09" w:rsidRDefault="00570B09" w:rsidP="00570B09">
      <w:pPr>
        <w:pStyle w:val="Corpotesto"/>
        <w:ind w:left="482" w:hanging="482"/>
      </w:pPr>
      <w:r>
        <w:t>queste cose, non so, mi ricordo la vicenda di una paziente che ho seguito che mentre in attesa di entrare nella sala operatoria per abortire c'era qualcuno che ascoltava a tutto volume una specifica canzone di David Bowie e quando abbiamo fatto la rielaborazione, comunque la rielaborazione passa anche attraverso quelli che sono poi gli ancoraggi, quindi lei di fatto ogni volta che risentiva questa canzone, o David Bowie... David Bowie in generale aveva subito un aggancio e quindi bene perché più...</w:t>
      </w:r>
    </w:p>
    <w:p w14:paraId="58A538AE" w14:textId="77777777" w:rsidR="00570B09" w:rsidRDefault="00570B09" w:rsidP="00570B09">
      <w:pPr>
        <w:pStyle w:val="Corpotesto"/>
        <w:ind w:left="482" w:hanging="482"/>
      </w:pPr>
      <w:r>
        <w:t>dettagli ci sono più il cervello li lascia andare e li decondiziona ok allora devo capire se le quattro persone che sono spente sono spente nel senso che sono spente o sono spente nel senso che sono accese quindi laura raffaella susa la susanna susanna che temperatura c'è oggi. e se il microfonino spento però.</w:t>
      </w:r>
    </w:p>
    <w:p w14:paraId="557C53A9" w14:textId="77777777" w:rsidR="00570B09" w:rsidRDefault="00570B09" w:rsidP="00570B09">
      <w:pPr>
        <w:pStyle w:val="Corpotesto"/>
        <w:ind w:left="482" w:hanging="482"/>
      </w:pPr>
      <w:r>
        <w:t>ma adesso è acceso ma non ti sento lo stesso. ok noto lo dico anche perché se devi lavorare adesso con gli altri se hanno lo stesso problema e se non ti sentono lo stesso problema se non ti sentono lo stesso problema. allora tutti accesi fantastico quindi vuol dire che si esercitano tutti, Molto contento. Allora, non so se siamo in pari. Vediamo, 4, 8, 12... Funziona?</w:t>
      </w:r>
    </w:p>
    <w:p w14:paraId="1DA25C2E" w14:textId="77777777" w:rsidR="00570B09" w:rsidRDefault="00570B09" w:rsidP="00570B09">
      <w:pPr>
        <w:pStyle w:val="Corpotesto"/>
        <w:ind w:left="482" w:hanging="482"/>
      </w:pPr>
      <w:r>
        <w:t>Sì, sì, sì, funziona, funziona. Ok, perfetto. Ma senti, ma lì dicevi la temperatura di? Adesso oggi 35. 35, 35. Senti, mentre tu sei a 35 gradi, la domanda che voglio fare pensando di trasferirmi anch'io, ma c'è una fitta community italiana lì? Sì, siamo, sembra quasi 20.000 adesso. Ah, pochissimo. Con un polto gruppo di nomi. Perché c'è tutto il mondo Eni, per esempio, e vari altri grandi gruppi aziendali? No, perché qui si vive bene, pagano bene, in Italia un po' meno, quindi molti cercano...</w:t>
      </w:r>
    </w:p>
    <w:p w14:paraId="78B705C2" w14:textId="77777777" w:rsidR="00570B09" w:rsidRDefault="00570B09" w:rsidP="00570B09">
      <w:pPr>
        <w:pStyle w:val="Corpotesto"/>
        <w:ind w:left="482" w:hanging="482"/>
      </w:pPr>
      <w:r>
        <w:t>Tu vivi lì da tanto? Come? Vivi lì da tanto? Quasi 30 anni. Ah, ok, proprio, cioè praticamente sei nata con... No, no, no, va bene va bene ok allora vi metto in stanzine quello che dovete fare è quello che abbiamo fatto adesso i tempi sono tendenzialmente rapidi come avete visto vi direi generosamente dieci minuti a testa ma sono nella realtà poi.</w:t>
      </w:r>
    </w:p>
    <w:p w14:paraId="2064D465" w14:textId="77777777" w:rsidR="00570B09" w:rsidRDefault="00570B09" w:rsidP="00570B09">
      <w:pPr>
        <w:pStyle w:val="Corpotesto"/>
        <w:ind w:left="482" w:hanging="482"/>
      </w:pPr>
      <w:r>
        <w:t xml:space="preserve">del lavoro se non ci sono intoppi sono tanti e avete visto come era il lavoro prima vi metto nelle stanze se c'è un numero di ispari vuol dire che qualcuno, </w:t>
      </w:r>
      <w:r>
        <w:lastRenderedPageBreak/>
        <w:t>parteciperà un terzetto vediamo. io ho perso un po la connessione sono l'idea.</w:t>
      </w:r>
    </w:p>
    <w:p w14:paraId="5734F657" w14:textId="77777777" w:rsidR="00570B09" w:rsidRDefault="00570B09" w:rsidP="00570B09">
      <w:pPr>
        <w:pStyle w:val="Corpotesto"/>
        <w:ind w:left="482" w:hanging="482"/>
      </w:pPr>
      <w:r>
        <w:t>c'è lì partecipare come ospite in qualche stanza, perché ho perso un po' di cose allora, adesso creo le stanze automaticamente e poi le modifico vediamo cosa mi fa fare questo ragazzo allora noi siamo abbiamo detto 12 16 20.</w:t>
      </w:r>
    </w:p>
    <w:p w14:paraId="25DB44AB" w14:textId="77777777" w:rsidR="00570B09" w:rsidRDefault="00570B09" w:rsidP="00570B09">
      <w:pPr>
        <w:pStyle w:val="Corpotesto"/>
        <w:ind w:left="482" w:hanging="482"/>
      </w:pPr>
      <w:r>
        <w:t>24 e 24 allora facciamo così vi metto in 8 stanze da 3 così siete tutti in 3 e ve la ruotate in 3 uno osserva e due lavorano perché se ce n'è solo una da 3 è più incasinato devo fare comunque più.</w:t>
      </w:r>
    </w:p>
    <w:p w14:paraId="67E61E86" w14:textId="77777777" w:rsidR="00570B09" w:rsidRDefault="00570B09" w:rsidP="00570B09">
      <w:pPr>
        <w:pStyle w:val="Corpotesto"/>
        <w:ind w:left="482" w:hanging="482"/>
      </w:pPr>
      <w:r>
        <w:t>a ricreare. però ovviamente, ah perché mi era saltata via una fila ecco perché avevate veduto 5, 10, 15, 20, 25 29 mi sembrava, figurate se ce l'avessi per farvi fare.</w:t>
      </w:r>
    </w:p>
    <w:p w14:paraId="022DE2AF" w14:textId="77777777" w:rsidR="00570B09" w:rsidRDefault="00570B09" w:rsidP="00570B09">
      <w:pPr>
        <w:pStyle w:val="Corpotesto"/>
        <w:ind w:left="482" w:hanging="482"/>
      </w:pPr>
      <w:r>
        <w:t>29 vuol dire 9 stanze. ci saranno 2 stanze da 4 e le altre stanze da 3. oppure ci piazziamo 10.</w:t>
      </w:r>
    </w:p>
    <w:p w14:paraId="355E0B8C" w14:textId="77777777" w:rsidR="00570B09" w:rsidRDefault="00570B09" w:rsidP="00570B09">
      <w:pPr>
        <w:pStyle w:val="Corpotesto"/>
        <w:ind w:left="482" w:hanging="482"/>
      </w:pPr>
      <w:r>
        <w:t>che non deve essere quella che comprende scusa che non mi sono annotato mentalmente il nome Lidia ok no, perfetto, allora vi do 10 più 10 minuti sono 24, è 34 vi scrivo cambio e a 44 usciamo se voi finite prima uscite.</w:t>
      </w:r>
    </w:p>
    <w:p w14:paraId="73EDC7A2" w14:textId="77777777" w:rsidR="00570B09" w:rsidRDefault="00570B09" w:rsidP="00570B09">
      <w:pPr>
        <w:pStyle w:val="Corpotesto"/>
        <w:ind w:left="482" w:hanging="482"/>
      </w:pPr>
      <w:r>
        <w:t>grazie. Carla, Carla dacci un segno, non è entrata, non è entrata, perché si è incasinata, adesso uscirà, rientrerà, va bene, allora io faccio dalla 1 alla 5 e tu fai dalla 6 alla 10, va bene,</w:t>
      </w:r>
    </w:p>
    <w:p w14:paraId="04109787" w14:textId="77777777" w:rsidR="00570B09" w:rsidRDefault="00570B09" w:rsidP="00570B09">
      <w:pPr>
        <w:pStyle w:val="Corpotesto"/>
        <w:ind w:left="482" w:hanging="482"/>
      </w:pPr>
      <w:r>
        <w:t>però non c'è un tempo, quindi non c'è un tempo, quindi insomma il ricordo numero 8, nell'elenco 8, semmai si prende dopo, esatto, dopo anni magari, possiamo domandare in tempo reale, sì, perché questo è, però io direi adesso, la domanda dopo grazie allora chi comincia io ho cominciato ok chi è che vuole provare.</w:t>
      </w:r>
    </w:p>
    <w:p w14:paraId="0B91CB52" w14:textId="77777777" w:rsidR="00570B09" w:rsidRDefault="00570B09" w:rsidP="00570B09">
      <w:pPr>
        <w:pStyle w:val="Corpotesto"/>
        <w:ind w:left="482" w:hanging="482"/>
      </w:pPr>
      <w:r>
        <w:t>io sono studente quindi sono ancora studente quindi magari mi metto a fare acuto osservatore non vuoi fare paziente no va bene faccio io faccio la paziente perfetto allora ottimo adriana ti chiedo di ricordare di trovare nella tua mente un ricordo non recente quindi passato in cui ha un ricordo negativo un ricordo non piacevole scomodo non hai recuperato si è recuperato.</w:t>
      </w:r>
    </w:p>
    <w:p w14:paraId="7331C1E2" w14:textId="77777777" w:rsidR="00570B09" w:rsidRDefault="00570B09" w:rsidP="00570B09">
      <w:pPr>
        <w:pStyle w:val="Corpotesto"/>
        <w:ind w:left="482" w:hanging="482"/>
      </w:pPr>
      <w:r>
        <w:t>l'immagine siamo a tavola ora le odine, pranzo con tutti i sei componenti della mia famiglia d'origine, A quando risale, Adriana, questo ricordo? Io potevo avere 26, 27. Ok, perfetto. Ok, il cortometraggio è che io sono lì a tavola,</w:t>
      </w:r>
    </w:p>
    <w:p w14:paraId="56E7E4AD" w14:textId="77777777" w:rsidR="00570B09" w:rsidRDefault="00570B09" w:rsidP="00570B09">
      <w:pPr>
        <w:pStyle w:val="Corpotesto"/>
        <w:ind w:left="482" w:hanging="482"/>
      </w:pPr>
      <w:r>
        <w:t>e mio padre comincia a urlare, e mio fratello contro di lui, e io temo possa accadere qualcosa di bruttissimo, e quindi vado via in cameretta. Perfetto. Ora, se ti chiedo di identificare un fotogramma, come se fosse un film, tu mi hai descritto una scena, ora ti chiedo di essere più specifica, e individuare proprio una...</w:t>
      </w:r>
    </w:p>
    <w:p w14:paraId="193C9824" w14:textId="77777777" w:rsidR="00570B09" w:rsidRDefault="00570B09" w:rsidP="00570B09">
      <w:pPr>
        <w:pStyle w:val="Corpotesto"/>
        <w:ind w:left="482" w:hanging="482"/>
      </w:pPr>
      <w:r>
        <w:lastRenderedPageBreak/>
        <w:t>Sì, la parte più brutta. Una fotografia, una fotografia, cosa vedi? Eh, vedo sì, i due che, sì, che, che discutono in modo molto animato, ma so che non troveranno una quadra e questi… Quindi ecco, scusami se ti interrompo, vedi loro due che stanno gridando, tuo papà e tuo fratello?</w:t>
      </w:r>
    </w:p>
    <w:p w14:paraId="44A56802" w14:textId="77777777" w:rsidR="00570B09" w:rsidRDefault="00570B09" w:rsidP="00570B09">
      <w:pPr>
        <w:pStyle w:val="Corpotesto"/>
        <w:ind w:left="482" w:hanging="482"/>
      </w:pPr>
      <w:r>
        <w:t>Sì, io assisto perché io sono seduta tra di loro, tra loro due. Ok, quindi tu sei nel mezzo mentre loro stanno gridando. Sì, perché la tavola è quadrata, io sono a uno, al, al margine destro, mio fratello quindi su un lato, sono seduta, mio fratello alla mia sinistra, io sono alla sua destra e poi il mio papà è seduto sull'altro lato, il lato alto, proprio a fuori. Sì, sì.</w:t>
      </w:r>
    </w:p>
    <w:p w14:paraId="1893E0C8" w14:textId="77777777" w:rsidR="00570B09" w:rsidRDefault="00570B09" w:rsidP="00570B09">
      <w:pPr>
        <w:pStyle w:val="Corpotesto"/>
        <w:ind w:left="482" w:hanging="482"/>
      </w:pPr>
      <w:r>
        <w:t>sono tra di loro come se fosse allo spigolo del tavolo. Perfetto, hai ricostruito benissimo questa scena, è molto chiara, immagino anche nella tua testa. Ora ti chiedo per cortesia, prova a abbinare a questo fotogramma una frase negativa che ti viene. Non è proprio su di me, questo è il che non è proprio ma questo ricordo io ce l'ho forte in cui però la frase francesca la devo.</w:t>
      </w:r>
    </w:p>
    <w:p w14:paraId="7C231A24" w14:textId="77777777" w:rsidR="00570B09" w:rsidRDefault="00570B09" w:rsidP="00570B09">
      <w:pPr>
        <w:pStyle w:val="Corpotesto"/>
        <w:ind w:left="482" w:hanging="482"/>
      </w:pPr>
      <w:r>
        <w:t>dire su di me io non sono io non si deve trovare la sensazione negativa che hai provato in questo ricordo spiacevole tu la frase negativa la credenza negativa che oggi ti viene da dire su di te riguardando quell'immagine è il pensiero la cognizione la credenza non la la sensazione e non di quel momento la è la credenza negativa che oggi, che viene da dire su di te riguardando quell'immagine che non è proprio facilissimo.</w:t>
      </w:r>
    </w:p>
    <w:p w14:paraId="69AECDD6" w14:textId="77777777" w:rsidR="00570B09" w:rsidRDefault="00570B09" w:rsidP="00570B09">
      <w:pPr>
        <w:pStyle w:val="Corpotesto"/>
        <w:ind w:left="482" w:hanging="482"/>
      </w:pPr>
      <w:r>
        <w:t>per me oggi su quell'immagine lì che non è la sensazione no cosa ti viene da pensare se ora la guardi quindi quale credenza quale cognizione è una credenza su di me capito non è proprio una credenza su di me a me mi viene da dire eh ma vedi che non riesco posso morire mi viene così qui moriamo tutti moriamo tutti quindi posso morire sono in pericolo potrebbe essere la.</w:t>
      </w:r>
    </w:p>
    <w:p w14:paraId="721B8732" w14:textId="77777777" w:rsidR="00570B09" w:rsidRDefault="00570B09" w:rsidP="00570B09">
      <w:pPr>
        <w:pStyle w:val="Corpotesto"/>
        <w:ind w:left="482" w:hanging="482"/>
      </w:pPr>
      <w:r>
        <w:t>credenza no no sono in pericolo ma un pericolo grave ok sono in pericolo sono in pericolo grave quindi ho paura però che mannaggia questa questa fase qui è difficile faccio fatica su di me ma certo ma ci stiamo, lavorando, nel senso ci sta perché non mi è chiaro perché se faccio fatica io che già non la capisco bene, quindi io dico sì, io sono in pericolo che però è la stessa emozione lo stesso pensiero, la stessa emozione.</w:t>
      </w:r>
    </w:p>
    <w:p w14:paraId="251E7E0E" w14:textId="77777777" w:rsidR="00570B09" w:rsidRDefault="00570B09" w:rsidP="00570B09">
      <w:pPr>
        <w:pStyle w:val="Corpotesto"/>
        <w:ind w:left="482" w:hanging="482"/>
      </w:pPr>
      <w:r>
        <w:t>che proverei anche ora e penso che sia proprio identico, rimasto invariato, io ti ho chiesto quale pensiero fai ora guardando questa immagine e tu mi dici il pensiero che faccio è sono in pericolo sono in forte pericolo ma fortissimo proprio ok, va benissimo ora guarda bene questa frase è descritta a sufficienza giusto? sei in forte pericolo, sì sì ok ora, trova invece una frase positiva.</w:t>
      </w:r>
    </w:p>
    <w:p w14:paraId="1DD6A05A" w14:textId="77777777" w:rsidR="00570B09" w:rsidRDefault="00570B09" w:rsidP="00570B09">
      <w:pPr>
        <w:pStyle w:val="Corpotesto"/>
        <w:ind w:left="482" w:hanging="482"/>
      </w:pPr>
      <w:r>
        <w:t xml:space="preserve">a cui se ora guardi questa questa immagine, questo fotogramma non ci credi molto a questa frase che ti chiedo di trovare positiva sì, infatti può essere ancora più fortissima, di questo tipo, Prova però a trovarla, questa frase positiva, ad abbinare a questa immagine. Come vorrei, spiegamelo meglio, </w:t>
      </w:r>
      <w:r>
        <w:lastRenderedPageBreak/>
        <w:t>come vorrei che... No, devi trovare una frase positiva, ok? Che cosa pensi, no, che cosa pensi quando guardi questo fotogramma?</w:t>
      </w:r>
    </w:p>
    <w:p w14:paraId="4DD25830" w14:textId="77777777" w:rsidR="00570B09" w:rsidRDefault="00570B09" w:rsidP="00570B09">
      <w:pPr>
        <w:pStyle w:val="Corpotesto"/>
        <w:ind w:left="482" w:hanging="482"/>
      </w:pPr>
      <w:r>
        <w:t>Cosa ti piacerebbe credere di positivo di te alla fine del lavoro che faremo sul ricordo? Non cosa cambierai di quel ricordo, cosa... No, cosa vorresti credere di positivo su di te alla fine del lavoro che faremo sul ricordo? Al posto di sono in pericolo, cosa ti piacerebbe leggere come didascalia positiva su di te sotto quell'immagine alla fine del lavoro che faremo? Deve essere una frase a cui ancora adesso non credi tantissimo, ma che ti piacerebbe arrivare a considerare vera.</w:t>
      </w:r>
    </w:p>
    <w:p w14:paraId="198E0BD2" w14:textId="77777777" w:rsidR="00570B09" w:rsidRDefault="00570B09" w:rsidP="00570B09">
      <w:pPr>
        <w:pStyle w:val="Corpotesto"/>
        <w:ind w:left="482" w:hanging="482"/>
      </w:pPr>
      <w:r>
        <w:t>No, io sono un paziente difficilissimo. deve essere un po deve essere un po il contro canto di sono in pericolo e no perché ti faccio veramente sono al sicuro posso prendermi cura di me e non c'è un minuto no perché non mi viene da fare sembra è molto artefatto certo è no perché dico io non posso essere al sicuro se poi alla fine vogliono tutti gli altri cinque componenti della famiglia cioè come se il mio pensiero è.</w:t>
      </w:r>
    </w:p>
    <w:p w14:paraId="79683DB8" w14:textId="77777777" w:rsidR="00570B09" w:rsidRDefault="00570B09" w:rsidP="00570B09">
      <w:pPr>
        <w:pStyle w:val="Corpotesto"/>
        <w:ind w:left="482" w:hanging="482"/>
      </w:pPr>
      <w:r>
        <w:t>legato lì quindi immagino se un paziente mi dicesse così tu gli risponderesti che siccome sei sopravvissuta vuol dire che sei al sicuro che cosa posso dire può anche essere sono al sicuro e cioè col senno di poi se si era nella frase che devi pensare di te oggi non allora. è sì dai proviamo questo, al sicuro. Ok, quindi con la frase sei al sicuro, se ti chiedo quanto ci credi ora da 1 a 7? Io direi.</w:t>
      </w:r>
    </w:p>
    <w:p w14:paraId="2F14B228" w14:textId="77777777" w:rsidR="00570B09" w:rsidRDefault="00570B09" w:rsidP="00570B09">
      <w:pPr>
        <w:pStyle w:val="Corpotesto"/>
        <w:ind w:left="482" w:hanging="482"/>
      </w:pPr>
      <w:r>
        <w:t>che ci siamo, che queste erano un po' le fasi. Abbiamo rivisto un po' la scomposizione, l'individuazione della condizione negativa o positiva e la sensazione corporea. Ok, Allora facciamo finta che ci colleghiamo ora. Ciao, ben arrivata Flora. Oggi proseguiremo con la nostra MDR, il cui obiettivo è quello di metabolizzare i ricordi negativi. Oggi siamo.</w:t>
      </w:r>
    </w:p>
    <w:p w14:paraId="48037B2D" w14:textId="77777777" w:rsidR="00570B09" w:rsidRDefault="00570B09" w:rsidP="00570B09">
      <w:pPr>
        <w:pStyle w:val="Corpotesto"/>
        <w:ind w:left="482" w:hanging="482"/>
      </w:pPr>
      <w:r>
        <w:t>al secondo ricordo della nostra scala di elaborazione. Vuoi ricordarmi che tipo di ricordo dovevamo elaborare oggi? oggi è l'immagine di me bambina, ho circa 6-7 anni e sera sono in macchina con mia madre e tornavamo dal, stavamo tornando a casa, ero da sola con lei, lei guidava, io ero.</w:t>
      </w:r>
    </w:p>
    <w:p w14:paraId="48995499" w14:textId="77777777" w:rsidR="00570B09" w:rsidRDefault="00570B09" w:rsidP="00570B09">
      <w:pPr>
        <w:pStyle w:val="Corpotesto"/>
        <w:ind w:left="482" w:hanging="482"/>
      </w:pPr>
      <w:r>
        <w:t>da dietro e piangevo.</w:t>
      </w:r>
    </w:p>
    <w:p w14:paraId="3D4F56F6" w14:textId="77777777" w:rsidR="00570B09" w:rsidRDefault="00570B09" w:rsidP="00570B09">
      <w:pPr>
        <w:pStyle w:val="Corpotesto"/>
        <w:ind w:left="482" w:hanging="482"/>
      </w:pPr>
      <w:r>
        <w:t>Grazie a tutti. Grazie.</w:t>
      </w:r>
    </w:p>
    <w:p w14:paraId="27C7EBFE" w14:textId="77777777" w:rsidR="00570B09" w:rsidRDefault="00570B09" w:rsidP="00570B09">
      <w:pPr>
        <w:pStyle w:val="Corpotesto"/>
        <w:ind w:left="482" w:hanging="482"/>
      </w:pPr>
      <w:r>
        <w:t>Mi accorgo perché sono quasi caduta, quindi non è stato volontario, ma infine mi accorgo di essere, insomma, di aver testato, quindi quello è quello che chiedevo molto, è proprio una sensazione fisica che quasi ho sentito ancora adesso sotto i piedi. Quindi aggiungi proprio questa sensazione fisica, magari anche qualcosa di sonoro, qualche odore attorno a te? No, c'era tutto confusione, rumore, bambini, insomma, su di te.</w:t>
      </w:r>
    </w:p>
    <w:p w14:paraId="3BB533D5" w14:textId="77777777" w:rsidR="00570B09" w:rsidRDefault="00570B09" w:rsidP="00570B09">
      <w:pPr>
        <w:pStyle w:val="Corpotesto"/>
        <w:ind w:left="482" w:hanging="482"/>
      </w:pPr>
      <w:r>
        <w:t xml:space="preserve">Allora se tu provassi a concentrarti su quel fotogramma e potessi dare una frase che identifica quel momento, una sensazione su di te, che cosa diresti? </w:t>
      </w:r>
      <w:r>
        <w:lastRenderedPageBreak/>
        <w:t>Mmm... Sì. Mi prevede di dire, ah, hai fatto un casino, ma... forse più io sono, tipo, è colpa mia, sono colpevole, sono sbagliato.</w:t>
      </w:r>
    </w:p>
    <w:p w14:paraId="319253F0" w14:textId="77777777" w:rsidR="00570B09" w:rsidRDefault="00570B09" w:rsidP="00570B09">
      <w:pPr>
        <w:pStyle w:val="Corpotesto"/>
        <w:ind w:left="482" w:hanging="482"/>
      </w:pPr>
      <w:r>
        <w:t>Ho sbagliato, sono colpevole. Va bene. Ad oggi, vedendo questa fotografia, tu dici, ho sbagliato, sono colpevole. E con cosa vorresti sostituire per riscattare questa immagine, se tu potessi farlo con una frase un po' in antitesi di questa, no? Che suoni nel senso contrario e che possa riabilitare questo accadimento, insomma.</w:t>
      </w:r>
    </w:p>
    <w:p w14:paraId="55AAE4B2" w14:textId="77777777" w:rsidR="00570B09" w:rsidRDefault="00570B09" w:rsidP="00570B09">
      <w:pPr>
        <w:pStyle w:val="Corpotesto"/>
        <w:ind w:left="482" w:hanging="482"/>
      </w:pPr>
      <w:r>
        <w:t>Eh, sarebbe più una... posso perdonarmi? Che ero solo una bambina, no? Che succede... posso perdonarmi, forse sì. Posso perdonarmi? Sono una bambina. Ok, in contrapposizione di sono colpevole. Bene, guardando adesso in una scala che va da 1 a 7 questa immagine con la dicitura negativa, sono colpevole, è colpa mia, quanto ci voto dai oggi a questa cosa? Quanto ci credi da 1 a 7?</w:t>
      </w:r>
    </w:p>
    <w:p w14:paraId="18145795" w14:textId="77777777" w:rsidR="00570B09" w:rsidRDefault="00570B09" w:rsidP="00570B09">
      <w:pPr>
        <w:pStyle w:val="Corpotesto"/>
        <w:ind w:left="482" w:hanging="482"/>
      </w:pPr>
      <w:r>
        <w:t>No, no, aspetta, aspetta, gli stai facendo dare la scala VOC sulla condizione negativa. Oh, scusa, hai ragione. Deve fare la VOC sulla positiva. Grazie, ti ringrazio tanto, meno male che eri qua. Ok, perdonami perché ti ho fatto restare nel negativo, sono una piccola merda, allora riprendiamo. No, dai. Non esageriamo. Ok, restiamo, quindi, allora, prendendo questa immagine dove dici... Scrivi, come se potessi affliggerlo lì. Sono una bambina.</w:t>
      </w:r>
    </w:p>
    <w:p w14:paraId="5F70BD94" w14:textId="77777777" w:rsidR="00570B09" w:rsidRDefault="00570B09" w:rsidP="00570B09">
      <w:pPr>
        <w:pStyle w:val="Corpotesto"/>
        <w:ind w:left="482" w:hanging="482"/>
      </w:pPr>
      <w:r>
        <w:t>e sono una bambina posso perdonarmi, quanto, che voto gli daresti in una scala da 1 a 7 a questa credenza attualmente? E guardo l'immagine, sono ferma lì, la percezione e la frase, poi perdonati, va tutto bene, una cosa così, 3? 3, bene, che emozione puoi aggiungere a questo fotogramma?</w:t>
      </w:r>
    </w:p>
    <w:p w14:paraId="0325B76D" w14:textId="77777777" w:rsidR="00570B09" w:rsidRDefault="00570B09" w:rsidP="00570B09">
      <w:pPr>
        <w:pStyle w:val="Corpotesto"/>
        <w:ind w:left="482" w:hanging="482"/>
      </w:pPr>
      <w:r>
        <w:t>Fotogramma più frase negativa uguale emozione. Fotogramma, frase... Devi riprendere a questo punto sì che vai a riprendere la frase negativa, cioè la positiva la facciamo tirar fuori, la valutiamo col voc, poi la teniamo lì, non la useremo mai più fino alle fasi finali. invece andiamo a riprendere l'immagine la frase negativa cui aggreghiamo sia l'emozione che la scala sud che la sensazione fisica va bene io stavo.</w:t>
      </w:r>
    </w:p>
    <w:p w14:paraId="58FA9036" w14:textId="77777777" w:rsidR="00570B09" w:rsidRDefault="00570B09" w:rsidP="00570B09">
      <w:pPr>
        <w:pStyle w:val="Corpotesto"/>
        <w:ind w:left="482" w:hanging="482"/>
      </w:pPr>
      <w:r>
        <w:t>usando come specchietto quello con le immagini mi sa che era meglio quello tutto con lo spiegore perdendo un attimo che lo faccio notare subito perché se lo ripeti sbagliato te lo credo aggreghi così invece se lo fai subito giusto visto che è proprio solo una sequenzina poi ti viene in mente giusto non si sia un cattivo incoraggio ti ringrazio ok allora quindi riprendiamo questo. recording in progress.</w:t>
      </w:r>
    </w:p>
    <w:p w14:paraId="1F7B49A1" w14:textId="77777777" w:rsidR="00570B09" w:rsidRDefault="00570B09" w:rsidP="00570B09">
      <w:pPr>
        <w:pStyle w:val="Corpotesto"/>
        <w:ind w:left="482" w:hanging="482"/>
      </w:pPr>
      <w:r>
        <w:t>e. quindi, E ora, sempre guardando quell'immagine, invece quale sarebbe una frase positiva che ti piacerebbe dire su di te oggi? Sono un amico presente.</w:t>
      </w:r>
    </w:p>
    <w:p w14:paraId="57C46015" w14:textId="77777777" w:rsidR="00570B09" w:rsidRDefault="00570B09" w:rsidP="00570B09">
      <w:pPr>
        <w:pStyle w:val="Corpotesto"/>
        <w:ind w:left="482" w:hanging="482"/>
      </w:pPr>
      <w:r>
        <w:t>Quindi, sono un amico presente, non so se puoi, devi cambiare un po' di più questo valore tuo. Sono presente con le persone che mi vogliono bene e a cui voglio bene e riesco ad essere disponibile. Grazie. ok, quindi posso essere disponibile e sono presente, so essere presente con gli altri.</w:t>
      </w:r>
    </w:p>
    <w:p w14:paraId="23A6E11E" w14:textId="77777777" w:rsidR="00570B09" w:rsidRDefault="00570B09" w:rsidP="00570B09">
      <w:pPr>
        <w:pStyle w:val="Corpotesto"/>
        <w:ind w:left="482" w:hanging="482"/>
      </w:pPr>
      <w:r>
        <w:lastRenderedPageBreak/>
        <w:t>faccio un piccolo insert, le frasi più sono sintetiche meglio è per cui adesso io sono entrato che mi sono perso qual era la cognizione negativa qual era la cognizione negativa? non sono stato un buon amico ok, sì, allora quella positiva può essere il suo reciproco l'ideale è che non sia esattamente il suo reciproco perché intanto non sono stato un buon amico.</w:t>
      </w:r>
    </w:p>
    <w:p w14:paraId="54170D6B" w14:textId="77777777" w:rsidR="00570B09" w:rsidRDefault="00570B09" w:rsidP="00570B09">
      <w:pPr>
        <w:pStyle w:val="Corpotesto"/>
        <w:ind w:left="482" w:hanging="482"/>
      </w:pPr>
      <w:r>
        <w:t>siccome è la frase che tu ti dici adesso riguardando quell'immagine è meglio se la mettiamo al presente, cioè la frase è non sono un buon amico e la positiva potrebbe essere sì, posso essere disponibile o posso essere presente per le persone a cui tengo, avete detto sono un amico presente posso essere un amico presente perché tutte le frasi assolute poi finiscono con non essere una frase vera non è mica detto che siamo sempre degli amici presenti.</w:t>
      </w:r>
    </w:p>
    <w:p w14:paraId="136AB3B1" w14:textId="77777777" w:rsidR="00570B09" w:rsidRDefault="00570B09" w:rsidP="00570B09">
      <w:pPr>
        <w:pStyle w:val="Corpotesto"/>
        <w:ind w:left="482" w:hanging="482"/>
      </w:pPr>
      <w:r>
        <w:t>però rispetto a non sono un buon amico è posso essere un amico presente va bene, ci diamo la possibilità di avere una frase vera, ok, posso chiedere una domanda? se avessi detto sono un amico presente eh, gli avrei detto magari scriviamo posso essere un amico presente quindi gliela fai comunque cambiare sì, gliela ammorbidisco perché come quando la frase negativa è sono debole.</w:t>
      </w:r>
    </w:p>
    <w:p w14:paraId="7F7C3D67" w14:textId="77777777" w:rsidR="00570B09" w:rsidRDefault="00570B09" w:rsidP="00570B09">
      <w:pPr>
        <w:pStyle w:val="Corpotesto"/>
        <w:ind w:left="482" w:hanging="482"/>
      </w:pPr>
      <w:r>
        <w:t>io non gli posso mai scrivere sono forte gli posso scrivere o sono resiliente oppure posso accettare i miei limiti cioè trovo sempre una rielaborazione realistica, ok altrimenti, come mettere la bandiera alla finestra andrà tutto bene ma andrà tutto bene perché dopo ricordi in progress inizia prendiamo tutta questa scena quindi l'emozione sono triste.</w:t>
      </w:r>
    </w:p>
    <w:p w14:paraId="5C4C89C8" w14:textId="77777777" w:rsidR="00570B09" w:rsidRDefault="00570B09" w:rsidP="00570B09">
      <w:pPr>
        <w:pStyle w:val="Corpotesto"/>
        <w:ind w:left="482" w:hanging="482"/>
      </w:pPr>
      <w:r>
        <w:t>rispetto all'immagine che avevo trovato nella frase sono impotente su una scala da 0 a 10 dove 0 è nulla e 10 è tanto, quanto disturbo prova rispetto a tutto questo? Sette. Sette. E questo disturbo dove lo prova? Lo sento nello stomaco. Come lo sente questo disturbo, in che senso? Nel senso che è come se ci fosse un.</w:t>
      </w:r>
    </w:p>
    <w:p w14:paraId="7F4EB71D" w14:textId="77777777" w:rsidR="00570B09" w:rsidRDefault="00570B09" w:rsidP="00570B09">
      <w:pPr>
        <w:pStyle w:val="Corpotesto"/>
        <w:ind w:left="482" w:hanging="482"/>
      </w:pPr>
      <w:r>
        <w:t>vuoto dentro, un buco. Come è andato? Come vi sentite? Come vi sentite? Eh, mentre la dura prova si corso, si corso, si si. No, no. Forse chiaramente va, secondo me va un attimo terrorizzato, c'è un momento in cui deve diventare fluido il sottaggio, perché nel momento in cui il terapeuta, parlo da terapeuta, concentrato sul seguire.</w:t>
      </w:r>
    </w:p>
    <w:p w14:paraId="09D3BE3D" w14:textId="77777777" w:rsidR="00570B09" w:rsidRDefault="00570B09" w:rsidP="00570B09">
      <w:pPr>
        <w:pStyle w:val="Corpotesto"/>
        <w:ind w:left="482" w:hanging="482"/>
      </w:pPr>
      <w:r>
        <w:t>Passo passo, chiaramente secondo me si perde un attimo l'emozione, qui e ora, almeno questa è la difficoltà che ho avuto io da petto. Sì, perché poi sappiamo che abbiamo quel tempo lì, nel senso che quando sei nella stanza di terapia è vero che ci muore, però è un po' più dilazionato, diciamo, non è proprio stabilito niente, come diceva lui, anche stamania, non si può mai sapere quante sedute, quanto ci vuole, insomma, quindi te l'autogestisci un po'.</w:t>
      </w:r>
    </w:p>
    <w:p w14:paraId="1B35D073" w14:textId="77777777" w:rsidR="00570B09" w:rsidRDefault="00570B09" w:rsidP="00570B09">
      <w:pPr>
        <w:pStyle w:val="Corpotesto"/>
        <w:ind w:left="482" w:hanging="482"/>
      </w:pPr>
      <w:r>
        <w:t>Però secondo me è tanto. Recording in progress.</w:t>
      </w:r>
    </w:p>
    <w:p w14:paraId="7A8A9EA5" w14:textId="77777777" w:rsidR="00570B09" w:rsidRDefault="00570B09" w:rsidP="00570B09">
      <w:pPr>
        <w:pStyle w:val="Corpotesto"/>
        <w:ind w:left="482" w:hanging="482"/>
      </w:pPr>
      <w:r>
        <w:t>Grazie. Ci siamo ancora noi.</w:t>
      </w:r>
    </w:p>
    <w:p w14:paraId="32F51C19" w14:textId="77777777" w:rsidR="00570B09" w:rsidRDefault="00570B09" w:rsidP="00570B09">
      <w:pPr>
        <w:pStyle w:val="Corpotesto"/>
        <w:ind w:left="482" w:hanging="482"/>
      </w:pPr>
      <w:r>
        <w:lastRenderedPageBreak/>
        <w:t>ancora ad esempio la morte di so già su cosa lavorare eh sì certo mentre si arriva qualcuno che dice io soffro terribilmente di ansia allora li potrebbe essere ancora più utile il discorso dei dieci traumi, sì sì in generale dieci ricordi li faccio fare sempre perché le nostre vite nascondono sempre delle caramelline però se uno arriva specificamente con una cosa che non riesce a superare si lavora sicuramente a partire da quello.</w:t>
      </w:r>
    </w:p>
    <w:p w14:paraId="0043C42D" w14:textId="77777777" w:rsidR="00570B09" w:rsidRDefault="00570B09" w:rsidP="00570B09">
      <w:pPr>
        <w:pStyle w:val="Corpotesto"/>
        <w:ind w:left="482" w:hanging="482"/>
      </w:pPr>
      <w:r>
        <w:t>che diciamo che noi siamo come un iceberg se il paziente ti porta una punta prima lavori sulla punta no poi può anche essere che se il soggetto sia perfettamente in equilibrio e abbia proprio per usare il tuo esempio che ne so un lutto da superare supera il lutto paziente sta bene ti saluta è giusto che sia così o magari escludi sicuramente la anamnesi perché devo conoscere a 360, gradi esatto sì sì la nana se si fa sempre su tutto dopo va dritto esatto esatto, A meno che per esempio il fatto che lui non abbia superato quel lutto sia correlato al fatto che sia una persona che evidenzia un forte tratto dipendente e che quindi soffre come un cane schiacciato ogni volta che finisce una relazione, soffriva tantissimo per una questione di attaccamento quando la mamma andava a lavoro, allora dopo che noi siamo intervenuti sulla parte che chiede lui,</w:t>
      </w:r>
    </w:p>
    <w:p w14:paraId="42C9A4B3" w14:textId="77777777" w:rsidR="00570B09" w:rsidRDefault="00570B09" w:rsidP="00570B09">
      <w:pPr>
        <w:pStyle w:val="Corpotesto"/>
        <w:ind w:left="482" w:hanging="482"/>
      </w:pPr>
      <w:r>
        <w:t>gli si può proporre come obiettivo di una terapia fatta in maniera diversa di andare a lavorare sugli altri contenuti che siano nella stessa ottica, però in generale partiamo dal presupposto che se uno arriva col mal di denti non gli consigli la fisioterapia per il gomito. Alessandro posso chiederti una cosa, prima ovviamente poi Adriana ha fatto la simulazione, cioè ho fatto io il paziente, e quando ho trovato la frase... ho trovato la frase positiva e poi mi ha chiesto di dare una valutazione, la valutazione era abbastanza alta e quindi Adriana...</w:t>
      </w:r>
    </w:p>
    <w:p w14:paraId="4CC04344" w14:textId="77777777" w:rsidR="00570B09" w:rsidRDefault="00570B09" w:rsidP="00570B09">
      <w:pPr>
        <w:pStyle w:val="Corpotesto"/>
        <w:ind w:left="482" w:hanging="482"/>
      </w:pPr>
      <w:r>
        <w:t>giustamente ho osservato, cavoli però non va bene, io poi mi sono fermata un attimo e ho detto io però questo effettivamente forse non ho individuato il ricordo adeguato perché un pochino c'è già lavorato. Sì, la prima cosa da fare è provare a cambiare la frase positiva, fammi l'esempio di qual era la negativa e qual era la positiva. La negativa era ho sbagliato, sono inadeguata, positiva va tutto bene, vai bene e ho dato una valutazione altra se non mi ricordo.</w:t>
      </w:r>
    </w:p>
    <w:p w14:paraId="06E16092" w14:textId="77777777" w:rsidR="00570B09" w:rsidRDefault="00570B09" w:rsidP="00570B09">
      <w:pPr>
        <w:pStyle w:val="Corpotesto"/>
        <w:ind w:left="482" w:hanging="482"/>
      </w:pPr>
      <w:r>
        <w:t>Eh ma prova per esempio a mettere una positiva della serie posso accettare i miei limiti, posso accettare i miei limiti e è più sfidante, posso accettare anche i miei errori perché va tutto bene. Quindi sono io terapeuta che devo consigliare una frase di questo tipo? Sì, se vedi che... Se la frase è troppo elevata io consiglio sempre un ventaglietto di frasi, primo perché per il paziente è difficile trovare una frase e secondo perché magari a te è un po' chiaro. quale può essere il fronte, gliene suggerisci due, tre o quattro,</w:t>
      </w:r>
    </w:p>
    <w:p w14:paraId="0F4284DA" w14:textId="77777777" w:rsidR="00570B09" w:rsidRDefault="00570B09" w:rsidP="00570B09">
      <w:pPr>
        <w:pStyle w:val="Corpotesto"/>
        <w:ind w:left="482" w:hanging="482"/>
      </w:pPr>
      <w:r>
        <w:t xml:space="preserve">specificando comunque quella che preferisce lei. Perché io nell'individuare la frase positiva, nel correggermi e trovarla più positiva, ho aggiunto il soggetto coinvolto, che era questa professoressa che aveva perso il controllo, ho </w:t>
      </w:r>
      <w:r>
        <w:lastRenderedPageBreak/>
        <w:t>detto, ok, io posso stare tranquilla, è lei che ha esagerato. Eh no, questa non la possiamo mettere perché non riguarda noi. Ok, era il nostro dubbio. Sì, stiamo sempre su una cosa soltanto che riguarda ciò che credi di te. Sì, ottimo, grazie.</w:t>
      </w:r>
    </w:p>
    <w:p w14:paraId="05EF6170" w14:textId="77777777" w:rsidR="00570B09" w:rsidRDefault="00570B09" w:rsidP="00570B09">
      <w:pPr>
        <w:pStyle w:val="Corpotesto"/>
        <w:ind w:left="482" w:hanging="482"/>
      </w:pPr>
      <w:r>
        <w:t>Bene, dai, così abbiamo che... Dovrebbero arrivare... Stanno arrivando. Sì, sì, sì, dovrebbero arrivare, noi abbiamo forse già terminato di... Sì, sì, sto passando distanza in stanza per vedere, adesso tra poco arriviamo tutti. L'ho fatto con la Shapiro, credo l'anno dopo, due anni dopo è morta, quindi non le ho portato molto bene.</w:t>
      </w:r>
    </w:p>
    <w:p w14:paraId="4B79A8AE" w14:textId="77777777" w:rsidR="00570B09" w:rsidRDefault="00570B09" w:rsidP="00570B09">
      <w:pPr>
        <w:pStyle w:val="Corpotesto"/>
        <w:ind w:left="482" w:hanging="482"/>
      </w:pPr>
      <w:r>
        <w:t>Senti, l'avete già fatto tutte e tre? Sì. Ah ok, grazie. Sì, sì, esatto. Hai fatto anche il secondo livello? Eh, non lo so, che poi alla fine lo fai lo stesso. Avete fatto tutti? Sì Scusate, No, più È un'altra Recording in progress.</w:t>
      </w:r>
    </w:p>
    <w:p w14:paraId="1548EE62" w14:textId="77777777" w:rsidR="00570B09" w:rsidRDefault="00570B09" w:rsidP="00570B09">
      <w:pPr>
        <w:pStyle w:val="Corpotesto"/>
        <w:ind w:left="482" w:hanging="482"/>
      </w:pPr>
      <w:r>
        <w:t>Eccolo qui.</w:t>
      </w:r>
    </w:p>
    <w:p w14:paraId="29EDF0E8" w14:textId="77777777" w:rsidR="00570B09" w:rsidRDefault="00570B09" w:rsidP="00570B09">
      <w:pPr>
        <w:pStyle w:val="Corpotesto"/>
        <w:ind w:left="482" w:hanging="482"/>
      </w:pPr>
      <w:r>
        <w:t>Pum, pum, 5, 4, 3, 2, 1, ben ritrovati, tutto bene ragazzi?</w:t>
      </w:r>
    </w:p>
    <w:p w14:paraId="283FBCD0" w14:textId="77777777" w:rsidR="00570B09" w:rsidRDefault="00570B09" w:rsidP="00570B09">
      <w:pPr>
        <w:pStyle w:val="Corpotesto"/>
        <w:ind w:left="482" w:hanging="482"/>
      </w:pPr>
      <w:r>
        <w:t>tutto bene, grazie ok, allora adesso io e Michaela vi diremo le cose che abbiamo notato e poi voi potete fare delle domande qualora queste domande possano soddisfare le vostre curiosità e poi ci prepariamo alla fase successiva che è quella dell'elaborazione e andiamo in pausa, allora io vi dico che cosa ho notato, tra le cose che ho notato, naturalmente come era prevedibile perché è sempre così.</w:t>
      </w:r>
    </w:p>
    <w:p w14:paraId="303B4ACF" w14:textId="77777777" w:rsidR="00570B09" w:rsidRDefault="00570B09" w:rsidP="00570B09">
      <w:pPr>
        <w:pStyle w:val="Corpotesto"/>
        <w:ind w:left="482" w:hanging="482"/>
      </w:pPr>
      <w:r>
        <w:t>c'è la difficoltà sulla frase negativa e sulla frase positiva le due cognizioni sono i due momenti più complessi, non è una frase negativa che ti viene o la senti? non è una sensazione che hai? quello che provi, ma è esattamente, dite proprio quella frase lì, cioè dovete imparare a memoria quella frasetta, cioè che cosa credi di negativo su di te oggi riguardando.</w:t>
      </w:r>
    </w:p>
    <w:p w14:paraId="6DB1B978" w14:textId="77777777" w:rsidR="00570B09" w:rsidRDefault="00570B09" w:rsidP="00570B09">
      <w:pPr>
        <w:pStyle w:val="Corpotesto"/>
        <w:ind w:left="482" w:hanging="482"/>
      </w:pPr>
      <w:r>
        <w:t>quell'immagine, qual è il pensiero negativo che ti viene da fare su di te oggi riguardando quell'immagine, che didascalia negativa scriveresti oggi su di te sotto quell'immagine, ok? è la cognizione, si tratta di credenze, belief, cioè che cosa credo di negativo di me oggi guardando quell'immagine. Questo appiattimento del tempo, cioè dire oggi quello che credo.</w:t>
      </w:r>
    </w:p>
    <w:p w14:paraId="56251B5E" w14:textId="77777777" w:rsidR="00570B09" w:rsidRDefault="00570B09" w:rsidP="00570B09">
      <w:pPr>
        <w:pStyle w:val="Corpotesto"/>
        <w:ind w:left="482" w:hanging="482"/>
      </w:pPr>
      <w:r>
        <w:t>oggi di negativo su di me guardando una foto di ieri, giustifica il fatto che se io soffro ancora oggi per quel ricordo lì è perché nella mia capoccia mi dico ancora delle cose, negative se non mi dicessi niente di negativo su quella immagine non soffrirei oggi capito la frase positiva è invece qual è la credenza positiva che ti piacerebbe arrivare ad avere su di te guardando.</w:t>
      </w:r>
    </w:p>
    <w:p w14:paraId="6897B8D7" w14:textId="77777777" w:rsidR="00570B09" w:rsidRDefault="00570B09" w:rsidP="00570B09">
      <w:pPr>
        <w:pStyle w:val="Corpotesto"/>
        <w:ind w:left="482" w:hanging="482"/>
      </w:pPr>
      <w:r>
        <w:t xml:space="preserve">quell'immagine qual è la didascalia positiva che ti piacerebbe scrivere su di te sotto quell'immagine qual è il pensiero piacevole gradevole positivo che ti piacerebbe fare su di te guardando quell'immagine oggi alla fine del lavoro che faremo sul ricordo deve essere una credenza un pensiero una didascalia cui non crede ancora tanto adesso magari ti sembra innaturale </w:t>
      </w:r>
      <w:r>
        <w:lastRenderedPageBreak/>
        <w:t>scrivercelo adesso ma ti piacerebbe poterlo fare quindi anche se ci credi poco.</w:t>
      </w:r>
    </w:p>
    <w:p w14:paraId="1F9B0C30" w14:textId="77777777" w:rsidR="00570B09" w:rsidRDefault="00570B09" w:rsidP="00570B09">
      <w:pPr>
        <w:pStyle w:val="Corpotesto"/>
        <w:ind w:left="482" w:hanging="482"/>
      </w:pPr>
      <w:r>
        <w:t>se ti piace l'idea di poterlo scrivere a vedere leggere, questo questa credenza va bene così perché il nostro lavoro sarà proprio rendere credibile una cosa che adesso ti piacerebbe ma non è tanto credibile quindi da 1 a 7 deve essere under 4 6 5 6 o 7 il consiglio è dire al paziente cerchiamo una credenza cui credi un po di meno al momento perché sei è già tanto vuol dire che ci credi già tanto vuol dire che non abbiamo bisogno di.</w:t>
      </w:r>
    </w:p>
    <w:p w14:paraId="1A2F5F7D" w14:textId="77777777" w:rsidR="00570B09" w:rsidRDefault="00570B09" w:rsidP="00570B09">
      <w:pPr>
        <w:pStyle w:val="Corpotesto"/>
        <w:ind w:left="482" w:hanging="482"/>
      </w:pPr>
      <w:r>
        <w:t>lavorarci su questa credenza questa è la prima cosa la seconda cosa lo so chi ha fatto il protocollo ha fatto una sequenza incasinata è incasinata però la sequenza deve essere questa immagine cn cioè cognizione negativa cp cioè cognizione positiva voc cioè valutazione 17 della cp emozione in relazione a immagini.</w:t>
      </w:r>
    </w:p>
    <w:p w14:paraId="266EEDEB" w14:textId="77777777" w:rsidR="00570B09" w:rsidRDefault="00570B09" w:rsidP="00570B09">
      <w:pPr>
        <w:pStyle w:val="Corpotesto"/>
        <w:ind w:left="482" w:hanging="482"/>
      </w:pPr>
      <w:r>
        <w:t>più cn sud cioè valutazione 010 di immagine più cn più emozione e alla fine embodiment cioè dove sentono il corpo questa è la sequenza deve essere fatta così poi l'immagine scusate la frase positiva e il relativo voc, ve li mettete lì e non le usate più fino alla fine dell'elaborazione del ricordo non ci serviranno più va bene mica cosa hai notato.</w:t>
      </w:r>
    </w:p>
    <w:p w14:paraId="08AA09FF" w14:textId="77777777" w:rsidR="00570B09" w:rsidRDefault="00570B09" w:rsidP="00570B09">
      <w:pPr>
        <w:pStyle w:val="Corpotesto"/>
        <w:ind w:left="482" w:hanging="482"/>
      </w:pPr>
      <w:r>
        <w:t>allora un po' le cose che hai detto tu e soprattutto proprio una questione di padronanza un po' del lessico mdr nel senso che in questo caso è fondamentale non sovrapporre come sinonimi la parola ricordo e la parola immagine, Perché abbiamo visto che sono proprio due elementi diversi e devono rimanere due elementi diversi poi anche quando fate le fasi successive.</w:t>
      </w:r>
    </w:p>
    <w:p w14:paraId="7E4E22E5" w14:textId="77777777" w:rsidR="00570B09" w:rsidRDefault="00570B09" w:rsidP="00570B09">
      <w:pPr>
        <w:pStyle w:val="Corpotesto"/>
        <w:ind w:left="482" w:hanging="482"/>
      </w:pPr>
      <w:r>
        <w:t>la difficoltà maggiore è quella di individuare la condizione negativa e la condizione positiva e trovatevi proprio una formula semplice chiara per voi che deve essere chiara per il paziente perché al momento più difficile anche per lui identificare la credenza positiva e la credenza negativo e generalmente non è un indizio su di sé è un'idea come si vedono non è.</w:t>
      </w:r>
    </w:p>
    <w:p w14:paraId="169DB24A" w14:textId="77777777" w:rsidR="00570B09" w:rsidRDefault="00570B09" w:rsidP="00570B09">
      <w:pPr>
        <w:pStyle w:val="Corpotesto"/>
        <w:ind w:left="482" w:hanging="482"/>
      </w:pPr>
      <w:r>
        <w:t>un giudizio non è un'emozione non è una sensazione fisica sono spaventato non è una cognizione negativa sono un cretino non è una cognizione negativa, sono agitato non è una cognizione negativa sono in pericolo è la cognizione negativa, Relativa a tutte queste altre cose, Ultima cosa, so che il fatto di essere psicologi ci porta a chiedere emozioni in ogni frangente e.</w:t>
      </w:r>
    </w:p>
    <w:p w14:paraId="3ACD878A" w14:textId="77777777" w:rsidR="00570B09" w:rsidRDefault="00570B09" w:rsidP="00570B09">
      <w:pPr>
        <w:pStyle w:val="Corpotesto"/>
        <w:ind w:left="482" w:hanging="482"/>
      </w:pPr>
      <w:r>
        <w:t>prego grazie scusi di tutto quanto, liberiamoci in questa frase di fronzoli in questa fase di fronzoli l'emozione è dopo, aver chiesto la condizione negativa la punizione positiva la volta quindi, immagine più, cognizione negativa chiedo l'emozione ma tu cosa provi mentre lo dici. Ok quindi è proprio una rigida, rigida non perché lo vogliamo noi è ma è rigida perché è un protocollo rigido in questo ma vi serve che sia rigido qua perché.</w:t>
      </w:r>
    </w:p>
    <w:p w14:paraId="79D59DFC" w14:textId="77777777" w:rsidR="00570B09" w:rsidRDefault="00570B09" w:rsidP="00570B09">
      <w:pPr>
        <w:pStyle w:val="Corpotesto"/>
        <w:ind w:left="482" w:hanging="482"/>
      </w:pPr>
      <w:r>
        <w:lastRenderedPageBreak/>
        <w:t>poi il resto non è rigido se non avete una scaletta iniziale rigida vi incasinate inutile, quindi esattamente questa sequenza tutto chiaro per il resto ci siamo fin qui quindi da quando iniziamo a occuparci del ricordo scomponendole in questo modo ci dimentichiamo completamente sia il lavoro sul logo sicuro per il momento.</w:t>
      </w:r>
    </w:p>
    <w:p w14:paraId="131AB91F" w14:textId="77777777" w:rsidR="00570B09" w:rsidRDefault="00570B09" w:rsidP="00570B09">
      <w:pPr>
        <w:pStyle w:val="Corpotesto"/>
        <w:ind w:left="482" w:hanging="482"/>
      </w:pPr>
      <w:r>
        <w:t>sia l'immagine positiva e diciamo a questo punto la sua voc entriamo nel il merito del ricordo scassaticiu. Nota bene, fino a qua, come ha fatto a notare Michele adesso, noi parliamo di immagine più cognizione negativa, più emozione, più sensazione fisica. Questo è il nucleo scomposto da cui partirà l'elaborazione. Una volta che il nucleo scomposto.</w:t>
      </w:r>
    </w:p>
    <w:p w14:paraId="033C9562" w14:textId="77777777" w:rsidR="00570B09" w:rsidRDefault="00570B09" w:rsidP="00570B09">
      <w:pPr>
        <w:pStyle w:val="Corpotesto"/>
        <w:ind w:left="482" w:hanging="482"/>
      </w:pPr>
      <w:r>
        <w:t>che è partita l'elaborazione, cioè al momento T con 0, quando parte la prima elaborazione, noi non parleremo mai più di immagine, frase negativa, emozione, sensazione fisica. A quel punto parleremo solo e sempre di il ricordo. Quindi lo sbocconcellamento, la scomposizione serve per partire ma poi una volta che siamo partiti ci riferiremo all'evento o il ricordo.</w:t>
      </w:r>
    </w:p>
    <w:p w14:paraId="463B9024" w14:textId="77777777" w:rsidR="00570B09" w:rsidRDefault="00570B09" w:rsidP="00570B09">
      <w:pPr>
        <w:pStyle w:val="Corpotesto"/>
        <w:ind w:left="482" w:hanging="482"/>
      </w:pPr>
      <w:r>
        <w:t>perché perché l'elaborazione farà cambiare a volte i contenuti dell'immagine a volte la frase negativa sicuramente l'emozione sicuramente la sensazione fisica quindi se noi facciamo ritornare la persona a questa scomposizione iniziale è come farla ritornare ogni volta all'inizio, mentre noi dobbiamo… possiamo fargli fare un processo di elaborazione ammettendo che possa avvenire il cambiamento.</w:t>
      </w:r>
    </w:p>
    <w:p w14:paraId="7615901E" w14:textId="77777777" w:rsidR="00570B09" w:rsidRDefault="00570B09" w:rsidP="00570B09">
      <w:pPr>
        <w:pStyle w:val="Corpotesto"/>
        <w:ind w:left="482" w:hanging="482"/>
      </w:pPr>
      <w:r>
        <w:t>ok? allora adesso iniziamo con la teoria della fase successiva, dopodiché come prima farò un esempio io, dopodiché andremo a... non so se ad esempio riesco a farlo prima della pausa e comunque altrimenti faccio l'esempio appena tornato e poi andiamo a provarlo tutti insieme, direi anche appassionatamente. ecco la fase 4 signori, quella per cui vi siete svegliati un giorno e avete detto voglio fare MDR.</w:t>
      </w:r>
    </w:p>
    <w:p w14:paraId="3446B3FA" w14:textId="77777777" w:rsidR="00570B09" w:rsidRDefault="00570B09" w:rsidP="00570B09">
      <w:pPr>
        <w:pStyle w:val="Corpotesto"/>
        <w:ind w:left="482" w:hanging="482"/>
      </w:pPr>
      <w:r>
        <w:t>la desensibilizzazione, la desensibilizzazione prevede proprio la parte di rielaborazione, che è una palla micidiale perché voi continuate in sostanza a fare la stessa cosa grazie, cosa a ripetizione confidando nelle capacità del cervello del malcapitato paziente affinché detto cervello gli risolva il più in fretta possibile la situazione quindi partiremo dalla.</w:t>
      </w:r>
    </w:p>
    <w:p w14:paraId="17735903" w14:textId="77777777" w:rsidR="00570B09" w:rsidRDefault="00570B09" w:rsidP="00570B09">
      <w:pPr>
        <w:pStyle w:val="Corpotesto"/>
        <w:ind w:left="482" w:hanging="482"/>
      </w:pPr>
      <w:r>
        <w:t>scomposizione così fatta e ripeteremo al paziente a occhi chiusi la sua scomposizione quindi gli ripeteremo soltanto l'immagine una frase negativa l'emozione la sensazione fisica e gli diremo partiamo da qui ma partiamo da qui a fare cosa dobbiamo spiegare prima della prima stimolazione al paziente che cosa faremo e che cosa gli succederà e che cosa pretendiamo da lui ok.</w:t>
      </w:r>
    </w:p>
    <w:p w14:paraId="3F2A7DBD" w14:textId="77777777" w:rsidR="00570B09" w:rsidRDefault="00570B09" w:rsidP="00570B09">
      <w:pPr>
        <w:pStyle w:val="Corpotesto"/>
        <w:ind w:left="482" w:hanging="482"/>
      </w:pPr>
      <w:r>
        <w:t xml:space="preserve">allora gli diciamo guardi, adesso comincia il viaggio quello che le chiederò di, fare è di concentrarsi sul ricordo così come lo abbiamo spezzettato adesso e sottoporsi a una stimolazione bilaterale il che vuol dire che io le farò vedere un led che si muove davanti agli occhi o le dita o la pallina se siete online </w:t>
      </w:r>
      <w:r>
        <w:lastRenderedPageBreak/>
        <w:t>oppure se faremo la parte di lavoro a occhi chiusi sentirà questo mio tapping sulle mani e glielo faccio provare tutta o se volete.</w:t>
      </w:r>
    </w:p>
    <w:p w14:paraId="5C269799" w14:textId="77777777" w:rsidR="00570B09" w:rsidRDefault="00570B09" w:rsidP="00570B09">
      <w:pPr>
        <w:pStyle w:val="Corpotesto"/>
        <w:ind w:left="482" w:hanging="482"/>
      </w:pPr>
      <w:r>
        <w:t>fare tapping a distanza glielo fate fare glielo fatto vedere sulle cosce o con l'abbraccio della farfalla o se avete gli elementi vibranti gli fate provare com'è la vibrazione insomma gli dite tra poco quello che accadrà è che mentre si concentrerà sul ricordo per come lo abbiamo sboconcellato adesso. avverrà questa stimolazione bilaterale, che sia visivo, che sia tattile, durante la stimolazione lei non dovrà fare niente se.</w:t>
      </w:r>
    </w:p>
    <w:p w14:paraId="4F929D8D" w14:textId="77777777" w:rsidR="00570B09" w:rsidRDefault="00570B09" w:rsidP="00570B09">
      <w:pPr>
        <w:pStyle w:val="Corpotesto"/>
        <w:ind w:left="482" w:hanging="482"/>
      </w:pPr>
      <w:r>
        <w:t>non lasciare il suo cervello libero. Per spiegare meglio questo concetto che è un po' ostico, perché in realtà non devono fare veramente niente se non osservare cosa fa il cervello, io gliela dico di solito in tre modi. Un modo è, immagini di essere a bordo di un treno e di guardare fuori dal finestrino tutto quello che passa. Allo stesso modo, durante la stimolazione lei potrà osservare tutto quello che passa nella sua mente, pensieri, emozioni, sensazioni.</w:t>
      </w:r>
    </w:p>
    <w:p w14:paraId="46B30350" w14:textId="77777777" w:rsidR="00570B09" w:rsidRDefault="00570B09" w:rsidP="00570B09">
      <w:pPr>
        <w:pStyle w:val="Corpotesto"/>
        <w:ind w:left="482" w:hanging="482"/>
      </w:pPr>
      <w:r>
        <w:t>fisiche, altri pezzi di ricordo, ricordi differenti, e alla fine della stimolazione le chiederò di fare un respiro profondo e di verbalizzare tutto quello che ha notato, non tutto quello che ha pensato, non tutto quello che ha provato, tutto quello che ha notato, perché questo è un'attività. E comprende i pensieri, le immagini. Le sensazioni fisiche, le emozioni, cosa avrà notato il nostro paziente durante la stimolazione? Gliela spiego ancora così una seconda volta.</w:t>
      </w:r>
    </w:p>
    <w:p w14:paraId="5C92ECC7" w14:textId="77777777" w:rsidR="00570B09" w:rsidRDefault="00570B09" w:rsidP="00570B09">
      <w:pPr>
        <w:pStyle w:val="Corpotesto"/>
        <w:ind w:left="482" w:hanging="482"/>
      </w:pPr>
      <w:r>
        <w:t>È un po' come se lei portasse un cagnolino al guinzaglio sopra una aiuola e poi gli togliesse il guinzaglio per farlo scorrazzare in giro. Allo stesso modo, noi portiamo la nostra attenzione sulla aiuola del ricordo, togliamo il guinzaglio e lasciamo che la nostra attenzione, il nostro cervello, vaghi e vada dove vuole. Noi stiamo solo a osservare dove va. Terzo modo, vorrei che diventasse curioso di quello che fa la sua mente mentre pensa a quel ricordo.</w:t>
      </w:r>
    </w:p>
    <w:p w14:paraId="0B926A89" w14:textId="77777777" w:rsidR="00570B09" w:rsidRDefault="00570B09" w:rsidP="00570B09">
      <w:pPr>
        <w:pStyle w:val="Corpotesto"/>
        <w:ind w:left="482" w:hanging="482"/>
      </w:pPr>
      <w:r>
        <w:t>Come se ci fosse un peluche di se stesso sulla sua spalla che guarda dentro al suo cervello durante la stimolazione per vedere cosa succede. Ok? Quindi, tre metafore in modo tale che di fatto la persona capisca che a un certo punto, Io gli dico, occhi chiusi, ci riconnettiamo un attimo con quel ricordo, l'immagine era questa, gliela ridico, la frase è questa, gliela ridico, l'emozione che ha individuato è questa, gliela ridico, la sensazione fisica è questa, gliela ridico.</w:t>
      </w:r>
    </w:p>
    <w:p w14:paraId="0B0DADE3" w14:textId="77777777" w:rsidR="00570B09" w:rsidRDefault="00570B09" w:rsidP="00570B09">
      <w:pPr>
        <w:pStyle w:val="Corpotesto"/>
        <w:ind w:left="482" w:hanging="482"/>
      </w:pPr>
      <w:r>
        <w:t>Teniamo tutto insieme e iniziamo con la stimolazione, se è visiva gli dico, segua la pallina con gli occhi tenendo ferma la testa, se è tattile gli dico, tenga gli occhi chiusi e lasci che il cervello vada dove desidera, a partire da lì. A questo punto voi sapete che c'è un set lungo con movimento veloce, vuol dire un set a occhi aperti.</w:t>
      </w:r>
    </w:p>
    <w:p w14:paraId="26D4A612" w14:textId="77777777" w:rsidR="00570B09" w:rsidRDefault="00570B09" w:rsidP="00570B09">
      <w:pPr>
        <w:pStyle w:val="Corpotesto"/>
        <w:ind w:left="482" w:hanging="482"/>
      </w:pPr>
      <w:r>
        <w:lastRenderedPageBreak/>
        <w:t>Quindi con un movimento a 1 Hz, se ha occhi chiusi potete fare anche un minuto, un minuto e mezzo, se è particolarmente mattonella anche due minuti. Quando finisce la stimolazione, voi chiedete sempre di fare un respiro profondo, perché il respiro profondo dà uno stacco parasimpatico alla stimolazione eventuale che c'è stata durante la bilateralizzazione. Gli si chiede di riaprire gli occhi, se ce li ha chiusi, se ce li ha aperti, va già bene così, e gli si chiede cosa ha notato.</w:t>
      </w:r>
    </w:p>
    <w:p w14:paraId="46F3DAC1" w14:textId="77777777" w:rsidR="00570B09" w:rsidRDefault="00570B09" w:rsidP="00570B09">
      <w:pPr>
        <w:pStyle w:val="Corpotesto"/>
        <w:ind w:left="482" w:hanging="482"/>
      </w:pPr>
      <w:r>
        <w:t>E lui verbalizzerà, pipo, e poi mi è venuto in mente questo, e poi mi è venuto in mente quello, e poi ho sentito questo, e poi quello. quando ha finito di parlare, stando ben attenti che lui dica quello che gli è venuto in mente durante la stimolazione non quello che gli è venuto in mente dopo la stimolazione quando ha finito di parlare gli diciamo solo la prima volta ora ricominciamo con la stimolazione ogni manche inizia da dove è finita la precedente.</w:t>
      </w:r>
    </w:p>
    <w:p w14:paraId="141BEC44" w14:textId="77777777" w:rsidR="00570B09" w:rsidRDefault="00570B09" w:rsidP="00570B09">
      <w:pPr>
        <w:pStyle w:val="Corpotesto"/>
        <w:ind w:left="482" w:hanging="482"/>
      </w:pPr>
      <w:r>
        <w:t>questo vuol dire che adesso vorrei che stesse con la sua attenzione sulle ultime cose che mi ha detto e ricominciamo con la stima, E lui parte portando l'attenzione su quelle. Di nuovo un set lungo, alla fine di nuovo un respiro profondo e di nuovo verbalizza. E andiamo avanti così fino a quando? Fino a quando si dice il canale è vuoto, cioè fino a quando la persona ripete la stessa cosa per due o tre stimolazioni o fino a quando dice non ho notato niente per un paio di stimolazioni.</w:t>
      </w:r>
    </w:p>
    <w:p w14:paraId="0E43B17E" w14:textId="77777777" w:rsidR="00570B09" w:rsidRDefault="00570B09" w:rsidP="00570B09">
      <w:pPr>
        <w:pStyle w:val="Corpotesto"/>
        <w:ind w:left="482" w:hanging="482"/>
      </w:pPr>
      <w:r>
        <w:t>A quel punto, quando accade questo, gli diciamo torniamo all'evento o al ricordo iniziale, non all'immagine. Via. Brutta. Non c'è più. Anche la CN. Fine, come vi ho spiegato. Quindi, ora torniamo al ricordo iniziale o torniamo all'evento iniziale e verifichiamo in questo momento 010 qual è il livello di disturbo? Il livello di disturbo? Il livello di disagio iniziale, voi ce l'avevate appuntato.</w:t>
      </w:r>
    </w:p>
    <w:p w14:paraId="55FCD882" w14:textId="77777777" w:rsidR="00570B09" w:rsidRDefault="00570B09" w:rsidP="00570B09">
      <w:pPr>
        <w:pStyle w:val="Corpotesto"/>
        <w:ind w:left="482" w:hanging="482"/>
      </w:pPr>
      <w:r>
        <w:t>E lui, a seconda di quello che è successo, vi dirà che il sud è sceso oppure è salito. Di solito scende, ma mettiamo che la persona abbia contattato delle emozioni molto forti, è anche lecito aspettarsi che si sia un po' incrementato il livello di disagio. Non andate in ansia, è normale. Ricordatevi che il paziente per guarire deve soffrire. È una palla che il paziente deve stare meglio. Il paziente deve soffrire quando elabora. Può stare meglio se non elabora ma modula. Ma durante l'MDR elabora e non c'è modo di elaborare contenuti sgradevoli che non sia soffrendo.</w:t>
      </w:r>
    </w:p>
    <w:p w14:paraId="600AD3BC" w14:textId="77777777" w:rsidR="00570B09" w:rsidRDefault="00570B09" w:rsidP="00570B09">
      <w:pPr>
        <w:pStyle w:val="Corpotesto"/>
        <w:ind w:left="482" w:hanging="482"/>
      </w:pPr>
      <w:r>
        <w:t>E così, punto. Quindi andiamo avanti così fino a quando sud... Uno o zero. Va bene? Nel dettaglio del solito script... Vabbè, c'è lo spiegone che vi ho già fatto, è inutile che vi rilegna, a proposito di che cosa succede durante la stimolazione e cosa vogliamo che lui faccia.</w:t>
      </w:r>
    </w:p>
    <w:p w14:paraId="1A69AB57" w14:textId="77777777" w:rsidR="00570B09" w:rsidRDefault="00570B09" w:rsidP="00570B09">
      <w:pPr>
        <w:pStyle w:val="Corpotesto"/>
        <w:ind w:left="482" w:hanging="482"/>
      </w:pPr>
      <w:r>
        <w:t xml:space="preserve">E come vedete gli diciamo proprio, occhi chiusi, torniamo su immagine, CN, emozione, sensazione fisica, teniamo tutto insieme e lasciamo che la mente parte da qui. E ti spari la stimolazione. Alla fine un bel respiro profondo, apro gli occhi e mi dici cosa ha notato. E alla fine della verbalizzazione diciamo </w:t>
      </w:r>
      <w:r>
        <w:lastRenderedPageBreak/>
        <w:t>stia con questo e ripartiamo. È proprio stia con questo, c'è la versione inglese originale è go with that.</w:t>
      </w:r>
    </w:p>
    <w:p w14:paraId="62DEEC7D" w14:textId="77777777" w:rsidR="00570B09" w:rsidRDefault="00570B09" w:rsidP="00570B09">
      <w:pPr>
        <w:pStyle w:val="Corpotesto"/>
        <w:ind w:left="482" w:hanging="482"/>
      </w:pPr>
      <w:r>
        <w:t>Così andiamo avanti fino a quando la persona non dice la stessa cosa per due o tre volte o non nota più niente per un paio di volte. Quindi torniamo. indietro e ritornando al ricordo chiediamo l'intensità del sud cui siamo arrivati. Procediamo così fino a quando è pari a zero. Domande? Poi se ricomincio da capo? Poi quando e da capo dove? Sì,</w:t>
      </w:r>
    </w:p>
    <w:p w14:paraId="1D2366FB" w14:textId="77777777" w:rsidR="00570B09" w:rsidRDefault="00570B09" w:rsidP="00570B09">
      <w:pPr>
        <w:pStyle w:val="Corpotesto"/>
        <w:ind w:left="482" w:hanging="482"/>
      </w:pPr>
      <w:r>
        <w:t>perché diciamo risulti zero, poi ricomincio da capo di nuovo tutta la stimolazione. Sì, sì, sì, sì, sì. Continuo a stimolare fino a quando di nuovo si esaurisce il canale e ritorno. Poi quando ci avviciniamo allo zero lo notate perché la persona cambia storytelling. Di solito la persona inizia a dire cose noiose o cose positive. A volte si meraviglia della velocità o del tipologia di elaborazione. Per esempio ci sono persone che cambiano il coloring della scena.</w:t>
      </w:r>
    </w:p>
    <w:p w14:paraId="7232706A" w14:textId="77777777" w:rsidR="00570B09" w:rsidRDefault="00570B09" w:rsidP="00570B09">
      <w:pPr>
        <w:pStyle w:val="Corpotesto"/>
        <w:ind w:left="482" w:hanging="482"/>
      </w:pPr>
      <w:r>
        <w:t>persone che introducono elementi fantasiosi nella scena, persone che ti dicono che la scena non gli fa più caldo e freddo persone che la vedono dall'esterno invece che in soggettiva persone che ti dicono che la vedono lontana, sfocata persone che non riescono quasi più a recuperarla persone che non si ricordano più l'emozione che provavano all'inizio del lavoro, quindi proprio vedete succedere queste cose. dimmi Gabriele.</w:t>
      </w:r>
    </w:p>
    <w:p w14:paraId="140F8C6B" w14:textId="77777777" w:rsidR="00570B09" w:rsidRDefault="00570B09" w:rsidP="00570B09">
      <w:pPr>
        <w:pStyle w:val="Corpotesto"/>
        <w:ind w:left="482" w:hanging="482"/>
      </w:pPr>
      <w:r>
        <w:t>volevo sapere se non riusciamo ad arrivare a zero per quel ricordo lì nella seduta perché c'è il paziente successivo sono le fasi successive che vedrai questo capita quasi sempre se si tratta di un ricordo impegnativo le fasi successive rispondono proprio alla domanda e se non lo finisco entro una seduta sto paziente come facciamo? infatti adesso noi abbiamo un quartiere, un quarto d'ora, Ora farò un'elaborazione con qualcuno di voi, chiaro che adesso voi sceglierete un ricordo poco impattante, non so se riusciamo a finirlo in un quarto d'ora, se non lo finiamo in un quarto d'ora vedrete un attimo dal vivo come si fa quando finisce la seduta.</w:t>
      </w:r>
    </w:p>
    <w:p w14:paraId="338AACBA" w14:textId="77777777" w:rsidR="00570B09" w:rsidRDefault="00570B09" w:rsidP="00570B09">
      <w:pPr>
        <w:pStyle w:val="Corpotesto"/>
        <w:ind w:left="482" w:hanging="482"/>
      </w:pPr>
      <w:r>
        <w:t>Scusate ma mi sono sparato una settimana di faringite e quando parlo tanto poi mi si irrita. Gabriella eri ancora con la mano alzata o c'era ancora un'altra domanda? No, no, no. Chi ha voglia di prestare? Raffaella ha scritto che in chat ha una domanda, non so quale. Vai Raffaella. Scusate non avevo messo la mano. C'è una domanda per dopo, per te, nel senso quando tu chiudi un canale e quando ti va a zero, mentre stai su quel canale possono uscire altri canali?</w:t>
      </w:r>
    </w:p>
    <w:p w14:paraId="6A113CD3" w14:textId="77777777" w:rsidR="00570B09" w:rsidRDefault="00570B09" w:rsidP="00570B09">
      <w:pPr>
        <w:pStyle w:val="Corpotesto"/>
        <w:ind w:left="482" w:hanging="482"/>
      </w:pPr>
      <w:r>
        <w:t>È una domanda o un'affermazione? No, è una domanda o un'affermazione? è un'affermazione se nel senso mentre tu racconti se paziente può dirti guarda mi è venuto in mente un altro episodio di successo se di solito lo seguiamo subito noi seguì subito perché questa è una cosa che a me no lo se lo seguì subito fino a esaurire quel tipo di canale la a volte può addirittura capitare che l'altro ricordo collegato sia.</w:t>
      </w:r>
    </w:p>
    <w:p w14:paraId="32576204" w14:textId="77777777" w:rsidR="00570B09" w:rsidRDefault="00570B09" w:rsidP="00570B09">
      <w:pPr>
        <w:pStyle w:val="Corpotesto"/>
        <w:ind w:left="482" w:hanging="482"/>
      </w:pPr>
      <w:r>
        <w:lastRenderedPageBreak/>
        <w:t>uno degli altri ricordi che ti ha elencato la persona quindi non ci dopo allora può essere a discrezione nel senso se ricordo successivo se abbiamo lavorato bene fin qua tu hai scelto il ricordo capostipite il ricordo capostipite è il più antico e o il più forte va bene se dopo quel ricordo lì c'era un altro ricordo cronologicamente successivo ma molto più forte e non Se non lo hai scelto per prima è un errore.</w:t>
      </w:r>
    </w:p>
    <w:p w14:paraId="5D57F47D" w14:textId="77777777" w:rsidR="00570B09" w:rsidRDefault="00570B09" w:rsidP="00570B09">
      <w:pPr>
        <w:pStyle w:val="Corpotesto"/>
        <w:ind w:left="482" w:hanging="482"/>
      </w:pPr>
      <w:r>
        <w:t>tuo se invece non hai fatto questo errore vuol dire che quelli successivi saranno o pari o meno forti rispetto al precedente si viene in mente un ricordo generale allora se viene in mente un ricordo generato perfetto lo seguiamo perché diventa quel canale lì in generale se lui sta lavorando su quel ricordo succederà che di fatto quella seduta andrà tutta su quel canale dopodiché quando si interrompe la seduta spoiler la volta successiva si ricomincia dal ricordo origine o.</w:t>
      </w:r>
    </w:p>
    <w:p w14:paraId="124B52BA" w14:textId="77777777" w:rsidR="00570B09" w:rsidRDefault="00570B09" w:rsidP="00570B09">
      <w:pPr>
        <w:pStyle w:val="Corpotesto"/>
        <w:ind w:left="482" w:hanging="482"/>
      </w:pPr>
      <w:r>
        <w:t>dal materiale che la persona porta durante che emerge durante la settimana quindi la volta successiva ritorneremo al ricordo origine se ritornerà al ricordo origine e la sua mente aggancerà di nuovo il ricordo diciamo quello del canale successivo si torna si andrà lì spontaneamente se non lo aggancia più si riparone aggancia un altro andiamo in un'altra direzione seguiremo la direzione, L'idea è quella che il cervello spontaneamente esplora la sua rete neurale. Ogni ricordo è all'interno di una rete e noi non sappiamo cosa ci sia in quella rete e non lo sa nemmeno il paziente, che infatti aggancia contenuti spesso dicendoti ma non capisco che cosa centri.</w:t>
      </w:r>
    </w:p>
    <w:p w14:paraId="6EB171F3" w14:textId="77777777" w:rsidR="00570B09" w:rsidRDefault="00570B09" w:rsidP="00570B09">
      <w:pPr>
        <w:pStyle w:val="Corpotesto"/>
        <w:ind w:left="482" w:hanging="482"/>
      </w:pPr>
      <w:r>
        <w:t>C'entra perché nella rete neurale, nel cluster di fatto che contiene il primo ricordo, ci sono evidentemente altri contenuti accomunati, chi lo sa, da parti emotive o da altre cose non facilmente immediatamente individuabili che però nel cervello semplicemente sono state immagazzinate nella stessa rete. Quindi lui tirerà fuori cose e fino a quando non verbalizza tutto continuerà a tirar fuori cose. Se segui questo metodo si esaurisce in fretta, se invece ogni volta che tira fuori una cosa nuova tu dici lo teniamo da parte...</w:t>
      </w:r>
    </w:p>
    <w:p w14:paraId="286D62F3" w14:textId="77777777" w:rsidR="00570B09" w:rsidRDefault="00570B09" w:rsidP="00570B09">
      <w:pPr>
        <w:pStyle w:val="Corpotesto"/>
        <w:ind w:left="482" w:hanging="482"/>
      </w:pPr>
      <w:r>
        <w:t>non riesci a esaurire facilmente il primo ricordo perché spesso il primo ricordo ha bisogno degli altri per esaurirsi. ok, sì, sì, va bene possiamo fare un'eccezione solamente nel caso in cui venisse fuori un ricordo macroscopico ma che non ci aveva per rimozione, negligenza, vergogna, evitamento non ci aveva detto prima allora in quel caso noi possiamo decidere.</w:t>
      </w:r>
    </w:p>
    <w:p w14:paraId="0779DEDF" w14:textId="77777777" w:rsidR="00570B09" w:rsidRDefault="00570B09" w:rsidP="00570B09">
      <w:pPr>
        <w:pStyle w:val="Corpotesto"/>
        <w:ind w:left="482" w:hanging="482"/>
      </w:pPr>
      <w:r>
        <w:t>lo farà spontaneamente la sua mente ma possiamo decidere di spostarci su quel ricordo macroscopico e poi ritornare sull'altro che comunque significa, è un po' come se seguissimo quel canale, sì, ok c'è sempre dentro un pezzettino di, come dire, ingegno clinico cioè nell'ottica del funzionamento è per quello che io dico sempre attenzione all'assetto psicoterapeutico perché nell'ottica del, persona su cui stai lavorando in questo momento ha più senso per il suo funzionamento procedere.</w:t>
      </w:r>
    </w:p>
    <w:p w14:paraId="6967B546" w14:textId="77777777" w:rsidR="00570B09" w:rsidRDefault="00570B09" w:rsidP="00570B09">
      <w:pPr>
        <w:pStyle w:val="Corpotesto"/>
        <w:ind w:left="482" w:hanging="482"/>
      </w:pPr>
      <w:r>
        <w:lastRenderedPageBreak/>
        <w:t>staccando quell'altro ricordo ha più senso lasciare che il cervello proceda così fai proprio anche un ragionamento clinico di default lasci che il cervello si infili nei canali in cui sente che deve infilarsi ok benissimo flora sì allora ho ascoltato questa cosa è venuta in mente una domanda da farti perché ripensavo a quello che per me un ricordo che però le dato.</w:t>
      </w:r>
    </w:p>
    <w:p w14:paraId="4AA23B56" w14:textId="77777777" w:rsidR="00570B09" w:rsidRDefault="00570B09" w:rsidP="00570B09">
      <w:pPr>
        <w:pStyle w:val="Corpotesto"/>
        <w:ind w:left="482" w:hanging="482"/>
      </w:pPr>
      <w:r>
        <w:t>un sogno ovvero un ricordo che quando ero bambina facevo più volte durante la settimana era sempre lo stesso quindi stessa dinamica è un ricordo che non è vero, e ricordi che questa cosa sia accaduta tante volte o era un sogno che facevi tante volte a un sogno ricorrente ok ok questo può essere, portato come ricorre esempio o questo ricordo di me bambina che faccio questo sogno ricorrente esattamente il sogno come se fosse una scena reale questo è un qualcosa che posso riportare allora considerando che qui riapriamo il.</w:t>
      </w:r>
    </w:p>
    <w:p w14:paraId="4CCB2437" w14:textId="77777777" w:rsidR="00570B09" w:rsidRDefault="00570B09" w:rsidP="00570B09">
      <w:pPr>
        <w:pStyle w:val="Corpotesto"/>
        <w:ind w:left="482" w:hanging="482"/>
      </w:pPr>
      <w:r>
        <w:t>discorso di questa mattina no allora nel mio specifico modo di intervenire i sogni sono ciò che sono a livello neurologico cioè spazzatura mentale Vale a dire un insieme di stimoli notturni, elementi diurni, ricordi, emozioni e condizioni fisiologiche che tutte insieme producono dei contenuti onirici. Questi contenuti onirici in generale possono essere ricordati o non ricordati,</w:t>
      </w:r>
    </w:p>
    <w:p w14:paraId="283920E2" w14:textId="77777777" w:rsidR="00570B09" w:rsidRDefault="00570B09" w:rsidP="00570B09">
      <w:pPr>
        <w:pStyle w:val="Corpotesto"/>
        <w:ind w:left="482" w:hanging="482"/>
      </w:pPr>
      <w:r>
        <w:t>possono avere un senso narratologico o non averlo. ciò che conta è come lasciano emotivamente la persona al risveglio quindi è un sogno che mi turba, è un sogno che non mi turba, un sogno ricorrente ed era un sogno che nell'essere ricorrente ti turbava e se oggi nel pensare alla te stessa turbata da quel sogno ricorrente senti turbamento, allora può essere come.</w:t>
      </w:r>
    </w:p>
    <w:p w14:paraId="32AF3BD8" w14:textId="77777777" w:rsidR="00570B09" w:rsidRDefault="00570B09" w:rsidP="00570B09">
      <w:pPr>
        <w:pStyle w:val="Corpotesto"/>
        <w:ind w:left="482" w:hanging="482"/>
      </w:pPr>
      <w:r>
        <w:t>un ricordo, cioè ricordi flora bambina turbata da quel sogno. Ma se tu mi dici lavoriamo sul contenuto specifico del sogno trattandolo come un ricordo ti dico non ha senso, questo è in generale, il sogno di per sé non ha un senso, un contenuto sensato, non è accaduto niente, è accaduto che una bambina ha sognato e che quella bambina dopo aver sognato stava.</w:t>
      </w:r>
    </w:p>
    <w:p w14:paraId="07979AB9" w14:textId="77777777" w:rsidR="00570B09" w:rsidRDefault="00570B09" w:rsidP="00570B09">
      <w:pPr>
        <w:pStyle w:val="Corpotesto"/>
        <w:ind w:left="482" w:hanging="482"/>
      </w:pPr>
      <w:r>
        <w:t>in un certo modo e quello è un fatto e ci interessa, quindi ci sono pazienti che ti portano i sogni ricorrenti, che possono essere delle semplici fantasie infantili di ansia o che ne so io, ma la cosa che mi interessa è che magari c'è una bambina che non ha dormito per tanto tempo o che in situazioni specifiche non ha dormito e si ricorda, non so, mi ricordo una paziente che mi diceva che ogni volta che faceva questo incubo si girava e guardava la lucina azzurra sotto il comodino.</w:t>
      </w:r>
    </w:p>
    <w:p w14:paraId="5E176919" w14:textId="77777777" w:rsidR="00570B09" w:rsidRDefault="00570B09" w:rsidP="00570B09">
      <w:pPr>
        <w:pStyle w:val="Corpotesto"/>
        <w:ind w:left="482" w:hanging="482"/>
      </w:pPr>
      <w:r>
        <w:t>e a quel punto guardando la lucina azzurra pensava che di là papà e mamma non l'avrebbero mai protetta. Allora il ricordo è sono sul letto voltato dalla parte destra, guardo la lucina azzurra e penso papà e mamma non mi proteggono. Questo è un ricordo interessante, che poi questo arrivasse tutte le volte che arrivava quel sogno a me personalmente non interessa come elaborazione 35 anni dopo. Allora, sono le 24, quindi evidentemente non ci sta nessuno.</w:t>
      </w:r>
    </w:p>
    <w:p w14:paraId="4327BF45" w14:textId="77777777" w:rsidR="00570B09" w:rsidRDefault="00570B09" w:rsidP="00570B09">
      <w:pPr>
        <w:pStyle w:val="Corpotesto"/>
        <w:ind w:left="482" w:hanging="482"/>
      </w:pPr>
      <w:r>
        <w:lastRenderedPageBreak/>
        <w:t>una tipologia di elaborazione per cui approfitto e vi prosciugo un'altra domanda se ce l'avete così poi dopo partiamo in tromba se non ce l'avete io io vai vai chi sei maddalena prima diceva un ricordo durante l'elaborazione un ricordo macroscopico di un altro tipo un altro ricordo seguiamo quello e poi eventualmente esaurito quello torniamo sì nel caso in cui lo faccia.</w:t>
      </w:r>
    </w:p>
    <w:p w14:paraId="66E19614" w14:textId="77777777" w:rsidR="00570B09" w:rsidRDefault="00570B09" w:rsidP="00570B09">
      <w:pPr>
        <w:pStyle w:val="Corpotesto"/>
        <w:ind w:left="482" w:hanging="482"/>
      </w:pPr>
      <w:r>
        <w:t>spontaneamente si sa è proprio una cosa macroscopica vuol dire che per una ragione non è non l'abbiamo inserito correttamente in analisi perché la domanda che ti puoi fare tu intraclinicamente se avessi conosciuto saputo dell'esistenza di questo ricordo lo avrei messo nella mia scaletta operativa prima dell'altro se la risposta è sì puoi lasciare il primo è come se tu facessi, un slot becca al contrario perché per esempio questo capita anche nella, direzione opposta se tu stai lavorando un ricordo e alla per e alla persona.</w:t>
      </w:r>
    </w:p>
    <w:p w14:paraId="77475933" w14:textId="77777777" w:rsidR="00570B09" w:rsidRDefault="00570B09" w:rsidP="00570B09">
      <w:pPr>
        <w:pStyle w:val="Corpotesto"/>
        <w:ind w:left="482" w:hanging="482"/>
      </w:pPr>
      <w:r>
        <w:t>viene in mente un altro ricordo macroscopico che però non è successivo ma precedente e tua vai a spostarti sull'altro che oltretutto il precedente risolto il quale sarà poi possibile ritornare su quello più recente questo può venire anche violando la linea del tempo ma violando quello cioè tornare su quello su cui stavamo lavorando prima, può anche non aver senso se magari si è elaborato. Si, ma tu ci torni e se è stato elaborato vedi che lui lo manda via subito.</w:t>
      </w:r>
    </w:p>
    <w:p w14:paraId="0735F4DD" w14:textId="77777777" w:rsidR="00570B09" w:rsidRDefault="00570B09" w:rsidP="00570B09">
      <w:pPr>
        <w:pStyle w:val="Corpotesto"/>
        <w:ind w:left="482" w:hanging="482"/>
      </w:pPr>
      <w:r>
        <w:t>Diciamo che il timone è sempre quello che ti dice il paziente. Se il paziente ti dice che si può lasciare andare, lascia andare. Mediando tra i due poli del continuum, il paziente che non vorrebbe lavorare più di quattro minuti su un ricordo, è il paziente che se lo terrebbe per un anno, ma ti accorgi un pochino. Perché quando il paziente verbalizza, ci sono molti modi di verbalizzare, ci sono pazienti che ti raccontano, gli stimoli per un minuto e ti parlano per cinque, e ci sono i pazienti che gli stimoli per un minuto e parlano per sei secondi.</w:t>
      </w:r>
    </w:p>
    <w:p w14:paraId="3BFF7529" w14:textId="77777777" w:rsidR="00570B09" w:rsidRDefault="00570B09" w:rsidP="00570B09">
      <w:pPr>
        <w:pStyle w:val="Corpotesto"/>
        <w:ind w:left="482" w:hanging="482"/>
      </w:pPr>
      <w:r>
        <w:t>Cosa ha notato? Normale. Ecco, ma in questo minuto in cui l'ho stimolata, considerando che il suo encefalogramma fosse non piatto, che informazioni sono arrivate nel suo corpo e nella sua mente? Niente. Niente, normale, solita cosa. Ma che cos'è la solita cosa? Proviamo a verbalizzare, perché vedi, i processi di cambiamento passano anche attraverso il cambiamento linguistico, quindi mentre lei verbalizza in modo diverso, probabilmente cambia qualcosa come contenuto. Alla settima volta che glielo spieghi, cambiamo l'MDR con un'altra tecnica, ecco.</w:t>
      </w:r>
    </w:p>
    <w:p w14:paraId="523E8C8C" w14:textId="77777777" w:rsidR="00570B09" w:rsidRDefault="00570B09" w:rsidP="00570B09">
      <w:pPr>
        <w:pStyle w:val="Corpotesto"/>
        <w:ind w:left="482" w:hanging="482"/>
      </w:pPr>
      <w:r>
        <w:t>Però alcuni pazienti sono proprio così, non è detto che non elaborino, ma non sono abituati a verbalizzare. Per esempio, se ci spostiamo su un fronte... Asperger, visto che mi parlavi degli autistici, fronte Asperger o fronte... o fronte Doc P con grandi alessitimie, ma col ciuspega che ti verbalizzano più di 6 secondi, e ci terremo quei 6 secondi. Un punto interessante questo. Ma cosa ha notato? È che era interessante. E come sentiamo che è interessante nel corpo,</w:t>
      </w:r>
    </w:p>
    <w:p w14:paraId="44A2AADB" w14:textId="77777777" w:rsidR="00570B09" w:rsidRDefault="00570B09" w:rsidP="00570B09">
      <w:pPr>
        <w:pStyle w:val="Corpotesto"/>
        <w:ind w:left="482" w:hanging="482"/>
      </w:pPr>
      <w:r>
        <w:lastRenderedPageBreak/>
        <w:t>c'è un'emozione aggregata a questo interessante, cioè dobbiamo fargli tirar fuori qualche parolina in più. Anche perché mentre verbalizza, sta facendo un'operazione di spostamento di segnale dalla zona limbica alla zona corticale. Se non verbalizza, non sposta. Silvia? Io volevo chiedere, hai una sorta di logica per decidere quale tipo di sensibilizzazione usare? Cioè se usare per esempio la pallina... Io sì, ma non è da protocollo. In generale il protocollo ti dice di usare soprattutto quella visiva.</w:t>
      </w:r>
    </w:p>
    <w:p w14:paraId="2F815ECA" w14:textId="77777777" w:rsidR="00570B09" w:rsidRDefault="00570B09" w:rsidP="00570B09">
      <w:pPr>
        <w:pStyle w:val="Corpotesto"/>
        <w:ind w:left="482" w:hanging="482"/>
      </w:pPr>
      <w:r>
        <w:t>Cioè dita o pallina. e poi se la persona non approfondisce bene, o si distrae, o ha fastidio, o non contatta bene emozioni, di utilizzare gli occhi chiusi e il tapping. Il tapping invece viene utilizzato sempre ed esclusivamente nelle mediere di gruppo. Personalmente io invece parto sempre con quella tattile, perché sprofonda subito la persona e meglio all'interno del ricordo, quindi io qualunque lavorazione la comincio con quella.</w:t>
      </w:r>
    </w:p>
    <w:p w14:paraId="111E2CF3" w14:textId="77777777" w:rsidR="00570B09" w:rsidRDefault="00570B09" w:rsidP="00570B09">
      <w:pPr>
        <w:pStyle w:val="Corpotesto"/>
        <w:ind w:left="482" w:hanging="482"/>
      </w:pPr>
      <w:r>
        <w:t>tattile e poi quando vedo che ha agganciato bene il ricordo, progressivamente passo a quella visiva, che secondo me è anche un po' una metafora sinestesica dell'essere dentro il ricordo e prendere distanza. Comunque tanto trovo i pazienti che di fatto hanno problemi in tutti e due i casi, ci sono quelli che quando chiudono gli occhi, ti prendono il tattile, ti prendono il tattile, ti prendono. gli occhi vanno in crisi perché sentono tutto troppo ci sono quelli che quando.</w:t>
      </w:r>
    </w:p>
    <w:p w14:paraId="4DAF1748" w14:textId="77777777" w:rsidR="00570B09" w:rsidRDefault="00570B09" w:rsidP="00570B09">
      <w:pPr>
        <w:pStyle w:val="Corpotesto"/>
        <w:ind w:left="482" w:hanging="482"/>
      </w:pPr>
      <w:r>
        <w:t>chiudono gli occhi si distraggono e ci sono quelli che invece a occhi aperti vedono solo la luce o le dita e non gli schiodi da lì o ci sono quelli che a occhi aperti ti dicono che hanno fastidio o che a causa dell'affaticamento, oculomotorio vanno in ipnosi o che in generale non riescono a stare contemporaneamente sia qui che la possiamo dire che quella visiva se uno riesce ad avere il dual focus è sicuramente più efficace per elaborare.</w:t>
      </w:r>
    </w:p>
    <w:p w14:paraId="511CF70D" w14:textId="77777777" w:rsidR="00570B09" w:rsidRDefault="00570B09" w:rsidP="00570B09">
      <w:pPr>
        <w:pStyle w:val="Corpotesto"/>
        <w:ind w:left="482" w:hanging="482"/>
      </w:pPr>
      <w:r>
        <w:t>rapidamente quella invece tattile è sicuramente più efficace per agganciare più spessore nel ricordo grazie mille c'era qualcun altro che si è demonizzato però forse la federico. che continua a chiedermi, Perché l'ho fatto? Perché mi sono iscritto? Chiedermi se la noia non può essere una componente fondamentale a un certo punto.</w:t>
      </w:r>
    </w:p>
    <w:p w14:paraId="5F3E9C04" w14:textId="77777777" w:rsidR="00570B09" w:rsidRDefault="00570B09" w:rsidP="00570B09">
      <w:pPr>
        <w:pStyle w:val="Corpotesto"/>
        <w:ind w:left="482" w:hanging="482"/>
      </w:pPr>
      <w:r>
        <w:t>Può essere, è ottimo. La noia è uno stato meraviglioso, la noia è lo stato di default del nostro cervello. Viviamo in una società che fa di tutto per non farcela provare, ma non esiste pensiero, atto creativo, rivoluzione, cambiamento che non parta dalla noia. Noi abbiamo in mente che dobbiamo sempre fare delle cose per fare delle cose, e infatti facciamo un sacco di cose senza avere il tempo di pensarle. Ma la noia è lo stato di default, neurologicamente, quello che si chiama default mode del cervello, è una rete distrattiva.</w:t>
      </w:r>
    </w:p>
    <w:p w14:paraId="7FF42DAD" w14:textId="77777777" w:rsidR="00570B09" w:rsidRDefault="00570B09" w:rsidP="00570B09">
      <w:pPr>
        <w:pStyle w:val="Corpotesto"/>
        <w:ind w:left="482" w:hanging="482"/>
      </w:pPr>
      <w:r>
        <w:t xml:space="preserve">Cioè il tuo cervello quando non fa niente fa comunque qualcosa che è farsi i cazzi suoi. È esattamente quello che fai quando sogni occhi aperti, quando sei nel dormiveglia, quando sei in uno stato pre-itinoso. È esattamente quello che fai quando sei in un stato pre-itinoso. una modalità automatica, e </w:t>
      </w:r>
      <w:r>
        <w:lastRenderedPageBreak/>
        <w:t>in quella modalità lì il tuo cervello mette a posto le cose. Quindi, che sia per noia, che sia per sfinimento, che sia perché ha capito l'antifona, che sia per reale elaborazione, a noi non ce ne frega niente, basta che quel cervello faccia quel lavoro.</w:t>
      </w:r>
    </w:p>
    <w:p w14:paraId="55893916" w14:textId="77777777" w:rsidR="00570B09" w:rsidRDefault="00570B09" w:rsidP="00570B09">
      <w:pPr>
        <w:pStyle w:val="Corpotesto"/>
        <w:ind w:left="482" w:hanging="482"/>
      </w:pPr>
      <w:r>
        <w:t>A meno che non sia un paziente hyper-compliant, che pur di finire la seduta ti dice tutto bene, tutto a posto, ma tutto sommato un po' te ne accorgi, perché la modificazione deve essere graduale, non esiste tutto bene, tutto a posto. Allora vedo che, e con questo chiudiamo questa vigorosa prima parte della giornata, c'è Laura che scrive, ho una domanda. Io volevo chiedere, prima si diceva, quando si sta facendo la fase di rielaborazione,</w:t>
      </w:r>
    </w:p>
    <w:p w14:paraId="0C5FE8EC" w14:textId="77777777" w:rsidR="00570B09" w:rsidRDefault="00570B09" w:rsidP="00570B09">
      <w:pPr>
        <w:pStyle w:val="Corpotesto"/>
        <w:ind w:left="482" w:hanging="482"/>
      </w:pPr>
      <w:r>
        <w:t>quando si parte dalla scomposizione, faccio tutti i passaggi, e che può venire... fuori un altro ricordo ancora più pregnante più significativo ma in quel caso lì quindi su quel ricordo lì torno alla fase 3 no vai avanti da dove sei perché se il ricordo viene agganciato nel corso dell'elaborazione entri dalla porta dalla quale è entrato spontaneamente il paziente.</w:t>
      </w:r>
    </w:p>
    <w:p w14:paraId="567756BD" w14:textId="77777777" w:rsidR="00570B09" w:rsidRDefault="00570B09" w:rsidP="00570B09">
      <w:pPr>
        <w:pStyle w:val="Corpotesto"/>
        <w:ind w:left="482" w:hanging="482"/>
      </w:pPr>
      <w:r>
        <w:t>Sa, dottore, mentre ero su questa roba qui di mio padre che tagliava il lobo dell'orecchio sinistro a mia madre con un coltello da filetto, mi è venuta in mente quando sono stata stuprata con un filetto giapponese nel ristorante chic di Tokyo, e rimanga su questo, andiamo avanti da lì. Poi il paziente ti darà qualche dettaglio in più, naturalmente quando aggancia un ricordo.</w:t>
      </w:r>
    </w:p>
    <w:p w14:paraId="3B47628F" w14:textId="77777777" w:rsidR="00570B09" w:rsidRDefault="00570B09" w:rsidP="00570B09">
      <w:pPr>
        <w:pStyle w:val="Corpotesto"/>
        <w:ind w:left="482" w:hanging="482"/>
      </w:pPr>
      <w:r>
        <w:t>aggancerà dei versanti del ricordo è un po' come si fa, facesse da solo il cervello la sua fase 3, senza specificare nel dettaglio la cognizione eccetera eccetera, ma consideriamo i ricordi incidenti come dei canali del primo. Qualora invece noi lo facessimo per floatback o decidessimo che c'è un altro ricordo macroscopico che deve essere affrontato prima di quello su cui stiamo lavorando, allora scindiamo i due ricordi e lì sì facciamo la fase 3.</w:t>
      </w:r>
    </w:p>
    <w:p w14:paraId="3C9CCFE2" w14:textId="77777777" w:rsidR="00570B09" w:rsidRDefault="00570B09" w:rsidP="00570B09">
      <w:pPr>
        <w:pStyle w:val="Corpotesto"/>
        <w:ind w:left="482" w:hanging="482"/>
      </w:pPr>
      <w:r>
        <w:t>Però dobbiamo proprio dire che ne so, immaginiamo che lui ci porti un ricordo di quando aveva 10 anni e che in classe stava molto zitto e veniva sempre picchiato da due compagni di classe, va bene? Andiamo a elaborare questa cosa. Lui non aveva riportato nient'altro che avesse a che fare col cluster dei maltrattamenti piuttosto che della passività. Ma mentre lui elabora questa cosa a un certo punto scoppia a piangere e dice «Giorno!» mi è venuto in mente improvvisamente che quando facevo l'asilo.</w:t>
      </w:r>
    </w:p>
    <w:p w14:paraId="66DFD2F6" w14:textId="77777777" w:rsidR="00570B09" w:rsidRDefault="00570B09" w:rsidP="00570B09">
      <w:pPr>
        <w:pStyle w:val="Corpotesto"/>
        <w:ind w:left="482" w:hanging="482"/>
      </w:pPr>
      <w:r>
        <w:t>suora Ambrogina, la mia suora dell'asilo me le suonava tutti i giorni con il Vangelo chiuso di taglio e di fatto inizia a piangere, strapiangere, strapiangere e andiamo avanti e elaboriamo questa cosa come se fosse un ricordo incidente, ma se invece lui mi avesse detto sai che mi è venuto in mente che mio padre tutti i giorni pestava mia madre con un martello e io l'ho visto fino alla seconda elementare.</w:t>
      </w:r>
    </w:p>
    <w:p w14:paraId="33AD1A9C" w14:textId="77777777" w:rsidR="00570B09" w:rsidRDefault="00570B09" w:rsidP="00570B09">
      <w:pPr>
        <w:pStyle w:val="Corpotesto"/>
        <w:ind w:left="482" w:hanging="482"/>
      </w:pPr>
      <w:r>
        <w:t xml:space="preserve">non so come ho fatto a non pensarci prima allora gli ci fermiamo e andiamo sul ricordo di papà che pesta la mamma con un martello e gli facciamo la fase 3, va bene? quindi deve esserci una ragione di evidente precedenza a livello </w:t>
      </w:r>
      <w:r>
        <w:lastRenderedPageBreak/>
        <w:t>cronologico e o a livello, di, diciamo di entità del ricordo, per scorporare il ricordo dal processo di elaborazione di quello in corso.</w:t>
      </w:r>
    </w:p>
    <w:p w14:paraId="12E29416" w14:textId="77777777" w:rsidR="00570B09" w:rsidRDefault="00570B09" w:rsidP="00570B09">
      <w:pPr>
        <w:pStyle w:val="Corpotesto"/>
        <w:ind w:left="482" w:hanging="482"/>
      </w:pPr>
      <w:r>
        <w:t>Ci vediamo alle 13.35, ciao a tutti! Buon appetito! Ciao, grazie, a dopo! Ricordo in progresso.</w:t>
      </w:r>
    </w:p>
    <w:p w14:paraId="1957D96D" w14:textId="77777777" w:rsidR="00570B09" w:rsidRDefault="00570B09" w:rsidP="00570B09">
      <w:pPr>
        <w:pStyle w:val="Corpotesto"/>
        <w:ind w:left="482" w:hanging="482"/>
      </w:pPr>
      <w:r>
        <w:t>Grazie.</w:t>
      </w:r>
    </w:p>
    <w:p w14:paraId="5A3CDE5F" w14:textId="77777777" w:rsidR="00570B09" w:rsidRDefault="00570B09" w:rsidP="00570B09">
      <w:pPr>
        <w:pStyle w:val="Corpotesto"/>
        <w:ind w:left="482" w:hanging="482"/>
      </w:pPr>
      <w:r>
        <w:t>Grazie a tutti.</w:t>
      </w:r>
    </w:p>
    <w:p w14:paraId="6C2BD00E" w14:textId="77777777" w:rsidR="00570B09" w:rsidRDefault="00570B09" w:rsidP="00570B09">
      <w:pPr>
        <w:pStyle w:val="Corpotesto"/>
        <w:ind w:left="482" w:hanging="482"/>
      </w:pPr>
      <w:r>
        <w:t>Grazie.</w:t>
      </w:r>
    </w:p>
    <w:p w14:paraId="67D9985A" w14:textId="77777777" w:rsidR="00570B09" w:rsidRDefault="00570B09" w:rsidP="00570B09">
      <w:pPr>
        <w:pStyle w:val="Corpotesto"/>
        <w:ind w:left="482" w:hanging="482"/>
      </w:pPr>
      <w:r>
        <w:t>Eccoci, un po' di mal di testa, adesso li faccio entrare. Un po' di bozze. Beh, quella l'esterno scorso mi sono sparato un Covid. No, veramente, non ce l'ho fatto. Sembrava un simil Covid, adesso è stato un Covid. Eh sì, perché è stato un Covid, perché poi mi sono tamponato quando pensavo di averlo finito. Ah, mossa sbagliata. Beh, l'ho fatto solo per togliermi il piacere di capire quante persone avevo contagiato.</w:t>
      </w:r>
    </w:p>
    <w:p w14:paraId="21B6AADC" w14:textId="77777777" w:rsidR="00570B09" w:rsidRDefault="00570B09" w:rsidP="00570B09">
      <w:pPr>
        <w:pStyle w:val="Corpotesto"/>
        <w:ind w:left="482" w:hanging="482"/>
      </w:pPr>
      <w:r>
        <w:t>e quindi, il fatto che erano tanti mi ha dato sollievo, anche a tutti coloro che guardano la registrazione penso che questo possa far piacere, sappiate che non si trasmette attraverso canali di questo tipo, adesso farò entrare tutti gli altri che sono molte persone. nessuno ha ceduto prima mi rendi no, mi hai reso, no, non ti ho reso, ti rendo.</w:t>
      </w:r>
    </w:p>
    <w:p w14:paraId="77C57E8E" w14:textId="77777777" w:rsidR="00570B09" w:rsidRDefault="00570B09" w:rsidP="00570B09">
      <w:pPr>
        <w:pStyle w:val="Corpotesto"/>
        <w:ind w:left="482" w:hanging="482"/>
      </w:pPr>
      <w:r>
        <w:t>chiudo anche la porta intanto che si entra. ciao. buon pomeriggio ciao, buon pomeriggio.</w:t>
      </w:r>
    </w:p>
    <w:p w14:paraId="6E94F61C" w14:textId="77777777" w:rsidR="00570B09" w:rsidRDefault="00570B09" w:rsidP="00570B09">
      <w:pPr>
        <w:pStyle w:val="Corpotesto"/>
        <w:ind w:left="482" w:hanging="482"/>
      </w:pPr>
      <w:r>
        <w:t>Ciao. Ciao. Buon pomeriggio. Ma sai che mi chiedevo Alessandro, come ti fai tutte le cose che fai, perché è una fantasia sprenata. Ma parli delle cazzate? Sì, sì. ma quelle guarda credo che sia una questione proprio genetica esse arrivano da sole si propongono alla soglia in questo modo io apro sempre grande.</w:t>
      </w:r>
    </w:p>
    <w:p w14:paraId="63B278FF" w14:textId="77777777" w:rsidR="00570B09" w:rsidRDefault="00570B09" w:rsidP="00570B09">
      <w:pPr>
        <w:pStyle w:val="Corpotesto"/>
        <w:ind w:left="482" w:hanging="482"/>
      </w:pPr>
      <w:r>
        <w:t>penso che quando fai ipnosi siano molto utili questa apertura io le trovo utili solo per sopravvivere bravo benissimo allora aspetta che rientrino tutti c'è ancora qualcuno con tipo quando mi scollego dalle stanze esco da internet e non so il perché aspetta che c'è Raffaella che non ha fatto il tempo ancora ad entrare che ha già una domanda.</w:t>
      </w:r>
    </w:p>
    <w:p w14:paraId="50D8ACF9" w14:textId="77777777" w:rsidR="00570B09" w:rsidRDefault="00570B09" w:rsidP="00570B09">
      <w:pPr>
        <w:pStyle w:val="Corpotesto"/>
        <w:ind w:left="482" w:hanging="482"/>
      </w:pPr>
      <w:r>
        <w:t>No, non c'è una domanda, c'è una segnalazione rispetto agli ECM. Prima mi si è scollegato tipo 8 il PC, ma questo non c'entra niente. Ogni volta che io esco da una stanza e rientro nella riunione mi si scollega da Zoom. Sì, no non è che si scollega da Zoom, in che senso? Mi fa uscire, mi fa uscire da... Esci e devi rientrare, ti cade la linea? Sì. Perché in realtà a me non risulta, perché noi qua non ti facciamo rientrare, quindi vuol dire che rientri da sola.</w:t>
      </w:r>
    </w:p>
    <w:p w14:paraId="23709A3C" w14:textId="77777777" w:rsidR="00570B09" w:rsidRDefault="00570B09" w:rsidP="00570B09">
      <w:pPr>
        <w:pStyle w:val="Corpotesto"/>
        <w:ind w:left="482" w:hanging="482"/>
      </w:pPr>
      <w:r>
        <w:t xml:space="preserve">Ah tu non mi fai rientrare perché io richiedo l'autorizzazione invece. No, fai in automatico, comunque in ogni caso... Per la mia dovere piacere. Sì, ma c'è, nel senso, c'è sei, c'è sei dall'inizio alla fine, chi avesse anche l'ardire. di </w:t>
      </w:r>
      <w:r>
        <w:lastRenderedPageBreak/>
        <w:t>tentare di controllare e stanzine non stanzine entra e esce eccetera eccetera, non so io ho sempre la sensazione che si possa sottotitolare avrete altre cose da.</w:t>
      </w:r>
    </w:p>
    <w:p w14:paraId="31D9B81B" w14:textId="77777777" w:rsidR="00570B09" w:rsidRDefault="00570B09" w:rsidP="00570B09">
      <w:pPr>
        <w:pStyle w:val="Corpotesto"/>
        <w:ind w:left="482" w:hanging="482"/>
      </w:pPr>
      <w:r>
        <w:t>fare rispetto a fare questo tipo di importantissimi controlli. lo segnalavo perché mi credo che sia no ma credo che sia siccome noi non ti facciamo rientrare credo che sia che il sistema si collega e si scollega. infatti qua vedo solo che ogni tanto esce qualcuno cade qualcuno una o due volte durante la giornata lo facciamo rientrare ma lì è una questione proprio penso di linea più che altro e si a me ad esempio mi capita che dopo un po che.</w:t>
      </w:r>
    </w:p>
    <w:p w14:paraId="0878A227" w14:textId="77777777" w:rsidR="00570B09" w:rsidRDefault="00570B09" w:rsidP="00570B09">
      <w:pPr>
        <w:pStyle w:val="Corpotesto"/>
        <w:ind w:left="482" w:hanging="482"/>
      </w:pPr>
      <w:r>
        <w:t>ascolto sento tipo tutto gracchiare quindi penso che sia la linea mi tocca uscire e rientrare subito e mi riparte o è l'aripripazzolo che non hai preso questa mattina anche essere questa cosa qui, va bene, Sono contento di rivedervi tutti, ma Adriana e Susanna purtroppo ci hanno lasciati, in memoria delle nostre sorelle Adriana e Susanna. Sono tornate anche loro. Incredibile. Susanna, così così. Susanna la chiamavano Oscurità.</w:t>
      </w:r>
    </w:p>
    <w:p w14:paraId="16F16A71" w14:textId="77777777" w:rsidR="00570B09" w:rsidRDefault="00570B09" w:rsidP="00570B09">
      <w:pPr>
        <w:pStyle w:val="Corpotesto"/>
        <w:ind w:left="482" w:hanging="482"/>
      </w:pPr>
      <w:r>
        <w:t>Oggi pomeriggio affrontiamo il tema dell'elaborazione. Eccola. Tutti ci siete. Perfetto. Chi vuole elaborare qualcosa? Mi propongo io Dove sei? Flora! Eccola Aspetta che ti allargo Zacchete Benissimo Mi raccomando, scegliti un ricordo non particolarmente perturbante.</w:t>
      </w:r>
    </w:p>
    <w:p w14:paraId="468D3456" w14:textId="77777777" w:rsidR="00570B09" w:rsidRDefault="00570B09" w:rsidP="00570B09">
      <w:pPr>
        <w:pStyle w:val="Corpotesto"/>
        <w:ind w:left="482" w:hanging="482"/>
      </w:pPr>
      <w:r>
        <w:t>Se non ho un problema vorrei riportare l'altro stesso ricordo che ho utilizzato prima durante l'esercitazione, Sì, certo. Quando l'Elisabetta. Vai. Ricordami qual è il ricordo. Certo. Allora, ho il ricordo di me bambina, avevo avuto circa 5-6 anni, sono in macchina con mia madre, mia madre sta guidando, io sono seduta dietro e ritorniamo da un'altra parte.</w:t>
      </w:r>
    </w:p>
    <w:p w14:paraId="321DA56E" w14:textId="77777777" w:rsidR="00570B09" w:rsidRDefault="00570B09" w:rsidP="00570B09">
      <w:pPr>
        <w:pStyle w:val="Corpotesto"/>
        <w:ind w:left="482" w:hanging="482"/>
      </w:pPr>
      <w:r>
        <w:t>da un locale a una serata dove ero stata appunto con lei, in questo locale lavorava mio padre e noi semplicemente stavamo tornando, stavamo rientrando a casa. Io però ricordo prima di questo evento appunto che porto in macchina che dicevo a mia madre che non volevo rientrare a casa, volevo stare ancora lì, volevo aspettare che mio padre finisse di lavorare, non avevo sono e non volevo tornare a casa. Sarei in macchina, quindi ho questa immagine nitida. Ovviamente io non vedo il volto di mia madre perché lei guida, io sono seduta dietro e inizio a piangere,</w:t>
      </w:r>
    </w:p>
    <w:p w14:paraId="36602CCD" w14:textId="77777777" w:rsidR="00570B09" w:rsidRDefault="00570B09" w:rsidP="00570B09">
      <w:pPr>
        <w:pStyle w:val="Corpotesto"/>
        <w:ind w:left="482" w:hanging="482"/>
      </w:pPr>
      <w:r>
        <w:t>dicendo non voglio tornare, non voglio tornare. In quel momento non ricordo delle risposte magari da parte di mia madre, ricordo solo che io inizio a piangere, a mordere questo sedile perché provavo tanta rabbia. Non sapevo come manifestare questa rabbia, questo desiderio di tornare indietro. Sento l'odore di questa macchina.</w:t>
      </w:r>
    </w:p>
    <w:p w14:paraId="22A38506" w14:textId="77777777" w:rsidR="00570B09" w:rsidRDefault="00570B09" w:rsidP="00570B09">
      <w:pPr>
        <w:pStyle w:val="Corpotesto"/>
        <w:ind w:left="482" w:hanging="482"/>
      </w:pPr>
      <w:r>
        <w:t xml:space="preserve">Mordere il sedile, cioè il seggiorino per bimbi o già il sedile normale? No, il sedile dove è tra l'altro del guidatore di mia madre. Perché piangevo, piangevo, non sapevo come... Mi sentivo in trappola, mi sentivo impotente perché ero lì e non potevo decidere io. Ehm... Ricordo anche l'odore della macchina, perché quella sera pioveva e era un odore di quell'odore che senti un po' in </w:t>
      </w:r>
      <w:r>
        <w:lastRenderedPageBreak/>
        <w:t>quelle macchine antiche, di quel tessuto, ricordo il colo del tessuto, un grigio chiaro.</w:t>
      </w:r>
    </w:p>
    <w:p w14:paraId="7632F4C5" w14:textId="77777777" w:rsidR="00570B09" w:rsidRDefault="00570B09" w:rsidP="00570B09">
      <w:pPr>
        <w:pStyle w:val="Corpotesto"/>
        <w:ind w:left="482" w:hanging="482"/>
      </w:pPr>
      <w:r>
        <w:t>Tutt'ora sento proprio la sensazione dei miei denti che mordono questo sedile, che tra l'altro la mia bambina era una bambina che mordeva, insomma non era tra le cose... In generale mordevi? No, no, però in quell'occasione, perché ho proprio questa immagine di questo sedile, della spalliera di mia madre, quindi non la vedo nel volto, lei è concentrata nella guida. Non riesco a vedere l'immagine al di fuori.</w:t>
      </w:r>
    </w:p>
    <w:p w14:paraId="1BE50F3F" w14:textId="77777777" w:rsidR="00570B09" w:rsidRDefault="00570B09" w:rsidP="00570B09">
      <w:pPr>
        <w:pStyle w:val="Corpotesto"/>
        <w:ind w:left="482" w:hanging="482"/>
      </w:pPr>
      <w:r>
        <w:t>dal finestrino perché tra l'altro piove un po quindi oggi magari ripensando a questa scena penso semplicemente era tardi potevano essere le 11 di sera e le diceva sono solo con una bambina voglio ritornare a casa in modo in modo sicuro però in quel momento io volevo non volevo tornare a casa dove passare più tempo con mio padre ma non ho ricordo delle risposte ricordo soltanto questo problema perché tanto l'immagine è chiara ci sei tu in macchina dietro a sedile il guidatore il guidatore mamma tu mordi il sedile e senti anche questo.</w:t>
      </w:r>
    </w:p>
    <w:p w14:paraId="3D86AA18" w14:textId="77777777" w:rsidR="00570B09" w:rsidRDefault="00570B09" w:rsidP="00570B09">
      <w:pPr>
        <w:pStyle w:val="Corpotesto"/>
        <w:ind w:left="482" w:hanging="482"/>
      </w:pPr>
      <w:r>
        <w:t>odore del tessuto della macchina e tuttora proprio ricordo anche il momento in cui vado a mordere la sensazione di questo morso il dire con questo odore anche il sì di questo di questo sedile si sembra anche che trovi in automatico ho già tirato fuori la frase negativa perché hai detto sono impotente, sono impotente è proprio una cnt, sì sono impotente qual è la frase positiva.</w:t>
      </w:r>
    </w:p>
    <w:p w14:paraId="72383C1F" w14:textId="77777777" w:rsidR="00570B09" w:rsidRDefault="00570B09" w:rsidP="00570B09">
      <w:pPr>
        <w:pStyle w:val="Corpotesto"/>
        <w:ind w:left="482" w:hanging="482"/>
      </w:pPr>
      <w:r>
        <w:t>che ti piacerebbe poter scrivere alla fine del lavoro su questo ricordo posso gestire le mie emozioni posso regolarmi posso accettare posso tollerare la frustrazione posso scegliere, ti piace di più posso scegliere sono libera posso agire posso determinarmi posso accettare che sia accaduto sono due cose diverse.</w:t>
      </w:r>
    </w:p>
    <w:p w14:paraId="7267768E" w14:textId="77777777" w:rsidR="00570B09" w:rsidRDefault="00570B09" w:rsidP="00570B09">
      <w:pPr>
        <w:pStyle w:val="Corpotesto"/>
        <w:ind w:left="482" w:hanging="482"/>
      </w:pPr>
      <w:r>
        <w:t>posso scegliere se si riferisce al tuo concetto di libertà invece posso accettare che sia accaduto è riferito solo a quell'evento là quale ti farebbe più piacere arrivare a scrivere rispetto a quell'evento posso accettare che sia accaduto sulla base anche dell'interpretazione, che ho detto prima riconosco che magari era tale, Ok, ma se la frase negativa è sono impotente, posso accettare che sia accaduto, non è tanto un controcanto di sono impotente, no?</w:t>
      </w:r>
    </w:p>
    <w:p w14:paraId="063C2B30" w14:textId="77777777" w:rsidR="00570B09" w:rsidRDefault="00570B09" w:rsidP="00570B09">
      <w:pPr>
        <w:pStyle w:val="Corpotesto"/>
        <w:ind w:left="482" w:hanging="482"/>
      </w:pPr>
      <w:r>
        <w:t>Al massimo posso accettare di non avere sempre il controllo, perché questo è un controcanto di sono impotente. Se no, anche quelle che dicevi prima, tipo l'impotenza è come essere in trappola, allora potrebbe essere tipo posso scegliere o posso essere libera. Posso scegliere, perché adesso lo canalizzo più, non potevo scegliere, non ero in grado di essere autonoma, di prendere la mia macchina, adesso invece posso farlo. Se scrivi posso scegliere sotto quell'immagine da 1 a 7, quanto ci credi in questo momento?</w:t>
      </w:r>
    </w:p>
    <w:p w14:paraId="4D517ED1" w14:textId="77777777" w:rsidR="00570B09" w:rsidRDefault="00570B09" w:rsidP="00570B09">
      <w:pPr>
        <w:pStyle w:val="Corpotesto"/>
        <w:ind w:left="482" w:hanging="482"/>
      </w:pPr>
      <w:r>
        <w:t xml:space="preserve">Ok, se invece scrivi posso accettare di non avere sempre il controllo, quanto ci credi in questo momento? credi sotto quell'immagine 4 teniamo questa allora </w:t>
      </w:r>
      <w:r>
        <w:lastRenderedPageBreak/>
        <w:t>se ritorniamo all'immagine invece ci scrivi sotto sono impotente qual è l'emozione che provi in questo.</w:t>
      </w:r>
    </w:p>
    <w:p w14:paraId="4A7B0279" w14:textId="77777777" w:rsidR="00570B09" w:rsidRDefault="00570B09" w:rsidP="00570B09">
      <w:pPr>
        <w:pStyle w:val="Corpotesto"/>
        <w:ind w:left="482" w:hanging="482"/>
      </w:pPr>
      <w:r>
        <w:t>momento cambia prendi l'immagine ci scrivi sono impotente ascolti questa rabbia tutto insieme 0 10 livello di disagio che ti dà e dove lo senti nel corpo. nella gola come si fa solo dalla gola o nelle mani ok.</w:t>
      </w:r>
    </w:p>
    <w:p w14:paraId="6C1AC108" w14:textId="77777777" w:rsidR="00570B09" w:rsidRDefault="00570B09" w:rsidP="00570B09">
      <w:pPr>
        <w:pStyle w:val="Corpotesto"/>
        <w:ind w:left="482" w:hanging="482"/>
      </w:pPr>
      <w:r>
        <w:t>le mani tipo tremore stretta no stretta un po come quando hai questa questa rabbia che sono delle cose un po che in realtà non mi appartengono molto però ricordo quella sensazione perché oltre altra ricordo forse dato anche dei dei pugni a questo sedile perché volevo cercare in tutti i modi di distrarre mia madre nella guida in modo tale da convincerla anche se è una cosa che solitamente non è un comportamento che mette in atto ecco è anche possibile che.</w:t>
      </w:r>
    </w:p>
    <w:p w14:paraId="596C5162" w14:textId="77777777" w:rsidR="00570B09" w:rsidRDefault="00570B09" w:rsidP="00570B09">
      <w:pPr>
        <w:pStyle w:val="Corpotesto"/>
        <w:ind w:left="482" w:hanging="482"/>
      </w:pPr>
      <w:r>
        <w:t>tu sia abituata ad agire la rabbia ma che invece si è abituata a essere disturbata dalla rabbia no è possibile quindi magari questo ricordo è importante perché è un ricordo in cui la sensazione di impotenza e la scarsa attraverso della frustrazione, e la rabbia sono esplose in un agito, Magari la rabbia c'è, ma non viene, come dici tu, non è un comportamento che ti appartiene, quello di agirla.</w:t>
      </w:r>
    </w:p>
    <w:p w14:paraId="2B7AF1A6" w14:textId="77777777" w:rsidR="00570B09" w:rsidRDefault="00570B09" w:rsidP="00570B09">
      <w:pPr>
        <w:pStyle w:val="Corpotesto"/>
        <w:ind w:left="482" w:hanging="482"/>
      </w:pPr>
      <w:r>
        <w:t>Vediamo, noi abbiamo fatto questa scomposizione e quindi siamo già pronti. Ti devo solamente dare il link per andare a elaborare. Attendere, prego, che entro nel software. Non vi vedo perché sto entrando nel software, ma vi sento. A tutti gli altri fin qui è chiaro?</w:t>
      </w:r>
    </w:p>
    <w:p w14:paraId="26952700" w14:textId="77777777" w:rsidR="00570B09" w:rsidRDefault="00570B09" w:rsidP="00570B09">
      <w:pPr>
        <w:pStyle w:val="Corpotesto"/>
        <w:ind w:left="482" w:hanging="482"/>
      </w:pPr>
      <w:r>
        <w:t>Sì, questa qua è la fase 3, giusto? Sì. Ok. Che bisognava fare, no? Perché se no non possiamo fare la successiva, che ne dite? Aspetta che sto cercando di accedere. il nostro account, arrivo il codice di controllo disparerei va bene.</w:t>
      </w:r>
    </w:p>
    <w:p w14:paraId="4305FF98" w14:textId="77777777" w:rsidR="00570B09" w:rsidRDefault="00570B09" w:rsidP="00570B09">
      <w:pPr>
        <w:pStyle w:val="Corpotesto"/>
        <w:ind w:left="482" w:hanging="482"/>
      </w:pPr>
      <w:r>
        <w:t>www.marcoparet.com.</w:t>
      </w:r>
    </w:p>
    <w:p w14:paraId="582B46D4" w14:textId="77777777" w:rsidR="00570B09" w:rsidRDefault="00570B09" w:rsidP="00570B09">
      <w:pPr>
        <w:pStyle w:val="Corpotesto"/>
        <w:ind w:left="482" w:hanging="482"/>
      </w:pPr>
      <w:r>
        <w:t>clicche colore preferito flora rosso sei dentro vedi la pallina rosso sul fondo nero. va bene allora iniziamo questa elaborazione come spiegherei al paziente ti spiego che quello che faremo tra poco sarà semplicemente che ti chiederò di concentrati su questo ricordo per.</w:t>
      </w:r>
    </w:p>
    <w:p w14:paraId="0F492057" w14:textId="77777777" w:rsidR="00570B09" w:rsidRDefault="00570B09" w:rsidP="00570B09">
      <w:pPr>
        <w:pStyle w:val="Corpotesto"/>
        <w:ind w:left="482" w:hanging="482"/>
      </w:pPr>
      <w:r>
        <w:t>come lo abbiamo spacchettato adesso e io ti ripeterò le parti di cui si compone lo spacchettamento che abbiamo fatto e tu porterai la tua attenzione sopra a queste immagini per la frase per l'emozione per la sensazione poi ti sottoporrò a questa piccola stimolazione che fa, Vedrai semplicemente, guardando quella pallina mentre si muove, tieni la testa ferma e muovi solamente gli occhi, vedrai che questo avverrà per poco meno di un minuto,</w:t>
      </w:r>
    </w:p>
    <w:p w14:paraId="036A5D9C" w14:textId="77777777" w:rsidR="00570B09" w:rsidRDefault="00570B09" w:rsidP="00570B09">
      <w:pPr>
        <w:pStyle w:val="Corpotesto"/>
        <w:ind w:left="482" w:hanging="482"/>
      </w:pPr>
      <w:r>
        <w:t xml:space="preserve">quando la pallina si ferma ti chiedo di fare un lungo respiro e di dirmi tutto quello che hai notato. Con quello che hai notato intendo tutto quello che ha percorso la tua esperienza, durante la stimolazione. Possono arrivare pensieri, possono arrivare altri pezzi di quel ricordo, altri ricordi, immagini mentali, sensazioni fisiche, emozioni, qualunque cosa. Non devi cercare </w:t>
      </w:r>
      <w:r>
        <w:lastRenderedPageBreak/>
        <w:t>niente, il tuo cervello ti proporrà quello che arriva, qualunque cosa arrivi va sempre bene, l'importante è che tu me la verbalizzi. Penso quindi all'immagine e al sonno impotente.</w:t>
      </w:r>
    </w:p>
    <w:p w14:paraId="2295DF66" w14:textId="77777777" w:rsidR="00570B09" w:rsidRDefault="00570B09" w:rsidP="00570B09">
      <w:pPr>
        <w:pStyle w:val="Corpotesto"/>
        <w:ind w:left="482" w:hanging="482"/>
      </w:pPr>
      <w:r>
        <w:t>Sì, adesso te la ridico io. Anzi, piedini per terra, occhi chiusi, e ritorni per qualche istante a cinque anni, quando sei alla fine di questa serata, tua mamma si è andata in questo locale a trovare... qua, a un certo punto verso le 11 andate via, tu non vuoi andare via, sei all'interno della macchina dietro al sedile di mamma che guida, piangi, mordi questo sedile e ne senti anche l'odore. La frase è il suono impotente, l'emozione è la rabbia e la sensazione fisica.</w:t>
      </w:r>
    </w:p>
    <w:p w14:paraId="6AA80898" w14:textId="77777777" w:rsidR="00570B09" w:rsidRDefault="00570B09" w:rsidP="00570B09">
      <w:pPr>
        <w:pStyle w:val="Corpotesto"/>
        <w:ind w:left="482" w:hanging="482"/>
      </w:pPr>
      <w:r>
        <w:t>è di nodo alla gola e di attivazione delle mani. Tieni tutto questo insieme e segui la pallina, prendo gli occhi, testa ferma, si muovono solo gli occhi.</w:t>
      </w:r>
    </w:p>
    <w:p w14:paraId="4B5EA66E" w14:textId="77777777" w:rsidR="00570B09" w:rsidRDefault="00570B09" w:rsidP="00570B09">
      <w:pPr>
        <w:pStyle w:val="Corpotesto"/>
        <w:ind w:left="482" w:hanging="482"/>
      </w:pPr>
      <w:r>
        <w:t>Grazie. Un bel respiro profondo e mi dici tutto quello che hai notato.</w:t>
      </w:r>
    </w:p>
    <w:p w14:paraId="0923A36E" w14:textId="77777777" w:rsidR="00570B09" w:rsidRDefault="00570B09" w:rsidP="00570B09">
      <w:pPr>
        <w:pStyle w:val="Corpotesto"/>
        <w:ind w:left="482" w:hanging="482"/>
      </w:pPr>
      <w:r>
        <w:t>A un certo punto non vedevo in realtà più l'immagine, ma sentivo la sensazione. Quindi, per un momento ero concentrata in realtà sullo sfondo adesso nero che vedo. Era quindi l'immagine assente del mio ricordo, quindi sfondo nero e nel frattempo che seguivo il movimento di questa...</w:t>
      </w:r>
    </w:p>
    <w:p w14:paraId="374161CB" w14:textId="77777777" w:rsidR="00570B09" w:rsidRDefault="00570B09" w:rsidP="00570B09">
      <w:pPr>
        <w:pStyle w:val="Corpotesto"/>
        <w:ind w:left="482" w:hanging="482"/>
      </w:pPr>
      <w:r>
        <w:t>pallina mi sono concentrata più sul patito cardiaco e quindi sulla sensazione di rabbia, quindi ho rievocato quel senso di rabbia e anche dal punto di vista della sensazione corporea ho stretto i pugni e sentivo questo nodo, questo nodo in gola, quindi più che altro ho cercato di. attraversare come dire un po' a petto aperto questa emozione che avevo. Ok, non cercare,</w:t>
      </w:r>
    </w:p>
    <w:p w14:paraId="62517060" w14:textId="77777777" w:rsidR="00570B09" w:rsidRDefault="00570B09" w:rsidP="00570B09">
      <w:pPr>
        <w:pStyle w:val="Corpotesto"/>
        <w:ind w:left="482" w:hanging="482"/>
      </w:pPr>
      <w:r>
        <w:t>lascia che avvenga qualunque cosa avvenga, ora rifacciamo la stimolazione, partiamo da dove siamo arrivati cioè dalla sensazione fisica, ti chiedo di espandere bene lo schermo con la pallina perché gli occhi devono essere mossi bene sinistra destra, quindi ripartiamo da lì dalla sensazione. Allora io ho un po' di rabbia, ho un po' di rabbia,</w:t>
      </w:r>
    </w:p>
    <w:p w14:paraId="69510597" w14:textId="77777777" w:rsidR="00570B09" w:rsidRDefault="00570B09" w:rsidP="00570B09">
      <w:pPr>
        <w:pStyle w:val="Corpotesto"/>
        <w:ind w:left="482" w:hanging="482"/>
      </w:pPr>
      <w:r>
        <w:t>grazie. un bel respiro, quando espiri lasci andare tutto e mi dici tutto quello che hai notato, ancora una volta non riuscivo a focalizzare quell'immagine però gli ultimi secondi ho provato una nuova emozione ovvero tristezza, dove l'hai sentita nel corpo?</w:t>
      </w:r>
    </w:p>
    <w:p w14:paraId="64504F37" w14:textId="77777777" w:rsidR="00570B09" w:rsidRDefault="00570B09" w:rsidP="00570B09">
      <w:pPr>
        <w:pStyle w:val="Corpotesto"/>
        <w:ind w:left="482" w:hanging="482"/>
      </w:pPr>
      <w:r>
        <w:t>Cappo? Petto. Rimaniamo su questo. Un bel respirone. Cosa hai mancato adesso?</w:t>
      </w:r>
    </w:p>
    <w:p w14:paraId="77FBD741" w14:textId="77777777" w:rsidR="00570B09" w:rsidRDefault="00570B09" w:rsidP="00570B09">
      <w:pPr>
        <w:pStyle w:val="Corpotesto"/>
        <w:ind w:left="482" w:hanging="482"/>
      </w:pPr>
      <w:r>
        <w:t>Non ho mancato nulla. Stare su questo sentimento di tristezza mi fa sentire, non so, quasi uno senso di agitazione.</w:t>
      </w:r>
    </w:p>
    <w:p w14:paraId="137DD67F" w14:textId="77777777" w:rsidR="00570B09" w:rsidRDefault="00570B09" w:rsidP="00570B09">
      <w:pPr>
        <w:pStyle w:val="Corpotesto"/>
        <w:ind w:left="482" w:hanging="482"/>
      </w:pPr>
      <w:r>
        <w:t>Non riesco del tutto a rilassarmi, non mi sento rilassata al cento per cento, però sento questa, ecco questa emozione un po' che si alterna dalla rabbia alla tristezza, adesso questa agitazione. Nella mente che cosa è passato durante la stimolazione? Immagini, pensieri, frasi?</w:t>
      </w:r>
    </w:p>
    <w:p w14:paraId="5D9A7F9B" w14:textId="77777777" w:rsidR="00570B09" w:rsidRDefault="00570B09" w:rsidP="00570B09">
      <w:pPr>
        <w:pStyle w:val="Corpotesto"/>
        <w:ind w:left="482" w:hanging="482"/>
      </w:pPr>
      <w:r>
        <w:lastRenderedPageBreak/>
        <w:t>No, pensavo più che altro all'ehm... cercare di riconoscere e attenzionare queste nuove emozioni che si stavano presentando queste nuove sensazioni e più che altro forse mi sono interrogata proprio anche alla fine sul perché ti stai agitando. ok dove siamo nel corpo come sensazione in questo momento che c'è questa tristezza miscelata rabbia miscelata ad agitazione detto rimaniamo qui.</w:t>
      </w:r>
    </w:p>
    <w:p w14:paraId="0B1E435D" w14:textId="77777777" w:rsidR="00570B09" w:rsidRDefault="00570B09" w:rsidP="00570B09">
      <w:pPr>
        <w:pStyle w:val="Corpotesto"/>
        <w:ind w:left="482" w:hanging="482"/>
      </w:pPr>
      <w:r>
        <w:t>il nostro corso gratuito www.mesmerism.info. un bel respiro e mi dice adesso cosa hai notato, ancora una volta nessuna immagine però, notavo che ogni volta che la pallina.</w:t>
      </w:r>
    </w:p>
    <w:p w14:paraId="230B0966" w14:textId="77777777" w:rsidR="00570B09" w:rsidRDefault="00570B09" w:rsidP="00570B09">
      <w:pPr>
        <w:pStyle w:val="Corpotesto"/>
        <w:ind w:left="482" w:hanging="482"/>
      </w:pPr>
      <w:r>
        <w:t>si avvicinava sul mio lato sinistro, ogni volta che questa pallina andava sul lato sinistro e sbatteva su questa parete è come se. in quell'istante. sentivo quasi come dire. un accumularsi di.</w:t>
      </w:r>
    </w:p>
    <w:p w14:paraId="797453E2" w14:textId="77777777" w:rsidR="00570B09" w:rsidRDefault="00570B09" w:rsidP="00570B09">
      <w:pPr>
        <w:pStyle w:val="Corpotesto"/>
        <w:ind w:left="482" w:hanging="482"/>
      </w:pPr>
      <w:r>
        <w:t>domande, affermazioni che ho fatto anche un po' di fatica a riconoscerlo, quasi proprio come una voce rumorosa, più voci, come dire, cavallate, e a un certo punto ho sentito dentro di me che una di queste domande era perché. vediamo qua.</w:t>
      </w:r>
    </w:p>
    <w:p w14:paraId="7EC31064" w14:textId="77777777" w:rsidR="00570B09" w:rsidRDefault="00570B09" w:rsidP="00570B09">
      <w:pPr>
        <w:pStyle w:val="Corpotesto"/>
        <w:ind w:left="482" w:hanging="482"/>
      </w:pPr>
      <w:r>
        <w:t>grazie. Ok, adesso sono emerse immagini poco nitide, come dei fotogrammi molto veloci di alcuni.</w:t>
      </w:r>
    </w:p>
    <w:p w14:paraId="1C58BFF2" w14:textId="77777777" w:rsidR="00570B09" w:rsidRDefault="00570B09" w:rsidP="00570B09">
      <w:pPr>
        <w:pStyle w:val="Corpotesto"/>
        <w:ind w:left="482" w:hanging="482"/>
      </w:pPr>
      <w:r>
        <w:t>scenari, alcuni ricordi di me bambina. Legate però altri episodi, cioè non questo qui della macchina, ad esempio ho rivisto velocemente un'immagine di me in balcone, seduta per terra, che gioco con il mio gatto. Quindi accarezzo il mio gatto, quindi sono sola in questo balcone. Però mi vedo un po' a distanza, è un po' come guardarmi da una prospettiva diversa, quindi io che mi guardo a distanza e quindi ho questa immagine di questo balcone,</w:t>
      </w:r>
    </w:p>
    <w:p w14:paraId="13C864E2" w14:textId="77777777" w:rsidR="00570B09" w:rsidRDefault="00570B09" w:rsidP="00570B09">
      <w:pPr>
        <w:pStyle w:val="Corpotesto"/>
        <w:ind w:left="482" w:hanging="482"/>
      </w:pPr>
      <w:r>
        <w:t>giorni sono seduta per terra, quindi vedo il colore delle mattonelle, il colore della ringhiera, l'altra è una casa dove io non abito più e sono seduta per terra, ho un maioncino bianco, dei pantaloni blu e sto accarezzando il mio gatto, sono seduta per terra con le gambe distese e non sto dicendo nulla, guardo il mio gatto e lo accarezzo.</w:t>
      </w:r>
    </w:p>
    <w:p w14:paraId="09D2EDE6" w14:textId="77777777" w:rsidR="00570B09" w:rsidRDefault="00570B09" w:rsidP="00570B09">
      <w:pPr>
        <w:pStyle w:val="Corpotesto"/>
        <w:ind w:left="482" w:hanging="482"/>
      </w:pPr>
      <w:r>
        <w:t>Grazie mille.</w:t>
      </w:r>
    </w:p>
    <w:p w14:paraId="7BFD4214" w14:textId="77777777" w:rsidR="00570B09" w:rsidRDefault="00570B09" w:rsidP="00570B09">
      <w:pPr>
        <w:pStyle w:val="Corpotesto"/>
        <w:ind w:left="482" w:hanging="482"/>
      </w:pPr>
      <w:r>
        <w:t>Un bel respirone, ancora una volta quasi dei flashback sfocati, molto veloci, questa volta meno nitidi rispetto all'immagine che ho revocato prima di me nel balcone, ma delle immagini in cui sono a casa.</w:t>
      </w:r>
    </w:p>
    <w:p w14:paraId="3DDCFBF1" w14:textId="77777777" w:rsidR="00570B09" w:rsidRDefault="00570B09" w:rsidP="00570B09">
      <w:pPr>
        <w:pStyle w:val="Corpotesto"/>
        <w:ind w:left="482" w:hanging="482"/>
      </w:pPr>
      <w:r>
        <w:t>in più stanze, in stanze diverse, quindi posso essere in cucina, posso essere nella mia camera, però ho questa immagine, sempre appunto mi vedo un po' dall'esterno, però non riesco mai a guardarmi, non riesco mai a guardare il mio volto, cioè sono sempre così con la testa bassa così come prima dicevo mi vedevano mentre giocavo il mio volto era appunto rifiuto al gatto adesso non capisco cosa faccio se sto scrivendo se sto.</w:t>
      </w:r>
    </w:p>
    <w:p w14:paraId="61BA1DFF" w14:textId="77777777" w:rsidR="00570B09" w:rsidRDefault="00570B09" w:rsidP="00570B09">
      <w:pPr>
        <w:pStyle w:val="Corpotesto"/>
        <w:ind w:left="482" w:hanging="482"/>
      </w:pPr>
      <w:r>
        <w:lastRenderedPageBreak/>
        <w:t>giocando però sono in più punti della casa di questi flashback veloci e non so cosa stia succedendo. Stai su una sedia colpoggi la schiena, adesso in questo momento tu realmente seduta, stai su una sedia colpoggi la schiena, ok appoggia la schiena, chiude le spalle e ammorbidisce, ammorbidisce anche la bocca, ok, rimaniamo lì.</w:t>
      </w:r>
    </w:p>
    <w:p w14:paraId="3C1DAA7C" w14:textId="77777777" w:rsidR="00570B09" w:rsidRDefault="00570B09" w:rsidP="00570B09">
      <w:pPr>
        <w:pStyle w:val="Corpotesto"/>
        <w:ind w:left="482" w:hanging="482"/>
      </w:pPr>
      <w:r>
        <w:t>Un bel respiro. Questa volta non ho visto nulla, ma ho fatto un bel respiro. Ho sentito rabbia, in più, non so se questa cosa può essere dal fatto di aver poggiato, disteso le spalle e il corpo in maniera diversa, la schiena, sentivo rabbia perché ero quasi trattenuta, quasi un po' frenata, incollata.</w:t>
      </w:r>
    </w:p>
    <w:p w14:paraId="592231A2" w14:textId="77777777" w:rsidR="00570B09" w:rsidRDefault="00570B09" w:rsidP="00570B09">
      <w:pPr>
        <w:pStyle w:val="Corpotesto"/>
        <w:ind w:left="482" w:hanging="482"/>
      </w:pPr>
      <w:r>
        <w:t>Non era la sensazione della sedia, mi sento incollata in catena della sedia, era questa rabbia come qualcosa che spinge, che vuole uscire.</w:t>
      </w:r>
    </w:p>
    <w:p w14:paraId="0FD704D9" w14:textId="77777777" w:rsidR="00570B09" w:rsidRDefault="00570B09" w:rsidP="00570B09">
      <w:pPr>
        <w:pStyle w:val="Corpotesto"/>
        <w:ind w:left="482" w:hanging="482"/>
      </w:pPr>
      <w:r>
        <w:t>Grazie. Un bel aspetto. Cosa hai fatto adesso?</w:t>
      </w:r>
    </w:p>
    <w:p w14:paraId="46E1A903" w14:textId="77777777" w:rsidR="00570B09" w:rsidRDefault="00570B09" w:rsidP="00570B09">
      <w:pPr>
        <w:pStyle w:val="Corpotesto"/>
        <w:ind w:left="482" w:hanging="482"/>
      </w:pPr>
      <w:r>
        <w:t>Questa volta... Questa volta sentivo come... La descriverei quasi come una fase di accettazione. Qualcosa che mi è venuta in mente, non importa, lascia andare. e sentivo quella sensazione che sentiamo, che proviamo quando abbiamo accettato che è arrivato il momento di lasciare andare qualcosa,</w:t>
      </w:r>
    </w:p>
    <w:p w14:paraId="5A1DAA0F" w14:textId="77777777" w:rsidR="00570B09" w:rsidRDefault="00570B09" w:rsidP="00570B09">
      <w:pPr>
        <w:pStyle w:val="Corpotesto"/>
        <w:ind w:left="482" w:hanging="482"/>
      </w:pPr>
      <w:r>
        <w:t>quindi quel momento è doloroso ma consapevole, cioè nel senso sentivo che questa cosa si faceva male, però che era giusto, ma che era giusto lasciare andare. E quindi ho pensato, non importa, cioè se lo lascio andare non importa. E quindi era questo, spingeva per questa sensazione al petto di questo qualcosa che sai che stai per, non so, non andare via.</w:t>
      </w:r>
    </w:p>
    <w:p w14:paraId="3F11F6B6" w14:textId="77777777" w:rsidR="00570B09" w:rsidRDefault="00570B09" w:rsidP="00570B09">
      <w:pPr>
        <w:pStyle w:val="Corpotesto"/>
        <w:ind w:left="482" w:hanging="482"/>
      </w:pPr>
      <w:r>
        <w:t>Segnalo che è addirittura comparso per un paio di secondi un sorriso. Ma perché ero tranquilla? Senza il sorriso credo che sia stato il riuscire ad andare, c'è stato un... Rimaniamo su questo. Sul sorriso? Su quello che hai appena detto.</w:t>
      </w:r>
    </w:p>
    <w:p w14:paraId="2F328839" w14:textId="77777777" w:rsidR="00570B09" w:rsidRDefault="00570B09" w:rsidP="00570B09">
      <w:pPr>
        <w:pStyle w:val="Corpotesto"/>
        <w:ind w:left="482" w:hanging="482"/>
      </w:pPr>
      <w:r>
        <w:t>E allora, cosa hai notato? Una domanda. Dentro di te? Sì. La mia domanda era, segui questo pallino e pensavo, e quindi che senso ho avuto? Attenzione perché già il secondo sorriso potrebbe dire male. Rimaniamo, cosa senti nel corpo in questo momento?</w:t>
      </w:r>
    </w:p>
    <w:p w14:paraId="40A0BFF5" w14:textId="77777777" w:rsidR="00570B09" w:rsidRDefault="00570B09" w:rsidP="00570B09">
      <w:pPr>
        <w:pStyle w:val="Corpotesto"/>
        <w:ind w:left="482" w:hanging="482"/>
      </w:pPr>
      <w:r>
        <w:t>Non sento le sensazioni iniziali, quindi in realtà se prima le mani erano, come dire, Mi sento in generale distesa, ho un lieve formicolio nelle mani, soprattutto nella mano sinistra e mi sento un po' confusa quasi sul...</w:t>
      </w:r>
    </w:p>
    <w:p w14:paraId="71F0FE41" w14:textId="77777777" w:rsidR="00570B09" w:rsidRDefault="00570B09" w:rsidP="00570B09">
      <w:pPr>
        <w:pStyle w:val="Corpotesto"/>
        <w:ind w:left="482" w:hanging="482"/>
      </w:pPr>
      <w:r>
        <w:t>Cos'è successo, perché ho fatto questo pensiero, perché ho provato questa sensazione? Dove nel corpo riesci a sentire che sei ammorbidita? Ma in generale, un senso di distensione. Nelle braccia, nella schiena, nelle gambe? Nelle gambe. Ok, rimaniamo su questo.</w:t>
      </w:r>
    </w:p>
    <w:p w14:paraId="4557052A" w14:textId="77777777" w:rsidR="00570B09" w:rsidRDefault="00570B09" w:rsidP="00570B09">
      <w:pPr>
        <w:pStyle w:val="Corpotesto"/>
        <w:ind w:left="482" w:hanging="482"/>
      </w:pPr>
      <w:r>
        <w:t>un bel respirone in questo momento in questa fase qui volevo semplicemente lasciarmi andare a questa sensazione piacevole non a caso ho appoggiato le mani perché dicevo che avevo formicolio alle mani tra l'altro ho ancora un formicolio.</w:t>
      </w:r>
    </w:p>
    <w:p w14:paraId="366DF858" w14:textId="77777777" w:rsidR="00570B09" w:rsidRDefault="00570B09" w:rsidP="00570B09">
      <w:pPr>
        <w:pStyle w:val="Corpotesto"/>
        <w:ind w:left="482" w:hanging="482"/>
      </w:pPr>
      <w:r>
        <w:lastRenderedPageBreak/>
        <w:t>questa volta il formicolio lo sento ai piedi però quello che ho fatto è stato appoggiare le mani dove sentivo questo formicolio in quella parte delle gambe che sentivo appunto distese, rilassate in qualche modo per cercare di contagiare le mani contagiare le mani, esatto quindi semplicemente non ho pensato nulla ho pensato va bene, così non hai bisogno di altro sento un po flora se torniamo in questo momento al ricordo iniziale.</w:t>
      </w:r>
    </w:p>
    <w:p w14:paraId="33DD2AE0" w14:textId="77777777" w:rsidR="00570B09" w:rsidRDefault="00570B09" w:rsidP="00570B09">
      <w:pPr>
        <w:pStyle w:val="Corpotesto"/>
        <w:ind w:left="482" w:hanging="482"/>
      </w:pPr>
      <w:r>
        <w:t>da 0 a 10 quale livello di disagio che ti danno 0 diamogli un 1 politico strizziamo un po il limone ripartiamo un attimo dal ricordo iniziale facciamo ancora un giro qua vediamo cosa arriva.</w:t>
      </w:r>
    </w:p>
    <w:p w14:paraId="46C2A439" w14:textId="77777777" w:rsidR="00570B09" w:rsidRDefault="00570B09" w:rsidP="00570B09">
      <w:pPr>
        <w:pStyle w:val="Corpotesto"/>
        <w:ind w:left="482" w:hanging="482"/>
      </w:pPr>
      <w:r>
        <w:t>Prima di seguire con lo sguardo questa pallina di amici, pensavo al tuo uno politico, pensavo che merita prima di rispondere, pensavo a quell'immagine e è successo che per la prima volta, dopo 30 anni, non riuscivo a vedere quell'immagine nitida. Cosa ti ho detto all'inizio?</w:t>
      </w:r>
    </w:p>
    <w:p w14:paraId="3422F82C" w14:textId="77777777" w:rsidR="00570B09" w:rsidRDefault="00570B09" w:rsidP="00570B09">
      <w:pPr>
        <w:pStyle w:val="Corpotesto"/>
        <w:ind w:left="482" w:hanging="482"/>
      </w:pPr>
      <w:r>
        <w:t>Che l'immagine è sempre stata nitida a livello di colori, a livello di odore, a livello di amore, a livello di amore e... Quando ti ho detto quello zero è stato perché ho sempre pensato a quell'immagine, ho avuto sempre l'emozione, la sensazione di riviverla in maniera molto intensa, quando ho risposto zero era perché dovevo concentrarmi per pensare a quelle sensazioni che invece ho sempre pensato in maniera così forte e così intensa, ed è il motivo per cui ho dato quella risposta.</w:t>
      </w:r>
    </w:p>
    <w:p w14:paraId="3C97852E" w14:textId="77777777" w:rsidR="00570B09" w:rsidRDefault="00570B09" w:rsidP="00570B09">
      <w:pPr>
        <w:pStyle w:val="Corpotesto"/>
        <w:ind w:left="482" w:hanging="482"/>
      </w:pPr>
      <w:r>
        <w:t>Adesso guardando nuovamente questo movimento, per un momento ho pensato, ah giusto sono qui, sono al corso e sto guardando questo pallino, cioè mi ero quasi isolata, ok? Per la prima volta ho visto questo pallino come qualcosa che mi calmava, mi allontanava, mi distraeva, non ho pensato, sto guardando questo pallino. tra poco si fermerà, sto facendo solo una seduta, mi ero dimenticata in quel momento.</w:t>
      </w:r>
    </w:p>
    <w:p w14:paraId="1BDCFD58" w14:textId="77777777" w:rsidR="00570B09" w:rsidRDefault="00570B09" w:rsidP="00570B09">
      <w:pPr>
        <w:pStyle w:val="Corpotesto"/>
        <w:ind w:left="482" w:hanging="482"/>
      </w:pPr>
      <w:r>
        <w:t>proprio quella leggerezza di poter dire stai semplicemente guardando un pallino ed è rilassante. Va bene, torniamo un'ultima volta al suo ricordo iniziale, proviamo a sforzarci di provare disagio e vediamo che cosa succede.</w:t>
      </w:r>
    </w:p>
    <w:p w14:paraId="07EFE553" w14:textId="77777777" w:rsidR="00570B09" w:rsidRDefault="00570B09" w:rsidP="00570B09">
      <w:pPr>
        <w:pStyle w:val="Corpotesto"/>
        <w:ind w:left="482" w:hanging="482"/>
      </w:pPr>
      <w:r>
        <w:t>Grazie. Un bel respirone, cos'è arrivato?</w:t>
      </w:r>
    </w:p>
    <w:p w14:paraId="193D5827" w14:textId="77777777" w:rsidR="00570B09" w:rsidRDefault="00570B09" w:rsidP="00570B09">
      <w:pPr>
        <w:pStyle w:val="Corpotesto"/>
        <w:ind w:left="482" w:hanging="482"/>
      </w:pPr>
      <w:r>
        <w:t>Hai detto cerca di riprovare quel disagio, ho pensato alla prima descrizione ma ho avuto difficoltà a rivedere quell'immagine e ho pensato perché devo nuovamente cercarla, non cercavo di pensare al disagio, cercavo di pensare a quell'immagine, però era lontana.</w:t>
      </w:r>
    </w:p>
    <w:p w14:paraId="616B9015" w14:textId="77777777" w:rsidR="00570B09" w:rsidRDefault="00570B09" w:rsidP="00570B09">
      <w:pPr>
        <w:pStyle w:val="Corpotesto"/>
        <w:ind w:left="482" w:hanging="482"/>
      </w:pPr>
      <w:r>
        <w:t>Bene. E quindi ho pensato, ma perché? La lasciamo andare? Sì. Allora, qui si ferma questa fase, ma io vi faccio vedere come si conclude tutto, poi, agganciamo le altre fasi, ma almeno la vedete già una volta. Andiamo a ripescare la tua frase positiva. Posso ritornare alla schermata o devo stare sempre qui con... No, un secondo, rimani lì, un attimo, un solo, le domande dopo. La tua frase positiva avevi scelto essere posso accettare di non avere sempre il controllo.</w:t>
      </w:r>
    </w:p>
    <w:p w14:paraId="76834D24" w14:textId="77777777" w:rsidR="00570B09" w:rsidRDefault="00570B09" w:rsidP="00570B09">
      <w:pPr>
        <w:pStyle w:val="Corpotesto"/>
        <w:ind w:left="482" w:hanging="482"/>
      </w:pPr>
      <w:r>
        <w:lastRenderedPageBreak/>
        <w:t>Adesso, se la torni a scrivere sotto il ricordo, quanto ci credi da 1 a 7? Due. Due vuol dire che non ci credi, eh? Un po' così. Eravamo partiti da quattro. Sì. Cioè ci credi meno di prima? Sì. Posso accettare di non avere sempre il controllo. Vuol dire che non lo riesci ad accettare? Scusa, non vorrei fraintendere io.</w:t>
      </w:r>
    </w:p>
    <w:p w14:paraId="26336447" w14:textId="77777777" w:rsidR="00570B09" w:rsidRDefault="00570B09" w:rsidP="00570B09">
      <w:pPr>
        <w:pStyle w:val="Corpotesto"/>
        <w:ind w:left="482" w:hanging="482"/>
      </w:pPr>
      <w:r>
        <w:t>Intendo dire, se tu hai scelta come frase positiva, nel senso di dire è la frase cui aspiriamo. Va bene? mi hai elaborato tutto il ricordo e dici che non ti fa più impressione se adesso scriviamo la frase positiva che peraltro puoi cambiare se vuoi però se ci scriviamo sotto posso accettare di non avere sempre il controllo e l'elaborazione l'hai fatta nella direzione dell'accettare il ricordo e non importa eccetera eccetera come fa ad essere scesa l'intensità della frase mi chiedo.</w:t>
      </w:r>
    </w:p>
    <w:p w14:paraId="1C9AB78F" w14:textId="77777777" w:rsidR="00570B09" w:rsidRDefault="00570B09" w:rsidP="00570B09">
      <w:pPr>
        <w:pStyle w:val="Corpotesto"/>
        <w:ind w:left="482" w:hanging="482"/>
      </w:pPr>
      <w:r>
        <w:t>perché, non ho avuto controllo in questo momento eh quindi posso accettare di non avere sempre il controllo la frase è quella giusto, c'è tutto l'esempio che hai fatto durante l'elaborazione ok mi sono confusa c'era un. accetta questa cosa vedi che riesci a lasciarla andare quindi sì ok quindi ti ci riconosci in posso accettare di non avere sempre il controllo mi perdoni mi avevo fatto io confusione ok quindi da 1 a 7 quanto ci crediamo.</w:t>
      </w:r>
    </w:p>
    <w:p w14:paraId="7680B287" w14:textId="77777777" w:rsidR="00570B09" w:rsidRDefault="00570B09" w:rsidP="00570B09">
      <w:pPr>
        <w:pStyle w:val="Corpotesto"/>
        <w:ind w:left="482" w:hanging="482"/>
      </w:pPr>
      <w:r>
        <w:t>super ricordo grazie, Ma io direi adesso, non direi né 6 né 7, però direi anche un 5, dai. Va bene. Allora, la pallina adesso la vedrai rallentata, come quando abbiamo fatto l'installazione del posto sicuro, perché adesso facciamo una maggiore installazione di questa frase, ok? Quindi ti chiedo di concentrarti solo sulla frase, posso accettare di non avere sempre il controllo. Mentre pensi a questa frase, muovi gli occhi seguendo la pallina.</w:t>
      </w:r>
    </w:p>
    <w:p w14:paraId="424DCD1E" w14:textId="77777777" w:rsidR="00570B09" w:rsidRDefault="00570B09" w:rsidP="00570B09">
      <w:pPr>
        <w:pStyle w:val="Corpotesto"/>
        <w:ind w:left="482" w:hanging="482"/>
      </w:pPr>
      <w:r>
        <w:t>Ok? Un respiro, pensi di nuovo alla tua frase, posso accettare di non avere sempre il controllo e segui di nuovo la pallina. Fai un bel respiro, pensi di nuovo la tua frase, posso accettare di non avere sempre il controllo.</w:t>
      </w:r>
    </w:p>
    <w:p w14:paraId="3DC2DD47" w14:textId="77777777" w:rsidR="00570B09" w:rsidRDefault="00570B09" w:rsidP="00570B09">
      <w:pPr>
        <w:pStyle w:val="Corpotesto"/>
        <w:ind w:left="482" w:hanging="482"/>
      </w:pPr>
      <w:r>
        <w:t>e segui di nuovo la pallina. E fai un bel respiro. In questo momento se ripensi alla tua frase, posso accettare di non avere sempre il controllo,</w:t>
      </w:r>
    </w:p>
    <w:p w14:paraId="77AFBD6A" w14:textId="77777777" w:rsidR="00570B09" w:rsidRDefault="00570B09" w:rsidP="00570B09">
      <w:pPr>
        <w:pStyle w:val="Corpotesto"/>
        <w:ind w:left="482" w:hanging="482"/>
      </w:pPr>
      <w:r>
        <w:t>1-7, quanto la senti credibile su quel ricordo. 5, facciamo ancora un girino pensiamo sempre alla frase posso accettare di non avere sempre il controllo.</w:t>
      </w:r>
    </w:p>
    <w:p w14:paraId="2C02766F" w14:textId="77777777" w:rsidR="00570B09" w:rsidRDefault="00570B09" w:rsidP="00570B09">
      <w:pPr>
        <w:pStyle w:val="Corpotesto"/>
        <w:ind w:left="482" w:hanging="482"/>
      </w:pPr>
      <w:r>
        <w:t>un bel respirone, ultimo pezzettino dell'elaborazione ti chiedo di immaginare quel ricordo come se fosse una specie di cartolina e di immaginare di averla sulla capoccia sopra la testa con la tua frase posso accettare di non avere sempre il controllo, sovrimpresso quando ti dico via, chiudi gli occhi e ti lasci attraversare, Come se fosse una scansione corporea da questo ricordo con la frase.</w:t>
      </w:r>
    </w:p>
    <w:p w14:paraId="75863B97" w14:textId="77777777" w:rsidR="00570B09" w:rsidRDefault="00570B09" w:rsidP="00570B09">
      <w:pPr>
        <w:pStyle w:val="Corpotesto"/>
        <w:ind w:left="482" w:hanging="482"/>
      </w:pPr>
      <w:r>
        <w:t xml:space="preserve">Se vedi che si blocca da qualche parte o che hai qualche sensazione di tensione fisica, mi dici dove senti, che cosa, riaprendo gli occhi. Se invece è come se </w:t>
      </w:r>
      <w:r>
        <w:lastRenderedPageBreak/>
        <w:t>tu vedessi che il ricordo scivola fuori dalla punta dei piedi, mi dici che è andato. Ok? Vai!</w:t>
      </w:r>
    </w:p>
    <w:p w14:paraId="39A903B2" w14:textId="77777777" w:rsidR="00570B09" w:rsidRDefault="00570B09" w:rsidP="00570B09">
      <w:pPr>
        <w:pStyle w:val="Corpotesto"/>
        <w:ind w:left="482" w:hanging="482"/>
      </w:pPr>
      <w:r>
        <w:t>Grazie!</w:t>
      </w:r>
    </w:p>
    <w:p w14:paraId="23FF969D" w14:textId="77777777" w:rsidR="00570B09" w:rsidRDefault="00570B09" w:rsidP="00570B09">
      <w:pPr>
        <w:pStyle w:val="Corpotesto"/>
        <w:ind w:left="482" w:hanging="482"/>
      </w:pPr>
      <w:r>
        <w:t>Posso vedere gli occhi? Posso ritornare alla... Sì, dimmi se è uscito o se si è bloccato da qualche parte. Lì è uscito, ho notato questa cosa perché ho notato che. all'altezza degli occhi rallentavano, perché avevano proprio questo movimento, vedevano quasi come una fascia, una linea.</w:t>
      </w:r>
    </w:p>
    <w:p w14:paraId="1F41BB6F" w14:textId="77777777" w:rsidR="00570B09" w:rsidRDefault="00570B09" w:rsidP="00570B09">
      <w:pPr>
        <w:pStyle w:val="Corpotesto"/>
        <w:ind w:left="482" w:hanging="482"/>
      </w:pPr>
      <w:r>
        <w:t>Sì. quasi grigia, che scendeva pian piano, che inizialmente si era bloccata l'altezza degli occhi, poi si era bloccata sempre leggermente un po' al petto e, ritornando alla sensazione di formicolio che sentivo prima nei piedi, l'ho sentita bloccata un po' nei piedi, però poi pian piano è scivolata, è andata via. Ok, facciamo un giretto, rimetti la pallina e ritorniamo a elaborare solo la sensazione, tieni in mente la sensazione negli occhi, la sensazione nel petto, nella gola e la sensazione nei piedi e segui la pallina.</w:t>
      </w:r>
    </w:p>
    <w:p w14:paraId="37C06638" w14:textId="77777777" w:rsidR="00570B09" w:rsidRDefault="00570B09" w:rsidP="00570B09">
      <w:pPr>
        <w:pStyle w:val="Corpotesto"/>
        <w:ind w:left="482" w:hanging="482"/>
      </w:pPr>
      <w:r>
        <w:t>Ok? un bel respiro, rimetti il ricordo sopra la testa con la scritta posso accettare di non aver sempre il controllo.</w:t>
      </w:r>
    </w:p>
    <w:p w14:paraId="6B1E4476" w14:textId="77777777" w:rsidR="00570B09" w:rsidRDefault="00570B09" w:rsidP="00570B09">
      <w:pPr>
        <w:pStyle w:val="Corpotesto"/>
        <w:ind w:left="482" w:hanging="482"/>
      </w:pPr>
      <w:r>
        <w:t>e rifai la scansione vediamo cosa succede. il risultato è un bel risultato.</w:t>
      </w:r>
    </w:p>
    <w:p w14:paraId="03356612" w14:textId="77777777" w:rsidR="00570B09" w:rsidRDefault="00570B09" w:rsidP="00570B09">
      <w:pPr>
        <w:pStyle w:val="Corpotesto"/>
        <w:ind w:left="482" w:hanging="482"/>
      </w:pPr>
      <w:r>
        <w:t>non riesco cosa succede? non riesco, proprio non riesco dove si blocca? cosa succede? all'inizio come se sentissi questa resistenza non riesco questa volta non riesco ad iniziare ok, rimaniamo sulla sensazione fisica come la definiresti questa resistenza? cioè fisicamente come ti sembra? ma non è una cosa che sento all'interno del mio cuore, e allora permettitelo.</w:t>
      </w:r>
    </w:p>
    <w:p w14:paraId="3299761D" w14:textId="77777777" w:rsidR="00570B09" w:rsidRDefault="00570B09" w:rsidP="00570B09">
      <w:pPr>
        <w:pStyle w:val="Corpotesto"/>
        <w:ind w:left="482" w:hanging="482"/>
      </w:pPr>
      <w:r>
        <w:t>cioè fai la scansione semplicemente permettendoti di vederti da fuori mentre c'è questo ricordo che ti attraversa e prova a vedere cosa succede ok.</w:t>
      </w:r>
    </w:p>
    <w:p w14:paraId="44550B82" w14:textId="77777777" w:rsidR="00570B09" w:rsidRDefault="00570B09" w:rsidP="00570B09">
      <w:pPr>
        <w:pStyle w:val="Corpotesto"/>
        <w:ind w:left="482" w:hanging="482"/>
      </w:pPr>
      <w:r>
        <w:t>come è andata? sono appunto cercando di vedermi da fuori, dall'esterno, cioè sono riuscita e questa volta sta anche più veloce rispetto alla prima volta ok un'ultima volta ti chiedo di guardare la pallina lenta pensando di nuovo soltanto alla tua frase, posso accettare di non avere sempre il controllo.</w:t>
      </w:r>
    </w:p>
    <w:p w14:paraId="0DA743F6" w14:textId="77777777" w:rsidR="00570B09" w:rsidRDefault="00570B09" w:rsidP="00570B09">
      <w:pPr>
        <w:pStyle w:val="Corpotesto"/>
        <w:ind w:left="482" w:hanging="482"/>
      </w:pPr>
      <w:r>
        <w:t>grazie. Un bel respirone, come ti senti? Tranquilla, un po' shakerata, però.</w:t>
      </w:r>
    </w:p>
    <w:p w14:paraId="64E6DDA7" w14:textId="77777777" w:rsidR="00570B09" w:rsidRDefault="00570B09" w:rsidP="00570B09">
      <w:pPr>
        <w:pStyle w:val="Corpotesto"/>
        <w:ind w:left="482" w:hanging="482"/>
      </w:pPr>
      <w:r>
        <w:t>si, un po' shakerata quando ci si chiede cos'è successo. Flora, non era una T propriamente minuscola questa per te, perché il ricordo è piccolo, ma in realtà va a prendere proprio il tuo nucleo, quindi tu hai fatto un ottimo ottimo ottimo lavoro adesso e l'ho portato avanti perché non mi sembrava giusto piantarti a metà proprio perché era importante per te. E poi anche per far vedere ai colleghi. che anche quando c'è un ricordo nucleare.</w:t>
      </w:r>
    </w:p>
    <w:p w14:paraId="07D22CBC" w14:textId="77777777" w:rsidR="00570B09" w:rsidRDefault="00570B09" w:rsidP="00570B09">
      <w:pPr>
        <w:pStyle w:val="Corpotesto"/>
        <w:ind w:left="482" w:hanging="482"/>
      </w:pPr>
      <w:r>
        <w:t xml:space="preserve">è comunque possibile che in una seduta perché noi abbiamo fatto tutto questo in pochi minuti meno dello spazio di una seduta quindi è possibile che una cosa del genere avvenga totalmente in una seduta io se non avessi fatto l'esempio e quindi se non avessi chiuso tutto e avessi lavorato davvero con </w:t>
      </w:r>
      <w:r>
        <w:lastRenderedPageBreak/>
        <w:t>te in terapia ti avrei lasciata con un uno politico e ti avrei rimandato all'appuntamento successivo perché come vedrai nei prossimi giorni.</w:t>
      </w:r>
    </w:p>
    <w:p w14:paraId="250ACC57" w14:textId="77777777" w:rsidR="00570B09" w:rsidRDefault="00570B09" w:rsidP="00570B09">
      <w:pPr>
        <w:pStyle w:val="Corpotesto"/>
        <w:ind w:left="482" w:hanging="482"/>
      </w:pPr>
      <w:r>
        <w:t>il frullatore un po' frulla adesso si è desensibilizzato il ricordo ma ti si è acceso il tema che è un po' un tuo tema quindi di fatto tema rabbia, tema espressione emozioni tema controllo è il tuo e ovviamente in questi giorni unirà il cervello unirà dei puntini per cui se fossi stata in terapia sarei, stato, come dire, più lento per dare modo al tuo cervello di agganciare altro materiale tra una seduta e l'altra. Però tu sei stata molto brava e soprattutto nelle parti finali.</w:t>
      </w:r>
    </w:p>
    <w:p w14:paraId="2A4DE73F" w14:textId="77777777" w:rsidR="00570B09" w:rsidRDefault="00570B09" w:rsidP="00570B09">
      <w:pPr>
        <w:pStyle w:val="Corpotesto"/>
        <w:ind w:left="482" w:hanging="482"/>
      </w:pPr>
      <w:r>
        <w:t>dove era più complesso per te, in realtà sei stata proprio brava, disponibile, eccetera. Ricordati di usare, visto che tu hai la fortuna di mettere tanto nel corpo, usa il corpo anche a contrario. Hai visto come è cambiata la narrazione quando ti ho fatto cambiare la postura? Sì. Perché praticamente quando tu mi stavi descrivendo di quella bambina china verso il volante, tutta rattrapita e mordace, tu eri nella stessa posizione. Avevi.</w:t>
      </w:r>
    </w:p>
    <w:p w14:paraId="09AD13DD" w14:textId="77777777" w:rsidR="00570B09" w:rsidRDefault="00570B09" w:rsidP="00570B09">
      <w:pPr>
        <w:pStyle w:val="Corpotesto"/>
        <w:ind w:left="482" w:hanging="482"/>
      </w:pPr>
      <w:r>
        <w:t>le spalle chiuse, la testa in avanti e continuavi a trattenere quella parte lì. Quando tu ti sei seduta, di fatto l'elaborazione è stata molto molto più rapida. E quindi quando senti nel corso della vita che non stai mollando l'osso, prova prima di dire che non è così bello. qualunque cosa che magari poi ti genera un problema da gestire se c'è qualcun altro lì, prova a cambiare postura e a vedere se ti cambia in qualche secondo barra minuto la lettura di quella roba lì.</w:t>
      </w:r>
    </w:p>
    <w:p w14:paraId="4FDFACB2" w14:textId="77777777" w:rsidR="00570B09" w:rsidRDefault="00570B09" w:rsidP="00570B09">
      <w:pPr>
        <w:pStyle w:val="Corpotesto"/>
        <w:ind w:left="482" w:hanging="482"/>
      </w:pPr>
      <w:r>
        <w:t>è una cosa che faccio in maniera istintiva, la cosa, intanto ti ringrazio, grazie a te che sei stata così disponibile. oggi in realtà quando proprio abbiamo fatto un po' di tentativi con Nathalie se non sbaglio era che ha fatto proprio il primo tentativo sulla terza fase, quando appunto ascoltavo un po' quando appunto Nathalie faceva da cari io solitamente anche io cerco di medesimarmi.</w:t>
      </w:r>
    </w:p>
    <w:p w14:paraId="52F11755" w14:textId="77777777" w:rsidR="00570B09" w:rsidRDefault="00570B09" w:rsidP="00570B09">
      <w:pPr>
        <w:pStyle w:val="Corpotesto"/>
        <w:ind w:left="482" w:hanging="482"/>
      </w:pPr>
      <w:r>
        <w:t>cioè delle volte poi le prendo appunti poi la registrazione prendo appunti dopo, però mi è venuto fuori questo ricordo ne parlavo anche con Silvia e Elisabetta prima, ho detto perché questo ricordo quindi. è stato, interessante, perché effettivamente pensavo che la stessa posizione non che io avevo quando mordevano questo sedile mi ha ricordato la stessa posizione cioè io sono da per terra il gattino effettivamente la stessa è solo che il.</w:t>
      </w:r>
    </w:p>
    <w:p w14:paraId="0618FC96" w14:textId="77777777" w:rsidR="00570B09" w:rsidRDefault="00570B09" w:rsidP="00570B09">
      <w:pPr>
        <w:pStyle w:val="Corpotesto"/>
        <w:ind w:left="482" w:hanging="482"/>
      </w:pPr>
      <w:r>
        <w:t>gattino non lo stavi mordendo e ti ha neutralizzato l'emozione di rabbia non è che l'hai scelto il tuo cervello l'ha agganciato attraverso una memoria muscolare interessante adesso che tu mi dici questo adesso che io vedo questa connessione che è una cosa che prima non vedevo ti parlavo di quei flashback veloci che non erano nitidi se non quello del balcone col gatto che, effettivamente per me era un questo gatto per 18 anni per me io sono figlia unica per me quel gatto era il mio fratellino la mia sorella cioè tranquillizzava in.</w:t>
      </w:r>
    </w:p>
    <w:p w14:paraId="079EBEC4" w14:textId="77777777" w:rsidR="00570B09" w:rsidRDefault="00570B09" w:rsidP="00570B09">
      <w:pPr>
        <w:pStyle w:val="Corpotesto"/>
        <w:ind w:left="482" w:hanging="482"/>
      </w:pPr>
      <w:r>
        <w:lastRenderedPageBreak/>
        <w:t>questo momento così ho avuto l'immagine nitida di quei momenti di cui stiamo parlando, dove ti dicevo sono in cucina sono in camera ma non so cosa sto facendo, ho avuto l'immagine ho visto adesso un pennarello blu verde e rosso un foglio è la tovaglia della ciò che io stavo disegnato e pensato come disegni testa bassa un po sempre riprendendo quell'immagine sono molto insomma molto interessante grazie ragazzi che cosa sono.</w:t>
      </w:r>
    </w:p>
    <w:p w14:paraId="7009287C" w14:textId="77777777" w:rsidR="00570B09" w:rsidRDefault="00570B09" w:rsidP="00570B09">
      <w:pPr>
        <w:pStyle w:val="Corpotesto"/>
        <w:ind w:left="482" w:hanging="482"/>
      </w:pPr>
      <w:r>
        <w:t>lasciate stare che vi ho completato il giro senza che a spiegarvi le fasi successive ci sono delle cose che avete notato vi è stato chiaro il processo perché adesso dovete rifare voi, fermandovi a tempo nel senso che per stare dentro tutto io vi darò un'ora 30 minuti per una persona 30 minuti per l'altra persona e allo scadere del tempo quello che vi chiedo di fare è semplicemente di fermarvi e chiedere alla persona di tornare, iniziale e dirvi in questo momento.</w:t>
      </w:r>
    </w:p>
    <w:p w14:paraId="2A632199" w14:textId="77777777" w:rsidR="00570B09" w:rsidRDefault="00570B09" w:rsidP="00570B09">
      <w:pPr>
        <w:pStyle w:val="Corpotesto"/>
        <w:ind w:left="482" w:hanging="482"/>
      </w:pPr>
      <w:r>
        <w:t>da 0 a 10 a che livello è sonia una domanda prima in base alla tua esperienza il fatto che flora quando dicevi adesso cosa hai notato fosse molto analitica molto profonda precisa e tutto così e lo ritrovi in tutti i pazienti qualsiasi o perché lei ha il suo tema il suo tema.</w:t>
      </w:r>
    </w:p>
    <w:p w14:paraId="380CAA7F" w14:textId="77777777" w:rsidR="00570B09" w:rsidRDefault="00570B09" w:rsidP="00570B09">
      <w:pPr>
        <w:pStyle w:val="Corpotesto"/>
        <w:ind w:left="482" w:hanging="482"/>
      </w:pPr>
      <w:r>
        <w:t>no però dico perché fa questo lavoro sa no non c'entra col lavoro è il suo funzionamento specifico ogni paziente apporta un mondo il suo funzionamento è proprio ha scelto un ricordo perfetto come le ho detto appunto per stare proprio sul suo tema è un tema vitale per lei questa cosa è faticosa no quello sì penso che, noi loro, no? Però la modalità per cui lei approfondì...</w:t>
      </w:r>
    </w:p>
    <w:p w14:paraId="58F5A1A7" w14:textId="77777777" w:rsidR="00570B09" w:rsidRDefault="00570B09" w:rsidP="00570B09">
      <w:pPr>
        <w:pStyle w:val="Corpotesto"/>
        <w:ind w:left="482" w:hanging="482"/>
      </w:pPr>
      <w:r>
        <w:t>Eh, ma fa parte di questo tema, è sempre quella modalità lì, cioè si è chiesta 134 volte perché è entrato iper nei dettagli, no? Ecco il tema, il tema è centrale, un paziente che non ha quel tema lì, controllo o discontrollo, non avrà quella modalità, ne avrà 25 altre, quindi di solito ognuno segue nella modalità espressiva quello da.</w:t>
      </w:r>
    </w:p>
    <w:p w14:paraId="62476380" w14:textId="77777777" w:rsidR="00570B09" w:rsidRDefault="00570B09" w:rsidP="00570B09">
      <w:pPr>
        <w:pStyle w:val="Corpotesto"/>
        <w:ind w:left="482" w:hanging="482"/>
      </w:pPr>
      <w:r>
        <w:t>cui viene maggiormente caratterizzato, per esempio lei ha iniziato in modo cinestesico, non vedeva niente, sentiva solo, dopodiché ha iniziato invece quando la sua mente le ha permesso di mollare l'osso, ha iniziato a vedere un sacco di cose e ha continuato adesso intanto che parlavamo, visto che sono arrivate altre informazioni visive. Quindi il processo è lo stesso ma quando io vi faccio il pippone sulla parte terapeutica è perché poi il materiale che viene portato deve essere gestito a seconda del funzionamento della persona perché deve essere vissuto come un'opportunità che viola la zona di comfort ma senza sentire violazione, sentendo un accompagnamento alla violazione.</w:t>
      </w:r>
    </w:p>
    <w:p w14:paraId="67C10B8D" w14:textId="77777777" w:rsidR="00570B09" w:rsidRDefault="00570B09" w:rsidP="00570B09">
      <w:pPr>
        <w:pStyle w:val="Corpotesto"/>
        <w:ind w:left="482" w:hanging="482"/>
      </w:pPr>
      <w:r>
        <w:t>altrimenti non ci si schioda se non c'è violazione della zona di comfort ma violare la zona di comfort in modo non accompagnato e non in linea insieme fa sentire la persona da sola e non lo fa quindi tutto sommato quella è la parte di esperienza terapeutica il processo è uguale per tutti grazie c'era un'altra manina alzata che si è ritirata.</w:t>
      </w:r>
    </w:p>
    <w:p w14:paraId="73E50932" w14:textId="77777777" w:rsidR="00570B09" w:rsidRDefault="00570B09" w:rsidP="00570B09">
      <w:pPr>
        <w:pStyle w:val="Corpotesto"/>
        <w:ind w:left="482" w:hanging="482"/>
      </w:pPr>
      <w:r>
        <w:lastRenderedPageBreak/>
        <w:t>nell'oblio invece posso fare una domanda sì certo grazie allora mi è venuto un dubbio ascoltando la collega precedente che per carità è stata bravissima perché se ne sta veramente in gioco davanti a tutti e con tutti come possiamo capire che quello che il paziente sta dicendo non lo sta dicendo anche perché si sta difendendo dalla tecnica cioè ad un certo punto lei.</w:t>
      </w:r>
    </w:p>
    <w:p w14:paraId="349EAF5D" w14:textId="77777777" w:rsidR="00570B09" w:rsidRDefault="00570B09" w:rsidP="00570B09">
      <w:pPr>
        <w:pStyle w:val="Corpotesto"/>
        <w:ind w:left="482" w:hanging="482"/>
      </w:pPr>
      <w:r>
        <w:t>ha detto ma perché in una delle delle fasi nella detto sette volte ma perché perché avendo la propensione come dire a un'esondazione di ragionamento tutte le persone che hanno una propensione a ragionare ad approfondire perché tentano di gestire quello che accade attraverso la comprensione si fanno la domanda tipica, del, la comprensione che è perché, quindi, di fatto le resistenze.</w:t>
      </w:r>
    </w:p>
    <w:p w14:paraId="46BA415A" w14:textId="77777777" w:rsidR="00570B09" w:rsidRDefault="00570B09" w:rsidP="00570B09">
      <w:pPr>
        <w:pStyle w:val="Corpotesto"/>
        <w:ind w:left="482" w:hanging="482"/>
      </w:pPr>
      <w:r>
        <w:t>rispetto alla tecnica finisco su quello che mi hai detto anche perché mi aggancio alla domanda che ha scritto Tiziana in chat quando è fatto l'appunto il provo dell'uno politico, dobbiamo farlo anche noi, allora, quel pezzo lì sia l'uno politico sia strizza e limone sono proprio puri pezzi di figlio di puttanismo cioè sono puri pezzi di esperienza in trincea quando la discesa dall'olimpo di un 7.</w:t>
      </w:r>
    </w:p>
    <w:p w14:paraId="7269E6DE" w14:textId="77777777" w:rsidR="00570B09" w:rsidRDefault="00570B09" w:rsidP="00570B09">
      <w:pPr>
        <w:pStyle w:val="Corpotesto"/>
        <w:ind w:left="482" w:hanging="482"/>
      </w:pPr>
      <w:r>
        <w:t>allo 0 è troppo rapida la rallento appositamente per andare a sentire cosa c'è da sentire ok? quindi questo è allora la resistenza alla tecnica ci può essere in vari modi che è non vedo, non sento non succede niente oppure a zero subito, Ma non va vissuta come una resistenza alla tecnica, va vissuta come la disponibilità di una persona che di solito gestisce le proprie emozioni forti tenendole sotto, la disponibilità, un millimetro alla volta, a lasciare affiorare delle cose, tra l'altro in un contesto completamente inopportuno, quindi uno sforzo molto elevato, una disponibilità molto elevata, che va tesaurizzata,</w:t>
      </w:r>
    </w:p>
    <w:p w14:paraId="63CAD64C" w14:textId="77777777" w:rsidR="00570B09" w:rsidRDefault="00570B09" w:rsidP="00570B09">
      <w:pPr>
        <w:pStyle w:val="Corpotesto"/>
        <w:ind w:left="482" w:hanging="482"/>
      </w:pPr>
      <w:r>
        <w:t>perché vuol dire che anche se apparentemente sta resistendo, sta proprio facendo un grande lavoro di apertura, quindi la resistenza, come anche in ipnosi, è solo un segnale stradale che ti dice sono un pasticcino con le spine, se tu ti fermi alle spine sei fottuto, devi considerare che c'è un pasticcino con le spine e che quindi devi di fatto aiutare a despinarsi con i tempi,</w:t>
      </w:r>
    </w:p>
    <w:p w14:paraId="778C00FD" w14:textId="77777777" w:rsidR="00570B09" w:rsidRDefault="00570B09" w:rsidP="00570B09">
      <w:pPr>
        <w:pStyle w:val="Corpotesto"/>
        <w:ind w:left="482" w:hanging="482"/>
      </w:pPr>
      <w:r>
        <w:t>naturalmente no. non i tuoi generici, non i tuoi Claudia, con i tempi della particolare spinosità di quel pasticcino. Dimmi, Flora. In realtà volevo rispondere anche un po' a questo, perché ne parlavamo prima sempre con Silvia e Elisabetta, che naturalmente quando ci si esercitano, spesso, non parlo in questa occasione, ma parlo delle esercitazioni che vi ho fatto, ad esempio, questa mattina,</w:t>
      </w:r>
    </w:p>
    <w:p w14:paraId="510EF2E1" w14:textId="77777777" w:rsidR="00570B09" w:rsidRDefault="00570B09" w:rsidP="00570B09">
      <w:pPr>
        <w:pStyle w:val="Corpotesto"/>
        <w:ind w:left="482" w:hanging="482"/>
      </w:pPr>
      <w:r>
        <w:t xml:space="preserve">sempre rispetto alla terza fase e lì in quel caso ad esempio riconosco un po' di resistenza questo lo condiviso perché nel momento in cui io ho fatto il mio esercizio e quindi adesso ti aspetto le domande da parte della collega essendo un'esercitazione essendo una cosa che ho assimilato da poco ovviamente la mia testa dice ok aspettati adesso ci sarà questa domanda adesso fare il set è un po' come quando spiegavo Buon appetito! questa </w:t>
      </w:r>
      <w:r>
        <w:lastRenderedPageBreak/>
        <w:t>mattina a Silvia è un po' come quando stai studiando e devi ripetere un argomento.</w:t>
      </w:r>
    </w:p>
    <w:p w14:paraId="45887D13" w14:textId="77777777" w:rsidR="00570B09" w:rsidRDefault="00570B09" w:rsidP="00570B09">
      <w:pPr>
        <w:pStyle w:val="Corpotesto"/>
        <w:ind w:left="482" w:hanging="482"/>
      </w:pPr>
      <w:r>
        <w:t>La volta che tu fai l'esercizio, sei tu a somministrare, sai che hai tre punti davanti e puoi fare riferimento a quello. Ma quando invece viene somministrato è l'idea un po' come quando devo ripetere quella materia a libro puso. Quindi cosa ricordo? E quindi cerchi di mantenere quello schema un po' come ripassare quelle fasi. E quindi questa cosa incidere ma in questo caso ora delle resistenze non avrebbe senso ad esempio io come diceva nel secondo tempo io mi chiedo sempre perché perché che poi è una cosa una sensazione che.</w:t>
      </w:r>
    </w:p>
    <w:p w14:paraId="20332BDA" w14:textId="77777777" w:rsidR="00570B09" w:rsidRDefault="00570B09" w:rsidP="00570B09">
      <w:pPr>
        <w:pStyle w:val="Corpotesto"/>
        <w:ind w:left="482" w:hanging="482"/>
      </w:pPr>
      <w:r>
        <w:t>rimane forte su cui d'altro sto lì cercando attività cioè sto sull'emozione merito di creare false credenze ma mi chiedo spesso il perché poi c'è anche da dire che in questa occasione io ad esempio mi sono messa come dire a disposizione ho avuto, avuto fare la cavia, perché siamo in un contesto in cui sicuramente non è una, seduta dove siamo da soli Alessandro, sicuramente la presenza di altre persone.</w:t>
      </w:r>
    </w:p>
    <w:p w14:paraId="66261DE3" w14:textId="77777777" w:rsidR="00570B09" w:rsidRDefault="00570B09" w:rsidP="00570B09">
      <w:pPr>
        <w:pStyle w:val="Corpotesto"/>
        <w:ind w:left="482" w:hanging="482"/>
      </w:pPr>
      <w:r>
        <w:t>può influenzare, però chi meglio di noi deve sapere quando può e deve abbassare le difese, se no rischi di falsificare un qualcosa che può essere utile, perché lo provi su di te e di conseguenza sai che effetto può avere sull'altro, se poi delle resistenze non avrebbe senso, quindi significherebbe prendere un'opportunità e veramente... ok, un giusto ragionamento, grazie allora ragazzi, it's up to you now, quindi dovete divertirvi a fare questa cosa.</w:t>
      </w:r>
    </w:p>
    <w:p w14:paraId="5F55898B" w14:textId="77777777" w:rsidR="00570B09" w:rsidRDefault="00570B09" w:rsidP="00570B09">
      <w:pPr>
        <w:pStyle w:val="Corpotesto"/>
        <w:ind w:left="482" w:hanging="482"/>
      </w:pPr>
      <w:r>
        <w:t>raccolta delle informazioni sul ricordo, fase 3 con la scomposizione della quale ormai siete esperti e poi la fase 4, cioè l'elaborazione. a testa, non sarà un'elaborazione completa naturalmente, ma io voglio che proviate questa sequenza in modo tale, quindi non fermatevi sul cavo li lascia in sospeso, chissà dove andavamo, fregatevi, in questo momento vi interessa che memorizzate la logica di processo.</w:t>
      </w:r>
    </w:p>
    <w:p w14:paraId="6F8A91E7" w14:textId="77777777" w:rsidR="00570B09" w:rsidRDefault="00570B09" w:rsidP="00570B09">
      <w:pPr>
        <w:pStyle w:val="Corpotesto"/>
        <w:ind w:left="482" w:hanging="482"/>
      </w:pPr>
      <w:r>
        <w:t>e quindi sono 14.50 e vi darò 30 minuti a testa abbastanza rigorosi, vediamo se abbiamo la fortuna di essere pari, altrimenti, no non eravamo pari prima, non è che quindi eravamo in fase 3, fase 4, si esatto, sono pochi 30 minuti, non ho capito? sono pochi 30 minuti, no non finirete la fase 4, ovviamente, ma devo mediare ragazzi tra la vostra apprezzabile.</w:t>
      </w:r>
    </w:p>
    <w:p w14:paraId="320C4726" w14:textId="77777777" w:rsidR="00570B09" w:rsidRDefault="00570B09" w:rsidP="00570B09">
      <w:pPr>
        <w:pStyle w:val="Corpotesto"/>
        <w:ind w:left="482" w:hanging="482"/>
      </w:pPr>
      <w:r>
        <w:t>e pregevole curiosità che però, le domande e la mia necessità di finirvi il programma perché altrimenti, capito stamattina siamo andato un'ora in domande è giusto perché così vi chiarite le cose in modo più personale e sono più contento anche io però poi il programma ve lo devo passare perché sennò finisce che non mancano dei pezzi ci metti come tema nelle stesse stanze no no diverse già diverse le faccio fare a caso di marco a quale velocità 8 8.5 su quel software lì 8.5 per 30 secondi per.</w:t>
      </w:r>
    </w:p>
    <w:p w14:paraId="1C125CF1" w14:textId="77777777" w:rsidR="00570B09" w:rsidRDefault="00570B09" w:rsidP="00570B09">
      <w:pPr>
        <w:pStyle w:val="Corpotesto"/>
        <w:ind w:left="482" w:hanging="482"/>
      </w:pPr>
      <w:r>
        <w:lastRenderedPageBreak/>
        <w:t>35 40 secondi metti 20 35 grazie allora potete inviare gentilmente il link in chat bilaterale stimolati un punto tipo adesso scrivo grazie grazie, allora, se c'è il problema di mettere tre persone insieme.</w:t>
      </w:r>
    </w:p>
    <w:p w14:paraId="07843EC1" w14:textId="77777777" w:rsidR="00570B09" w:rsidRDefault="00570B09" w:rsidP="00570B09">
      <w:pPr>
        <w:pStyle w:val="Corpotesto"/>
        <w:ind w:left="482" w:hanging="482"/>
      </w:pPr>
      <w:r>
        <w:t>visto che ho fatto già la prova con te posso stare con altre due così ho anche la possibilità di osservare grazie mi fai anzi un favore perché avevo esattamente questo tema allora spostiamo sulla 12 ottimo ragazzi buon divertimento e buon lavoro ok? noi passiamo tra le stanzine e poi facciamo un po' di debriefing alla fine.</w:t>
      </w:r>
    </w:p>
    <w:p w14:paraId="7768243D" w14:textId="77777777" w:rsidR="00570B09" w:rsidRDefault="00570B09" w:rsidP="00570B09">
      <w:pPr>
        <w:pStyle w:val="Corpotesto"/>
        <w:ind w:left="482" w:hanging="482"/>
      </w:pPr>
      <w:r>
        <w:t>ciao.</w:t>
      </w:r>
    </w:p>
    <w:p w14:paraId="714325DA" w14:textId="77777777" w:rsidR="00570B09" w:rsidRDefault="00570B09" w:rsidP="00570B09">
      <w:pPr>
        <w:pStyle w:val="Corpotesto"/>
        <w:ind w:left="482" w:hanging="482"/>
      </w:pPr>
      <w:r>
        <w:t>ci sei Laura? riesci?</w:t>
      </w:r>
    </w:p>
    <w:p w14:paraId="38101967" w14:textId="77777777" w:rsidR="00570B09" w:rsidRDefault="00570B09" w:rsidP="00570B09">
      <w:pPr>
        <w:pStyle w:val="Corpotesto"/>
        <w:ind w:left="482" w:hanging="482"/>
      </w:pPr>
      <w:r>
        <w:t>ti arriva l'invito devi cliccare su entra. mi senti Laura? forse si è frizzata vuol dire che sta entrando? aspetta che vado lì dentro a dire all'altra ragazza.</w:t>
      </w:r>
    </w:p>
    <w:p w14:paraId="5CAB4BF9" w14:textId="77777777" w:rsidR="00570B09" w:rsidRDefault="00570B09" w:rsidP="00570B09">
      <w:pPr>
        <w:pStyle w:val="Corpotesto"/>
        <w:ind w:left="482" w:hanging="482"/>
      </w:pPr>
      <w:r>
        <w:t>Raffaella guarda che ti sto mandando una persona ma si è un attimo bloccato. ti sto mandando. niente ci sono la bellezza di. ok Laura è uscita come dire in maniera adesso rientrerà e la piazziamo.</w:t>
      </w:r>
    </w:p>
    <w:p w14:paraId="328E7B34" w14:textId="77777777" w:rsidR="00570B09" w:rsidRDefault="00570B09" w:rsidP="00570B09">
      <w:pPr>
        <w:pStyle w:val="Corpotesto"/>
        <w:ind w:left="482" w:hanging="482"/>
      </w:pPr>
      <w:r>
        <w:t>nella 9, Quante stanze sono? 18, 14, quindi sono 7 a testa, io faccio 1, 7 e tu ti spari 8, 14. Ciao!</w:t>
      </w:r>
    </w:p>
    <w:p w14:paraId="1F195B60" w14:textId="77777777" w:rsidR="00570B09" w:rsidRDefault="00570B09" w:rsidP="00570B09">
      <w:pPr>
        <w:pStyle w:val="Corpotesto"/>
        <w:ind w:left="482" w:hanging="482"/>
      </w:pPr>
      <w:r>
        <w:t>Abbi un attimo di pazienza perché è sparita Laura, se non rientra in un minuto ti sposto in un'altra stanza a guardare altri due. Va bene, non c'è problema, grazie. Ciao!</w:t>
      </w:r>
    </w:p>
    <w:p w14:paraId="2AD3316A" w14:textId="77777777" w:rsidR="00570B09" w:rsidRDefault="00570B09" w:rsidP="00570B09">
      <w:pPr>
        <w:pStyle w:val="Corpotesto"/>
        <w:ind w:left="482" w:hanging="482"/>
      </w:pPr>
      <w:r>
        <w:t>Grazie. No, Ida, non ti sento. Vuoi provare a uscire e rientrare, Ida?</w:t>
      </w:r>
    </w:p>
    <w:p w14:paraId="031B8A8D" w14:textId="77777777" w:rsidR="00570B09" w:rsidRDefault="00570B09" w:rsidP="00570B09">
      <w:pPr>
        <w:pStyle w:val="Corpotesto"/>
        <w:ind w:left="482" w:hanging="482"/>
      </w:pPr>
      <w:r>
        <w:t>Oppure avevi lo stesso problema? Aspetta, vi sposto dentro una persona, Ida intanto ascolta e lavora una delle altre due. Stai lì. ciao Raffaella.</w:t>
      </w:r>
    </w:p>
    <w:p w14:paraId="529EEAEF" w14:textId="77777777" w:rsidR="00570B09" w:rsidRDefault="00570B09" w:rsidP="00570B09">
      <w:pPr>
        <w:pStyle w:val="Corpotesto"/>
        <w:ind w:left="482" w:hanging="482"/>
      </w:pPr>
      <w:r>
        <w:t>qui c'è il problema che mentre a te era sparita allora l'audio di Ida non va quindi rimarrà, come osservatrice al momento, tanto ci senti vero Ida? come prima ancora non ci siamo ritrovate io e Ida. ok allora io e te facciamo il dialogo, perfetto chi comincia? vai se vuoi inizia tu.</w:t>
      </w:r>
    </w:p>
    <w:p w14:paraId="35A7B702" w14:textId="77777777" w:rsidR="00570B09" w:rsidRDefault="00570B09" w:rsidP="00570B09">
      <w:pPr>
        <w:pStyle w:val="Corpotesto"/>
        <w:ind w:left="482" w:hanging="482"/>
      </w:pPr>
      <w:r>
        <w:t>se guidai tu, proviamo allora, quindi partiamo dalla fase, quello che abbiamo fatto stamattina ti chiederei quindi, di scegliere un ricordo, se non l'hai già individuato. Ok, ecco, qual è il ricordo che hai individuato?</w:t>
      </w:r>
    </w:p>
    <w:p w14:paraId="7E248C95" w14:textId="77777777" w:rsidR="00570B09" w:rsidRDefault="00570B09" w:rsidP="00570B09">
      <w:pPr>
        <w:pStyle w:val="Corpotesto"/>
        <w:ind w:left="482" w:hanging="482"/>
      </w:pPr>
      <w:r>
        <w:t>Allora, sono, credo, in seconda elementare, siamo in classe, abbiamo i gradi blu scuri e il colletto bianco. C'è la maestra che scrive la lavagna e quando si gira una mia compagna di classe fa delle bernacchie. Quando la maestra si gira, colpevolizza me e mi mette in posizione dentro la lavagna.</w:t>
      </w:r>
    </w:p>
    <w:p w14:paraId="610FC6F6" w14:textId="77777777" w:rsidR="00570B09" w:rsidRDefault="00570B09">
      <w:pPr>
        <w:pStyle w:val="Corpotesto"/>
        <w:pBdr>
          <w:bottom w:val="single" w:sz="6" w:space="1" w:color="auto"/>
        </w:pBdr>
      </w:pPr>
    </w:p>
    <w:p w14:paraId="477E1FB7" w14:textId="77777777" w:rsidR="00570B09" w:rsidRDefault="00570B09">
      <w:pPr>
        <w:pStyle w:val="Corpotesto"/>
      </w:pPr>
    </w:p>
    <w:p w14:paraId="5671DEF0" w14:textId="77777777" w:rsidR="00570B09" w:rsidRDefault="00570B09" w:rsidP="00570B09">
      <w:pPr>
        <w:pStyle w:val="Titolo1"/>
      </w:pPr>
      <w:r>
        <w:lastRenderedPageBreak/>
        <w:t>EMDR 3</w:t>
      </w:r>
    </w:p>
    <w:p w14:paraId="698274A0" w14:textId="77777777" w:rsidR="00570B09" w:rsidRDefault="00570B09" w:rsidP="00570B09">
      <w:pPr>
        <w:pStyle w:val="Titolo6"/>
      </w:pPr>
      <w:r>
        <w:t>2024-10-27 08:59:39</w:t>
      </w:r>
    </w:p>
    <w:p w14:paraId="4CC11D5A" w14:textId="77777777" w:rsidR="00570B09" w:rsidRDefault="00570B09" w:rsidP="00570B09">
      <w:pPr>
        <w:pStyle w:val="FirstParagraph"/>
      </w:pPr>
      <w:r>
        <w:t>il rischio il rischio è la puntualità e sono le nove ho parcheggiato perfetto e ho aperto il file perfetto mi merito che ne faccio mezza giornata di niente, contigo che spieghi in una maniera meravigliosa così finalmente apprenderò anch'io quei importanti protocolli che di fatto non ho mai usato soprattutto bambini gli altri usati ma bambini.</w:t>
      </w:r>
    </w:p>
    <w:p w14:paraId="278FEFDF" w14:textId="77777777" w:rsidR="00570B09" w:rsidRDefault="00570B09" w:rsidP="00570B09">
      <w:pPr>
        <w:pStyle w:val="Corpotesto"/>
      </w:pPr>
      <w:r>
        <w:t>non usati e quindi sarà estramo interessante molto bene adesso purtroppo devo lasciarti perché è il dovere ne chiama ne gli ama. recording in progress.</w:t>
      </w:r>
    </w:p>
    <w:p w14:paraId="57F2003F" w14:textId="77777777" w:rsidR="00570B09" w:rsidRDefault="00570B09" w:rsidP="00570B09">
      <w:pPr>
        <w:pStyle w:val="Corpotesto"/>
      </w:pPr>
      <w:r>
        <w:t>grazie. Grazie a tutti.</w:t>
      </w:r>
    </w:p>
    <w:p w14:paraId="7A00609A" w14:textId="77777777" w:rsidR="00570B09" w:rsidRDefault="00570B09" w:rsidP="00570B09">
      <w:pPr>
        <w:pStyle w:val="Corpotesto"/>
      </w:pPr>
      <w:r>
        <w:t>Grazie.</w:t>
      </w:r>
    </w:p>
    <w:p w14:paraId="7B86ED7A" w14:textId="77777777" w:rsidR="00570B09" w:rsidRDefault="00570B09" w:rsidP="00570B09">
      <w:pPr>
        <w:pStyle w:val="Corpotesto"/>
      </w:pPr>
      <w:r>
        <w:t>Buongiorno a tutti, un attimo, sta attivando la regia, buongiorno a tutti, buongiorno, buona domenica così cambiamo un po'. buongiorno eccovi ma come siete tutti sopravvissuti allora questo sabato sera non ha più nessuna traccia di febbre.</w:t>
      </w:r>
    </w:p>
    <w:p w14:paraId="02515324" w14:textId="77777777" w:rsidR="00570B09" w:rsidRDefault="00570B09" w:rsidP="00570B09">
      <w:pPr>
        <w:pStyle w:val="Corpotesto"/>
      </w:pPr>
      <w:r>
        <w:t>allora, vediamo un po flora dove sei presente come è andata cosa esattamente così la serata hai studiato ti sei rilassata sono tornata a casa alle due e mezza e sono sbagliate le sette e mezza perfetto benissimo ho anche una vita normale incredibile beh sperabile no bene allora i da susanna adesso si accenderanno michele.</w:t>
      </w:r>
    </w:p>
    <w:p w14:paraId="04EF3C43" w14:textId="77777777" w:rsidR="00570B09" w:rsidRDefault="00570B09" w:rsidP="00570B09">
      <w:pPr>
        <w:pStyle w:val="Corpotesto"/>
      </w:pPr>
      <w:r>
        <w:t>al suo posto frozen già da adesso perfetto imperturbabile ci siete tutti li vedo ci sono persone con stati di decomposizione avanzato della domenica mattina. allora programma della giornata numero uno le vostre, adorabili domande, ma non per un'ora. Numero due, un micro ripassino delle fasi dell'MDR,</w:t>
      </w:r>
    </w:p>
    <w:p w14:paraId="68E781F3" w14:textId="77777777" w:rsidR="00570B09" w:rsidRDefault="00570B09" w:rsidP="00570B09">
      <w:pPr>
        <w:pStyle w:val="Corpotesto"/>
      </w:pPr>
      <w:r>
        <w:t>sapete che noi stiamo facendo un corso che tratta dell'MDR, questa tecnica che si utilizza per la desensibilizzazione dei ricordi, e faremo un ripassino. Poi farete una vasta esercitazione che comprende la narrazione di un nuovo ricordo, quindi non riciclata, è quello di ieri, il vostro interlocutore avrà la possibilità di conoscere quindi un altro scampo della vostra esistenza, concettualizzerà il ricordo facendo la sua fase 3, lei lavorerà per quanto possibile.</w:t>
      </w:r>
    </w:p>
    <w:p w14:paraId="14712D2C" w14:textId="77777777" w:rsidR="00570B09" w:rsidRDefault="00570B09" w:rsidP="00570B09">
      <w:pPr>
        <w:pStyle w:val="Corpotesto"/>
      </w:pPr>
      <w:r>
        <w:t>facendo una fase 4 e a un certo punto diciamo che per una questione di gestione del tempo decideremo che l'elaborazione è finita direi di scegliervi dei ricordi per l'appunto che non siano altamente disturbanti neanche pochissimo, Provatevi voi, fate un attimo, c'è il pezzo più difficile dell'esercitazione è per ciascuno trovare un ricordo che sia sufficientemente sfidante da potervi tenere un po' così con il corpo attivato.</w:t>
      </w:r>
    </w:p>
    <w:p w14:paraId="54DEBCBC" w14:textId="77777777" w:rsidR="00570B09" w:rsidRDefault="00570B09" w:rsidP="00570B09">
      <w:pPr>
        <w:pStyle w:val="Corpotesto"/>
      </w:pPr>
      <w:r>
        <w:t xml:space="preserve">Ecco potremmo tenere questo criterio, se senti che un ricordo non ti attiva minimamente il corpo allora è troppo basso, se senti che ti friccica un pochino </w:t>
      </w:r>
      <w:r>
        <w:lastRenderedPageBreak/>
        <w:t>qua e là allora va bene, perché abbiamo bisogno di farla un po' di elaborazione. ma abbiamo bisogno di stare dentro un tempo che funzioni, infatti oggi vi do un tempo di esercitazione lungo perché ho bisogno che voi arriviate fino alla fine, cioè fino alla scansione, io pensavo di darvi un'ora per un umano vivo, poi uscite dalla vostra modalità di esercitazione, facciamo un mini debriefing sull'esercitazione,</w:t>
      </w:r>
    </w:p>
    <w:p w14:paraId="7FFB6AA2" w14:textId="77777777" w:rsidR="00570B09" w:rsidRDefault="00570B09" w:rsidP="00570B09">
      <w:pPr>
        <w:pStyle w:val="Corpotesto"/>
      </w:pPr>
      <w:r>
        <w:t>rimaniamo però con le stesse coppie, facciamo un'altra ora in cui invertite i ruoli, in questo modo avete tutto il tempo di fare un'esercitazione completa, tu dici ok, e se io finisco dopo 44 minuti, vorrà dire che nei restanti 16 chiami Flora e ripassate tutte le slide, lei ti interroga e in questo modo riuscite a riempire 16 minuti in maniera costruttiva, purtroppo non c'è modo di abbinare i tempi di tutti.</w:t>
      </w:r>
    </w:p>
    <w:p w14:paraId="6B36D018" w14:textId="77777777" w:rsidR="00570B09" w:rsidRDefault="00570B09" w:rsidP="00570B09">
      <w:pPr>
        <w:pStyle w:val="Corpotesto"/>
      </w:pPr>
      <w:r>
        <w:t>anche quando si fanno questi corsi dal vivo succede sempre che i tempi sono calcolati sulla media poi è chiaro che ci sono quelli iper rapidissimi o quelli che non si mettono magari tanto in gioco perché portano un ricordo completamente già abbastanza easy e quindi magari finiscono un po' prima Però poi ci sono anche quelli che non riescono a concettualizzare bene o subito perché non riescono a trovare questa benedetta frase. e quindi conviene darci un lasso di tempo, convinti così di poter fare tendenzialmente tutto quello che potete sperimentare.</w:t>
      </w:r>
    </w:p>
    <w:p w14:paraId="30DA23AD" w14:textId="77777777" w:rsidR="00570B09" w:rsidRDefault="00570B09" w:rsidP="00570B09">
      <w:pPr>
        <w:pStyle w:val="Corpotesto"/>
      </w:pPr>
      <w:r>
        <w:t>Ho deciso di prendere questo tempo lungo anche perché nelle edizioni precedenti ho visto che ci sono, voi darete delle recensioni dopo, ci sono due osservazioni, le due osservazioni sono perfettamente antitetiche e quindi ho capito che non è possibile accontentare tutti. Allora io metto più contenuti di quelli che ci sono nel corso ufficiale e faccio fare molte esercitazioni, però le due lamentele che ho ricevuto fin qui in questi due anni di corsi fatti con questa modalità sono.</w:t>
      </w:r>
    </w:p>
    <w:p w14:paraId="3B978089" w14:textId="77777777" w:rsidR="00570B09" w:rsidRDefault="00570B09" w:rsidP="00570B09">
      <w:pPr>
        <w:pStyle w:val="Corpotesto"/>
      </w:pPr>
      <w:r>
        <w:t>troppo materiale, troppo poco materiale, troppe esercitazioni, troppo poche esercitazioni. Quindi è evidente che non esiste un criterio molto aggettivo, quindi ho fatto un po' una media ragionata dei tempi di esercizio. E' un tempo che ci vogliono e penso che sia. una modalità giusta finita poi questa cosa andremo sui trucchi cioè che cosa possiamo fare nelle situazioni difficili che sono tutte quelle che un po avete già correttamente evidenziato e che possono saltar fuori no paziente.</w:t>
      </w:r>
    </w:p>
    <w:p w14:paraId="3E2AD5B2" w14:textId="77777777" w:rsidR="00570B09" w:rsidRDefault="00570B09" w:rsidP="00570B09">
      <w:pPr>
        <w:pStyle w:val="Corpotesto"/>
      </w:pPr>
      <w:r>
        <w:t>resistente paziente che non vede nulla paziente che si lamenta paziente che esplode in una reazione che vi lascia schiacciati sulla sedia paziente che non muove gli occhi, paziente che si addormenta, qualunque tipo di cosa e poi andremo a concludere il livello di base inserendo il futuro come vi ho anticipato ieri. Lavorare sul futuro naturalmente significa lavorare su qualcosa che non c'è ancora, questo è un tipo di termine.</w:t>
      </w:r>
    </w:p>
    <w:p w14:paraId="0C54E3E9" w14:textId="77777777" w:rsidR="00570B09" w:rsidRDefault="00570B09" w:rsidP="00570B09">
      <w:pPr>
        <w:pStyle w:val="Corpotesto"/>
      </w:pPr>
      <w:r>
        <w:t xml:space="preserve">che non è ignoto alle persone che hanno dimestichezza con un lavoro in imagery o con un lavoro in ipnosi, perché esiste tutta una sezione del lavoro. immaginale e ipnotico che si chiama Future Pacing o programmazione del futuro, che consiste proprio nel generare delle visualizzazioni ad hoc per il paziente nel suo </w:t>
      </w:r>
      <w:r>
        <w:lastRenderedPageBreak/>
        <w:t>futuro in linea con quello che abbiamo tentato di elaborare. Quindi il concetto è che se io sono andato.</w:t>
      </w:r>
    </w:p>
    <w:p w14:paraId="2FB817BE" w14:textId="77777777" w:rsidR="00570B09" w:rsidRDefault="00570B09" w:rsidP="00570B09">
      <w:pPr>
        <w:pStyle w:val="Corpotesto"/>
      </w:pPr>
      <w:r>
        <w:t>nel passato a disgregare la base emotiva negativa di un certo tipo di cluster contenutistico Sono arrivato nel presente e ho disgregato i trigger o i ricordi attivanti o i famosi schemi oppure quelli che hanno attivato semplicemente il potere disturbante dei vecchi ricordi. Ora sono nel futuro, quindi nel futuro io do per scontato che si siano, se ho ben fatto l'elaborazione precedente, disattivati quei ricordi posso buttare le chiappe e il cuore oltre l'ostacolo.</w:t>
      </w:r>
    </w:p>
    <w:p w14:paraId="4473B368" w14:textId="77777777" w:rsidR="00570B09" w:rsidRDefault="00570B09" w:rsidP="00570B09">
      <w:pPr>
        <w:pStyle w:val="Corpotesto"/>
      </w:pPr>
      <w:r>
        <w:t>e visualizzare come sarà quando tutto andrà meravigliosamente bene. La sottigliezza neurologica di questo è che noi andiamo a generare un ricordo del futuro. Beh, questa cosa qua è una roba all'intreccio tra neurologia e filosofia che mi spatacca piacevolmente e mi fa iper-ultrapensare. Cioè, partiamo da un'affermazione su cui mi piacerebbe che ci fosse il consenso globale, cioè che la realtà non esiste, no? Cioè la realtà nella nostra vita è soltanto ciò che avviene di constatabile, misurabile e oggettivo.</w:t>
      </w:r>
    </w:p>
    <w:p w14:paraId="25B67F64" w14:textId="77777777" w:rsidR="00570B09" w:rsidRDefault="00570B09" w:rsidP="00570B09">
      <w:pPr>
        <w:pStyle w:val="Corpotesto"/>
      </w:pPr>
      <w:r>
        <w:t>Ma la realtà nella nostra mente è tutto ciò che noi ci diciamo di quello che accade nella nostra vita Quindi per definizione non esiste Sono frasi, parole e immagini che o volontariamente o involontariamente la nostra mente produce Questa è la base di qualunque psicoterapia attuale che siano psicoterapie interventiste, accettanti. di modulazione del pensiero comunque di fatto il concetto è che la tua mente produce dei contenuti perché il cervello è un organo.</w:t>
      </w:r>
    </w:p>
    <w:p w14:paraId="6541D44D" w14:textId="77777777" w:rsidR="00570B09" w:rsidRDefault="00570B09" w:rsidP="00570B09">
      <w:pPr>
        <w:pStyle w:val="Corpotesto"/>
      </w:pPr>
      <w:r>
        <w:t>il cuore produce battiti i polmoni producono respiri il tuo cervello tra le altre cose produce dei pensieri e delle immagini ma non perché le produce sono vere, quindi tutto quello che il tuo cervello produce sulla realtà non è la realtà è una costruzione che in questo momento è valida per il tuo cervello perché l'ha prodotta lui e tende a crederci, allora, bada bene, qual è la sottigliezza se è vero come è vero che il cervello tende a credere ai propri contenuti, è però altrettanto vero che il cervello.</w:t>
      </w:r>
    </w:p>
    <w:p w14:paraId="297A77EC" w14:textId="77777777" w:rsidR="00570B09" w:rsidRDefault="00570B09" w:rsidP="00570B09">
      <w:pPr>
        <w:pStyle w:val="Corpotesto"/>
      </w:pPr>
      <w:r>
        <w:t>non è scemo, è se vogliamo un po' ingenuo nell'utilizzare i propri contenuti come se fossero veri ma mica è scemo, questo significa che tra i vari contenuti che ci sono dentro noi abbiamo due tendenze fondamentali, la prima tendenza è, evitare le rogne cioè il cervello tenderà a farti ripensare alle cose negative affinché tu le eviti in futuro, come farebbe rispetto a una previsione di pericolo e il secondo drive è il principio di piacere diciamo, il cervello preferisce cose che lo fanno stare bene a cose che lo fanno stare male, quindi l'unione di queste due cose fa sì che dentro si genere una sorta di antagonismo tra contenuti, questo antagonismo è tra i contenuti negativi, ricordi sgradevoli o preoccupazioni, quindi ruminazione o rimuginio che cercano di non farci più fare,</w:t>
      </w:r>
    </w:p>
    <w:p w14:paraId="5A576C6E" w14:textId="77777777" w:rsidR="00570B09" w:rsidRDefault="00570B09" w:rsidP="00570B09">
      <w:pPr>
        <w:pStyle w:val="Corpotesto"/>
      </w:pPr>
      <w:r>
        <w:t xml:space="preserve">una serie di immagini relative al futuro che artificialmente, artatamente, saranno immagini gradevoli e positive, cioè nella direzione di quello che a noi interessa, che di fatto avvenga. Quindi, nel momento in cui noi produciamo un'immagine gradevole del futuro, una volta che l'abbiamo prodotta, noi ci ricordiamo di averla </w:t>
      </w:r>
      <w:r>
        <w:lastRenderedPageBreak/>
        <w:t>prodotta, corretto? Sì, come capace. Allora, se io mi ricordo di aver prodotto un'immagine e questa immagine è relativa.</w:t>
      </w:r>
    </w:p>
    <w:p w14:paraId="66E78DAD" w14:textId="77777777" w:rsidR="00570B09" w:rsidRDefault="00570B09" w:rsidP="00570B09">
      <w:pPr>
        <w:pStyle w:val="Corpotesto"/>
      </w:pPr>
      <w:r>
        <w:t>al futuro, io ho prodotto lo simolo di un ricordo del futuro. Allora, quando il mio cervello dovrà pensare a qualcosa di futuro, si troverà non soltanto in balia delle classiche preoccupazioni, esse poi io, esse lui, esse lei, esse noi, esse il mondo, ma troverà dentro di sé questo scontro, questo ring, dove a un angolo ci sarà sempre esse io, esse lui. lui e se lei e all'altro angolo invece ci sarà il ricordo del futuro. Se il ricordo.</w:t>
      </w:r>
    </w:p>
    <w:p w14:paraId="5C331E42" w14:textId="77777777" w:rsidR="00570B09" w:rsidRDefault="00570B09" w:rsidP="00570B09">
      <w:pPr>
        <w:pStyle w:val="Corpotesto"/>
      </w:pPr>
      <w:r>
        <w:t>del futuro è ben installato, ben ripetuto, assai piacevole, assai credibile, il cervello farà vincere l'incontro a quell'angolo lì. Questo è il senso del generare un ricordo del futuro in tutte le tecniche immaginative. MDR utilizza il solito modo dell'installazione, cioè i movimenti lenti della pallina piuttosto che delle dita o quello che è, per favorire.</w:t>
      </w:r>
    </w:p>
    <w:p w14:paraId="301C9FD8" w14:textId="77777777" w:rsidR="00570B09" w:rsidRDefault="00570B09" w:rsidP="00570B09">
      <w:pPr>
        <w:pStyle w:val="Corpotesto"/>
      </w:pPr>
      <w:r>
        <w:t>l'installazione di questa cosa. Però l'esercizio vero e proprio è un esercizio di ripetuta, spudorata, iperosata modalità di stare nel futuro volendo che in quel futuro ci si stia bene. Perché quello che capita molto spesso è che noi stiamo facendo un'esercizio di ripetuta, spudorata, iperosata modalità di stare nel futuro. E noi non pensiamo nemmeno a questo. a un futuro gradevole quando siamo ansiosi o preoccupati del fatto che non lo sia. Un esempio su tutti è l'intervento immaginale in sessuologia. Sia i pazienti maschietti,</w:t>
      </w:r>
    </w:p>
    <w:p w14:paraId="552D0173" w14:textId="77777777" w:rsidR="00570B09" w:rsidRDefault="00570B09" w:rsidP="00570B09">
      <w:pPr>
        <w:pStyle w:val="Corpotesto"/>
      </w:pPr>
      <w:r>
        <w:t>sia le pazienti femminucce, indipendentemente dalle logiche di genere o di gusto, quando soffrono di un disturbo sessuale, specie in questo momento storico dove non è più la coppia che va in consulto sessuologico ma è quasi sempre single perché il single col problema sessuale si perde per strada la coppia essendo le coppie molto fungibili, quindi la persona che viene in consulto sessuologico che cosa fa? Ti porta a un problema e quasi sempre ti manifesta un evitamento così forte che diventa sessuofobico, ho un problema con.</w:t>
      </w:r>
    </w:p>
    <w:p w14:paraId="3A9D8CC4" w14:textId="77777777" w:rsidR="00570B09" w:rsidRDefault="00570B09" w:rsidP="00570B09">
      <w:pPr>
        <w:pStyle w:val="Corpotesto"/>
      </w:pPr>
      <w:r>
        <w:t>una partner o con un partner, mi vergogno, la coppia non funziona più, magari riprovo un'altra volta, risuccede, mi vergogno anche con l'altra coppia. non funziona più evito e da quel momento evito qualunque tipo di comportamento per questi soggetti il pensiero di un rapporto sessuale è già di per sé un pensiero alterante perché solamente l'immagine di quell'argomento produce subito preoccupazioni che sono le preoccupazioni poi che in generale.</w:t>
      </w:r>
    </w:p>
    <w:p w14:paraId="492E1BEF" w14:textId="77777777" w:rsidR="00570B09" w:rsidRDefault="00570B09" w:rsidP="00570B09">
      <w:pPr>
        <w:pStyle w:val="Corpotesto"/>
      </w:pPr>
      <w:r>
        <w:t>disturbo perciò per questi soggetti per intenderci pensare a un futuro positivo cioè pensare a uno se stessi in grado di avere una relazione sessuale normale funzionale secondo i loro canoni anche iper piacevole di fatto è una violazione clamorosa della zona di comfort patologica che è ristretta a qualunque forma di evitamento pertanto è così in generale quando noi siamo preoccupati.</w:t>
      </w:r>
    </w:p>
    <w:p w14:paraId="08F28CC6" w14:textId="77777777" w:rsidR="00570B09" w:rsidRDefault="00570B09" w:rsidP="00570B09">
      <w:pPr>
        <w:pStyle w:val="Corpotesto"/>
      </w:pPr>
      <w:r>
        <w:t xml:space="preserve">per qualcosa evitiamo di pensare a quella cosa naturalmente anche di farla esporci ad addirittura non solo a pensarla ma a costruire, uno scenario in cui tutto va bene, è iper-ultra anti-italiano, perché di fatto ricordiamoci che noi siamo all'interno di un paese con delle credenze molto radicate, noi abbiamo il Vaticano </w:t>
      </w:r>
      <w:r>
        <w:lastRenderedPageBreak/>
        <w:t>in mezzo e per di più abbiamo una lunghissima tradizione di magia di campagna, di iper-ultra strutturazione di scaramanzie locali, se voi approfondiste l'antropologia.</w:t>
      </w:r>
    </w:p>
    <w:p w14:paraId="5C0F3F73" w14:textId="77777777" w:rsidR="00570B09" w:rsidRDefault="00570B09" w:rsidP="00570B09">
      <w:pPr>
        <w:pStyle w:val="Corpotesto"/>
      </w:pPr>
      <w:r>
        <w:t>regionale, specie delle regioni del sud e delle regioni del estremo nord, quindi vi direi soprattutto le zone sud tirolesi o quelle valdostane, scoprireste delle forme magiche, che poi sono tutti dei doc, però di fatto sono delle forme magiche di ritualizzazione sia dell'agricoltura che per l'appunto della vita quotidiana, che non è che stiamo parlando del 1400 o della caccia alle streghe, stiamo parlando di un'antropologia che è un'antropologia.</w:t>
      </w:r>
    </w:p>
    <w:p w14:paraId="50020F78" w14:textId="77777777" w:rsidR="00570B09" w:rsidRDefault="00570B09" w:rsidP="00570B09">
      <w:pPr>
        <w:pStyle w:val="Corpotesto"/>
      </w:pPr>
      <w:r>
        <w:t>le guerre mondiali e che in alcune zone, quando ci sono delle nonne o delle bisnonne, ancora se le ricordano. E noi ci portiamo questa eredità come scaramanzia. Le famose scaramanzie molto spesso hanno quell'origine lì. Quindi in questo paese in cui pensare una cosa porta male, è molto molto importante capire che è complesso far entrare nella mente delle persone che pensare una cosa porta bene. Vi cito un esempio tipico che magari molte di voi hanno notato, quando una ragazza rimane incinta, molto molto spesso è automatico.</w:t>
      </w:r>
    </w:p>
    <w:p w14:paraId="7A184F9F" w14:textId="77777777" w:rsidR="00570B09" w:rsidRDefault="00570B09" w:rsidP="00570B09">
      <w:pPr>
        <w:pStyle w:val="Corpotesto"/>
      </w:pPr>
      <w:r>
        <w:t>che non dica niente per i primi tre mesi. Collega il fatto che i primi tre mesi sono quelli più esposti alla possibilità di aborti spontanei, i bla, ma questa roba se vai all'estero non esiste. Esiste da noi perché c'è questa cultura del fatto che il pensiero è mitopoietico, cioè nel momento in cui tu pensi una cosa è possibile che si realizzi. Negativo. Gli americani invece, quelli che basta leggere il contenuto della bustina per diventare Presidente degli Stati Uniti, hanno il contrario, hanno lo stesso tipo di scaravanzia ma in positivo, è la famosa logica del sogno americano, tu puoi fare quello che vuoi, ok, yeah, questa roba qua.</w:t>
      </w:r>
    </w:p>
    <w:p w14:paraId="11B38F95" w14:textId="77777777" w:rsidR="00570B09" w:rsidRDefault="00570B09" w:rsidP="00570B09">
      <w:pPr>
        <w:pStyle w:val="Corpotesto"/>
      </w:pPr>
      <w:r>
        <w:t>Bene, noi dobbiamo sfruttare quindi la capacità del nostro cervello di usare l'attenzione come un mirino, perché poi la realtà è solo questa, quella roba lì c'è chi te la vende chiamandolo The Secret, c'è chi te la vende chiamandolo la profezia che si autovera, c'è chi te la vende chiamandola in 20 modi, ma la realtà neurologica è che il cervello fa una cosa, distribuisce il tuo comportamento accentrando la media su gli oggetti su cui tu porti la tua attenzione.</w:t>
      </w:r>
    </w:p>
    <w:p w14:paraId="309814AE" w14:textId="77777777" w:rsidR="00570B09" w:rsidRDefault="00570B09" w:rsidP="00570B09">
      <w:pPr>
        <w:pStyle w:val="Corpotesto"/>
      </w:pPr>
      <w:r>
        <w:t>Quindi se la tua attenzione sta sempre sulle spighe, il tuo cervello semplicemente dice, il mio padrone pensa sempre a sta roba, è molto importante per lui e la realizzo. Invece se tu ti alleni e ti addestri a pensare ad alternative, che non vuol dire pensiero positivo che andrà tutto bene, queste cose qua che hanno una validità scientifica minima, pensiero positivo è una vaccata, la psicologia positiva è un'altra cosa, però se il tuo cervello ha delle alternative di pensiero, la tua attenzione si schioda dal negativo, si riassetta su una possibilità differente di accogliere degli scenari più utili.</w:t>
      </w:r>
    </w:p>
    <w:p w14:paraId="555E30F9" w14:textId="77777777" w:rsidR="00570B09" w:rsidRDefault="00570B09" w:rsidP="00570B09">
      <w:pPr>
        <w:pStyle w:val="Corpotesto"/>
      </w:pPr>
      <w:r>
        <w:t>e quindi se non altro hai quel ring con questo disputing automatico tra i due pensieri interni. Questo sarà il fulcro del lavoro sul futuro, che ha un protocollo differente e quindi ve lo farò esercitare e concluderemo invece con i protocolli previsti nella zona basic, quindi le varie forme di lutto, lutto normale, lutto amoroso, mondo bambini e self-care. Come utilizzare anche da solo?</w:t>
      </w:r>
    </w:p>
    <w:p w14:paraId="1989B187" w14:textId="77777777" w:rsidR="00570B09" w:rsidRDefault="00570B09" w:rsidP="00570B09">
      <w:pPr>
        <w:pStyle w:val="Corpotesto"/>
      </w:pPr>
      <w:r>
        <w:lastRenderedPageBreak/>
        <w:t>in MDR nel caso in cui si voglia un attimo calmare, cosa che si può spiegare naturalmente al paziente. Bene, quindi prima che faccia un micro ricapitolo delle fasi e che poi vi faccia a lungo esercitarlo, ci sono delle domande che avete già in mente che possono rappresentare un vostro chiodo micidiale che non vi ha permesso di dormire serenamente o che durante l'esercitazione temete che possa essere un ostacolo.</w:t>
      </w:r>
    </w:p>
    <w:p w14:paraId="526C3F30" w14:textId="77777777" w:rsidR="00570B09" w:rsidRDefault="00570B09" w:rsidP="00570B09">
      <w:pPr>
        <w:pStyle w:val="Corpotesto"/>
      </w:pPr>
      <w:r>
        <w:t>Sì, vai Silvia. No, riguardava invece quello che stavi dicendo ora del ricordo nel futuro, è colpibile per tutti i pazienti o quelli per esempio molto ansiogeni possono non essere pronti? I pazienti molto ansiosi non saranno pronti e gli fa bene proprio perché non sono pronti. Tendenzialmente se aspettiamo di essere pronti per qualche cosa, non sono pronti per qualche cosa. Nella vita non facciamo niente. Quindi bene, più il paziente è ansioso più si forzerà a fare una cosa e tu gliela potrai raccontare in modo proprio viecamente aperto, guardi le faccio fare un esercizio difficilissimo, completamente artificiale, ma vorrei che lei facesse finta di, o recitasse nella parte di, vedrete che la dicitura sarà vorrei che tra poco lei immaginasse un film di cui lei è contemporaneamente regista e attore.</w:t>
      </w:r>
    </w:p>
    <w:p w14:paraId="1DC108A7" w14:textId="77777777" w:rsidR="00570B09" w:rsidRDefault="00570B09" w:rsidP="00570B09">
      <w:pPr>
        <w:pStyle w:val="Corpotesto"/>
      </w:pPr>
      <w:r>
        <w:t>Non ce ne frega niente se ci crede, perché poi l'obiezione è quella, ma dottore non ci credo a questa cosa, è un nome vero, allora se mi dice non ci crede, no problem, e gli rispondo, bene lo faccio lo stesso non credendoci, funziona uguale, perché l'importante è che lei lo pensi, non che ci creda. E se mi dice un nome vero, io invece gli rispondo con la ristrutturazione più bieca e più semplice del mondo, perché invece le sue preoccupazioni sono vere? Sono relative?</w:t>
      </w:r>
    </w:p>
    <w:p w14:paraId="1175BDF2" w14:textId="77777777" w:rsidR="00570B09" w:rsidRDefault="00570B09" w:rsidP="00570B09">
      <w:pPr>
        <w:pStyle w:val="Corpotesto"/>
      </w:pPr>
      <w:r>
        <w:t>Così. natalie eccomi allora una domanda tecnica ieri ho lavorato su un ricordo che era già figlio di un ripescaggio io sono partita nella mia testa da un ricordo recente sono arrivata al ricordo antico pensando fosse il capostipite poi il frullatore si è messo in moto e a me nella notte è subentrata un'altra roba che però so per certo non essere un mio ricordo perché è una.</w:t>
      </w:r>
    </w:p>
    <w:p w14:paraId="6D04A722" w14:textId="77777777" w:rsidR="00570B09" w:rsidRDefault="00570B09" w:rsidP="00570B09">
      <w:pPr>
        <w:pStyle w:val="Corpotesto"/>
      </w:pPr>
      <w:r>
        <w:t>situazione che avviene quando io ho un anno o anche meno per cui non può essere un ricordo ma il racconto di qualcuno mi chiedevo questo contenuto lo tengo anche se mi capitasse con un paziente lo tengo come un contenuto o lo tratto come ricordo e quindi riparto dalla fase allora tecnicamente non è un ricordo perché possono essere due o tre cosette prima dei tre, anni tre anni e mezzo il cervello non ha memoria episodica quindi non è un.</w:t>
      </w:r>
    </w:p>
    <w:p w14:paraId="668CA25C" w14:textId="77777777" w:rsidR="00570B09" w:rsidRDefault="00570B09" w:rsidP="00570B09">
      <w:pPr>
        <w:pStyle w:val="Corpotesto"/>
      </w:pPr>
      <w:r>
        <w:t>ricordo quindi può essere o un falso ricordo installato da racconti o un falso ricordo installato da fantasie o un falso ricordo installato da una miscela dei due più magari un po di memoria muscolare che invece c'è anche nei primi anni di vita siccome non lo possiamo sapere se capitasse a un paziente mentre sta lavorando su un altro ricordo suggerisco di cominciare la sessione a partire da qui ma non considerandolo un.</w:t>
      </w:r>
    </w:p>
    <w:p w14:paraId="3C3D898D" w14:textId="77777777" w:rsidR="00570B09" w:rsidRDefault="00570B09" w:rsidP="00570B09">
      <w:pPr>
        <w:pStyle w:val="Corpotesto"/>
      </w:pPr>
      <w:r>
        <w:t xml:space="preserve">ricordo differente cioè considerando un materiale portato dalla settimana e lavorandoci sopra se invece lo dobbiamo considerare come ricordo o lui si ricorda quando qualcuno ce l'ha raccontato o lo scarterei, ok quindi se ricorda quando qualcuno l'ha raccontato poi parto da quelli che si sentono sì perché non </w:t>
      </w:r>
      <w:r>
        <w:lastRenderedPageBreak/>
        <w:t>abbiamo cioè allora il ricordi dovete considerare, cascare nel trappolone dei contenuti cioè se tu avessi avuto un drone.</w:t>
      </w:r>
    </w:p>
    <w:p w14:paraId="1FD2AFCE" w14:textId="77777777" w:rsidR="00570B09" w:rsidRDefault="00570B09" w:rsidP="00570B09">
      <w:pPr>
        <w:pStyle w:val="Corpotesto"/>
      </w:pPr>
      <w:r>
        <w:t>all'epoca di Ulisse quando Ulisse si stava avvicinando all'isoletta con le sirene un drone avrebbe visto che c'era una barchetta di sciamannati trogloditi passati peraltro alla storia dove c'era uno che aveva solo aveva un po di tappi per le orecchie ma li aveva finiti quindi gli dà ai suoi marinai e lui si fa le gare all'albero maestro ma quello che lui fa intelligentemente è che ci sono queste strafighe che cantano ma lui non ascolta quello che dicono vede che ci sono delle strafighe che cantano e si dice ciò Penelope ciò Penelope ciò.</w:t>
      </w:r>
    </w:p>
    <w:p w14:paraId="70AF338C" w14:textId="77777777" w:rsidR="00570B09" w:rsidRDefault="00570B09" w:rsidP="00570B09">
      <w:pPr>
        <w:pStyle w:val="Corpotesto"/>
      </w:pPr>
      <w:r>
        <w:t>Penelope una gran figa anche Penelope e passa via ma se invece qualcuno avesse fatto attenzione a quello che dicevano o avesse detto ma però sono davvero intonate di fatto ci sarebbero schiantati sugli scogli perché funziona in questo modo qua se tu dai retta al contenuto è un po come per gli ossessivi se entri nel merito dell'ossessione non è, esci viva. Se invece rimani sul processo ti difendi. Quindi parti dalla logica di processo. Un ricordo è tale se tu hai vissuto un evento che si è fissato in memoria ed è diventato.</w:t>
      </w:r>
    </w:p>
    <w:p w14:paraId="0C59672A" w14:textId="77777777" w:rsidR="00570B09" w:rsidRDefault="00570B09" w:rsidP="00570B09">
      <w:pPr>
        <w:pStyle w:val="Corpotesto"/>
      </w:pPr>
      <w:r>
        <w:t>un ricordo. Una narrazione è un ricordo nel momento in cui ti si è fissato un contenuto nell'attimo in cui te l'hanno raccontato. Quindi quel ricordo lì, non essendo disturbante dal momento in cui l'hai vissuto perché non ti ricordi di averlo vissuto, è diventato disturbante dal momento in cui te lo hanno raccontato. È la stessa logica dei tradimenti nella psicoterapia di coppia. Il tradimento di per sé non è sgradevole per la coppia. Tra l'altro c'è un sacco di letteratura che dimostra che il tradimento tendenzialmente.</w:t>
      </w:r>
    </w:p>
    <w:p w14:paraId="5CD77FE9" w14:textId="77777777" w:rsidR="00570B09" w:rsidRDefault="00570B09" w:rsidP="00570B09">
      <w:pPr>
        <w:pStyle w:val="Corpotesto"/>
      </w:pPr>
      <w:r>
        <w:t>funziona relativamente bene secondo alcuni canoni per la coppia. Qual è il problema? Che per funzionare bene non deve essere conosciuto. Quindi quando il malcapitato o la malcapitata apprende della condotta, del proprio partner non soffre nel momento in cui la condotta è stata agita, tipo quando un anno e mezzo prima c'è stato un rapporto sessuale, ma soffre nel momento in cui apprende della condotta. Quindi in quel caso l'elaborazione ovviamente non sarà la descrizione del tradimento.</w:t>
      </w:r>
    </w:p>
    <w:p w14:paraId="5252FCB0" w14:textId="77777777" w:rsidR="00570B09" w:rsidRDefault="00570B09" w:rsidP="00570B09">
      <w:pPr>
        <w:pStyle w:val="Corpotesto"/>
      </w:pPr>
      <w:r>
        <w:t>che peraltro la persona a cui non ha mai tendenzialmente assistito, ma sarà il momento in cui si apprende la cosa. È la stessa identica roba. Quindi la logica di processo è quando si è formato il ricordo per cui sto soffrendo, però tu dici sì ma io mica me lo ricordo quando me l'hanno raccontata sta roba e allora non ci lavoriamo con le mediere. Se invece dico ok mi ricordo che a otto anni mi è stata raccontata, io prendo il momento in cui mi è stato raccontato.</w:t>
      </w:r>
    </w:p>
    <w:p w14:paraId="54B4CD1E" w14:textId="77777777" w:rsidR="00570B09" w:rsidRDefault="00570B09" w:rsidP="00570B09">
      <w:pPr>
        <w:pStyle w:val="Corpotesto"/>
      </w:pPr>
      <w:r>
        <w:t>L'esempio classico è per i figli adottivi. di solito dei genitori adottivi, come puoi capire tautologicamente, questi genitori adottivi a un certo punto si disvelano, a volte chiedono ausilio a qualche associazione, a volte a qualche psicologo per capire se, come, quando rivelare al figlio che il figlio non è un figlio naturale, a volte purtroppo molto spesso fanno di testa loro e non tutti si mettono a leggere 12 libri per capire come fare, quindi molto molto spesso il momento della rivelazione.</w:t>
      </w:r>
    </w:p>
    <w:p w14:paraId="372DE84B" w14:textId="77777777" w:rsidR="00570B09" w:rsidRDefault="00570B09" w:rsidP="00570B09">
      <w:pPr>
        <w:pStyle w:val="Corpotesto"/>
      </w:pPr>
      <w:r>
        <w:lastRenderedPageBreak/>
        <w:t>è un momento che il figlio adottivo ripercorre poi in adolescenza come un momento di grande sofferenza. Poi ci sono, non so, il caso più incredibile di questa cosa che io mi ricordi è una signora che veniva in terapia per sindrome di Raynaud, quindi le mani fredde e questa roba qua, per fare il biofeedback per la sindrome di Raynaud, a un certo punto cosa succede? Che la madre in punto di morte, la signora aveva 45 anni, la madre in punto di morte.</w:t>
      </w:r>
    </w:p>
    <w:p w14:paraId="77354A67" w14:textId="77777777" w:rsidR="00570B09" w:rsidRDefault="00570B09" w:rsidP="00570B09">
      <w:pPr>
        <w:pStyle w:val="Corpotesto"/>
      </w:pPr>
      <w:r>
        <w:t>mia figlia. Allora l'effetto è stato che la signora nel giro di un anno e mezzo ha cambiato sesso, si è operata, è diventata uomo e adesso ha la barba, per intenderci, ed è più felice. Ha mollato il marito, i due figli la chiamano mamma, ma lei ha la barba, ed è andata da uomo a recuperare la vecchia madre, riuscendo a risalire a partire dalle suore dell'orfanotrono a un macello, ha citofonato alla madre, la madre non ha risposto al citofono, lei è.</w:t>
      </w:r>
    </w:p>
    <w:p w14:paraId="5274445B" w14:textId="77777777" w:rsidR="00570B09" w:rsidRDefault="00570B09" w:rsidP="00570B09">
      <w:pPr>
        <w:pStyle w:val="Corpotesto"/>
      </w:pPr>
      <w:r>
        <w:t>arrivata, ha suonato alla porta e gli ha detto io sono tua figlia con la barba e la signora gli ha risposto testualmente io non ho mai avuto una figlia o non mi ricordo e comunque lei è un uomo e gli ha chiuso la porta in faccia, ingenerando una nuova terapia perché naturalmente non è stato un ottimo momento. In quel caso puoi capire che il momento dell'apprendimento del non essere figlia naturale è avvenuto a quarantinaia. E' proprio un'altra narrazione. narrazione, ovviamente non è il ricordo di piccolina, lei che viene presa dalle suore.</w:t>
      </w:r>
    </w:p>
    <w:p w14:paraId="516F4979" w14:textId="77777777" w:rsidR="00570B09" w:rsidRDefault="00570B09" w:rsidP="00570B09">
      <w:pPr>
        <w:pStyle w:val="Corpotesto"/>
      </w:pPr>
      <w:r>
        <w:t>eccetera o qualunque altra cosa che non c'era in memoria, è un nuovo ricordo basato su una narrazione, anche la comunicazione di diagnosi è una narrazione, quello che dicevamo ieri, le informazioni che vengono date al telefono, tutte le narrazioni che costituiscono un cut off, prima di qui era un mondo, dopo di qui è stato un altro mondo, sono delle, ricordi mdr sensibili grazie prima raffaella e non so se va bene ora la domanda era sulla.</w:t>
      </w:r>
    </w:p>
    <w:p w14:paraId="35628ECF" w14:textId="77777777" w:rsidR="00570B09" w:rsidRDefault="00570B09" w:rsidP="00570B09">
      <w:pPr>
        <w:pStyle w:val="Corpotesto"/>
      </w:pPr>
      <w:r>
        <w:t>cosa del futuro che stavi dicendo prima allora ti dico siccome magari dico un sacco di cose dopo sul futuro tenterà l'incalzo se esatto flora sì allora ascoltando un posto diceva, rispetto a alcune cose che abbiamo detto sul futuro, mi è venuto in mente di un caso, così possiamo chiamarlo, di una persona che per otto anni ha raccontato a persone care,</w:t>
      </w:r>
    </w:p>
    <w:p w14:paraId="210D6B99" w14:textId="77777777" w:rsidR="00570B09" w:rsidRDefault="00570B09" w:rsidP="00570B09">
      <w:pPr>
        <w:pStyle w:val="Corpotesto"/>
      </w:pPr>
      <w:r>
        <w:t>quindi famiglie, amici, di essere all'interno di una relazione, quindi tra l'altro molti dettagli rispetto al fidanzato, tra l'altro... Ma non esisteva. non esisteva e l'idea però c'è comunque ad oggi questa persona non come dire mente non crea come dire quest'idea di vita parallela tutto quello che racconta oggi e narra adesso effettivamente è reale ma.</w:t>
      </w:r>
    </w:p>
    <w:p w14:paraId="1AE5A29A" w14:textId="77777777" w:rsidR="00570B09" w:rsidRDefault="00570B09" w:rsidP="00570B09">
      <w:pPr>
        <w:pStyle w:val="Corpotesto"/>
      </w:pPr>
      <w:r>
        <w:t>ogni volta che tira fuori l'argomento di questa relazione di otto anni lo fa in una maniera praticamente perfetta, c'è una convinzione alla base che questo sia realmente, accaduto se bella non ci sono nessun tipo di proprio questa persona racconta nei minimi dettagli da informazioni su queste persone c'è d'altro si vede sempre che un racconto esagerato non viveva a oxford una famiglia molto lì sì sì allora ci sono è molto frequente è questa cosa.</w:t>
      </w:r>
    </w:p>
    <w:p w14:paraId="769BB580" w14:textId="77777777" w:rsidR="00570B09" w:rsidRDefault="00570B09" w:rsidP="00570B09">
      <w:pPr>
        <w:pStyle w:val="Corpotesto"/>
      </w:pPr>
      <w:r>
        <w:lastRenderedPageBreak/>
        <w:t>ce ne sono tanti casi ci sono due tipi di diagnosi di solito allora può essere un disturbo delirante molto specifico, cioè un assetto psicotico molto specifico o più frequentemente un disturbo narcisistico di personalità localizzato in un'area di particolare inadeguatezza. La cosa più frequente che in questo periodo storico si rileva con quest'ultimo tipo di diagnosi è quella dello studente che ti dice che gli manca un esame alla laurea e a un certo punto.</w:t>
      </w:r>
    </w:p>
    <w:p w14:paraId="4E8EDB3F" w14:textId="77777777" w:rsidR="00570B09" w:rsidRDefault="00570B09" w:rsidP="00570B09">
      <w:pPr>
        <w:pStyle w:val="Corpotesto"/>
      </w:pPr>
      <w:r>
        <w:t>scopri che non era iscritto oppure che era iscritto perché pagavano papà e mamma ma ha mai dato un esame. In quest'ottica la ferita narcisistica è una ferita che ha uno, script interno di non esisti se sei perfetto su un fronte, oppure sull'altro fronte sei sempre totalmente inadeguato. Allora, a seconda del narcisismo che si sviluppa, ci può essere un narcisismo fintamente umile, basato sulla vergogna, che si aspetta che il mondo ti riconosca e riconosca il tuo valore e soffre come un cane schiacciato se di fatto questo valore.</w:t>
      </w:r>
    </w:p>
    <w:p w14:paraId="597DE184" w14:textId="77777777" w:rsidR="00570B09" w:rsidRDefault="00570B09" w:rsidP="00570B09">
      <w:pPr>
        <w:pStyle w:val="Corpotesto"/>
      </w:pPr>
      <w:r>
        <w:t>non viene riconosciuto, sono i narcisisti covert, oppure i narcisisti overt sono quelli che invece basano tutto su un'ipercompensazione a vario tipo megalomanica, per intenderci tu devi immaginare che sia un bambino sofferente che ha un palloncino gonfiato ad elio, questo palloncino contiene tutti i sogni che sono molto distanti da terra, dalla realtà, nel corso degli anni il palloncino diventa una mongolfiera e se il bambino che ormai è adulto ma c'è sempre quella parte ferita si accomoda nella mongolfiera il disturbo è più grave.</w:t>
      </w:r>
    </w:p>
    <w:p w14:paraId="4D4178CB" w14:textId="77777777" w:rsidR="00570B09" w:rsidRDefault="00570B09" w:rsidP="00570B09">
      <w:pPr>
        <w:pStyle w:val="Corpotesto"/>
      </w:pPr>
      <w:r>
        <w:t>perché vuol dire che vive all'interno di una realtà che per un processo, che si chiama di autoaffabulazione, diventa concreta e reale. Perché? Perché quando tu racconti una palla e la racconti bene, devi inventarti bene i dettagli, se ottieni un buon feedback capisci che se la racconti gli altri ti vogliono più bene, ti stanno più vicino, ti ammirano a quello che è. Allora quando la racconti una, dieci, cento volte e senti che ti fa star bene, è come se tu assimilassi quella palla lì all'interno della tua vita. La tua vita diventa una vita dove quello è stato un evento reale perché.</w:t>
      </w:r>
    </w:p>
    <w:p w14:paraId="63C3D68A" w14:textId="77777777" w:rsidR="00570B09" w:rsidRDefault="00570B09" w:rsidP="00570B09">
      <w:pPr>
        <w:pStyle w:val="Corpotesto"/>
      </w:pPr>
      <w:r>
        <w:t>nell'assenza di cose che ti potevano far avere ammirazione o piacevolezza quello ti ha fatto star bene e quindi non ti racconterà mai neanche in terapia che non era vero fino a quando il livello narcisistico non è ben elaborato perché altrimenti avrebbe un crollo depressivo praticamente paragonabile a una detonazione. Ma la mia domanda è la persona dopo il gruppo Ange comunque è consapevole la persona è consapevole che non sia vero che quella sia la realtà.</w:t>
      </w:r>
    </w:p>
    <w:p w14:paraId="6B0A6151" w14:textId="77777777" w:rsidR="00570B09" w:rsidRDefault="00570B09" w:rsidP="00570B09">
      <w:pPr>
        <w:pStyle w:val="Corpotesto"/>
      </w:pPr>
      <w:r>
        <w:t>Allora, quando tra sei e sei ci pensa, prova una vergogna tale che non ci pensa. Perché devo pensarci, no? Ci sono un sacco di persone che raccontano di aver fatto da ragazzi delle esperienze incredibili che non possono fare più a causa dell'età. Persone che hanno fatto sport estremi, persone che hanno frequentato 270 donne, 375 luoghi. Magari non è niente vero. Però se tu sei un adulto e racconti quelle cose, tu diventi un adulto più interessante perché hai quel pedigree.</w:t>
      </w:r>
    </w:p>
    <w:p w14:paraId="084463EE" w14:textId="77777777" w:rsidR="00570B09" w:rsidRDefault="00570B09" w:rsidP="00570B09">
      <w:pPr>
        <w:pStyle w:val="Corpotesto"/>
      </w:pPr>
      <w:r>
        <w:t xml:space="preserve">Quindi avere dentro di te, in nuce, quel tipo di frottola, viene vissuto come un peccato veniale perché io racconto una cosa passata, scarsamente verificabile, </w:t>
      </w:r>
      <w:r>
        <w:lastRenderedPageBreak/>
        <w:t>come se fosse vera, ma nel presente ho un effetto molto piacevole. È un po' tipo una stampella, no? Che ti aiuta... Sì, una stampella. Gli altri ti dicono, ma che roba, incredibile. Passi che adesso hai 40 anni, 50 anni... anni 60 anni e non fai tantissime cose ma cavolo che vita interessante devi.</w:t>
      </w:r>
    </w:p>
    <w:p w14:paraId="42BA4C8B" w14:textId="77777777" w:rsidR="00570B09" w:rsidRDefault="00570B09" w:rsidP="00570B09">
      <w:pPr>
        <w:pStyle w:val="Corpotesto"/>
      </w:pPr>
      <w:r>
        <w:t>aver avuto e lui che non ha mai avuto niente di interessante nella sua vita e non è mai riuscito a avere agentività cioè ad agire costruire nella vita si ritrova in una modalità per cui di fatto ripensando alla propria esistenza con una falsa costruzione almeno si gode l'eredità di quella falsa costruzione nel presente quindi magari trova una ragazza la scalcagnata che si innamora del suo personaggio e gli vuole bene come se lui fosse sandokan e di fatto lui non lo è mai stato sandokan adesso ti dice che un po acciaccato e non va più in giro.</w:t>
      </w:r>
    </w:p>
    <w:p w14:paraId="00175B59" w14:textId="77777777" w:rsidR="00570B09" w:rsidRDefault="00570B09" w:rsidP="00570B09">
      <w:pPr>
        <w:pStyle w:val="Corpotesto"/>
      </w:pPr>
      <w:r>
        <w:t>con la scimitarre la bandana in effetti proprio sandokan sandokan se vedi l'attore come si chiama kabir bevi l'ho visto qualche giorno fa minutemente per quello era un iper figo incredibile negli anni 70 80 adesso un vecchietto no però capisci che lui dice io ero sandokan e tu dici ammazza che figo, e se non sei mai stato santo Kant ti dice ammazza che figo lo stesso, ma poi è possibile che questa stessa persona porti in terapia o per esempio faccio la scelta di MDR.</w:t>
      </w:r>
    </w:p>
    <w:p w14:paraId="1B18198F" w14:textId="77777777" w:rsidR="00570B09" w:rsidRDefault="00570B09" w:rsidP="00570B09">
      <w:pPr>
        <w:pStyle w:val="Corpotesto"/>
      </w:pPr>
      <w:r>
        <w:t>chiedendo di lavorare su quel ricordo che risulta essere doloroso no, è veramente difficile perché scopriresti che non è vero questi soggetti non portano mai falsi ricordi in terapia ti dicono, cioè i falsi ricordi sono quasi sempre positivi e di solito non te li portano mai, te li raccontano con nonchalance come se niente fosse e tendono a droppare se tu fai l'FBI, no? se tu fai quella roba lì ma senta, ma com'è possibile che quando aveva vent'anni lei sia andato sulla luna.</w:t>
      </w:r>
    </w:p>
    <w:p w14:paraId="06994D95" w14:textId="77777777" w:rsidR="00570B09" w:rsidRDefault="00570B09" w:rsidP="00570B09">
      <w:pPr>
        <w:pStyle w:val="Corpotesto"/>
      </w:pPr>
      <w:r>
        <w:t>e adesso che ce ne ha 40 non riesce ad attraversare la strada ecco, questa roba qua non la sopportano, perché loro riescono a stare in terapia almeno all'inizio se tu stai con la loro versione se tu stai con la loro versione se tu gliela sfondi la loro versione se ne va, fine, Torniamo sulla nostra struttura, vi ricondivido questa, eccoci al nostro paziente che arriva.</w:t>
      </w:r>
    </w:p>
    <w:p w14:paraId="42420AF2" w14:textId="77777777" w:rsidR="00570B09" w:rsidRDefault="00570B09" w:rsidP="00570B09">
      <w:pPr>
        <w:pStyle w:val="Corpotesto"/>
      </w:pPr>
      <w:r>
        <w:t>e che nella fase 1 ci dà tutti i dati che ci servono, noi partiamo dal presente cioè il trigger, vale a dire gli eventi scatenanti, i sintomi, oppure partiamo direttamente dai ricordi potenti da cui la persona non si è mai liberata partiamo dalla lista dei dieci ricordi partiamo dai ricordi che recuperiamo facendo flow tech a partire da quelli del presente quindi abbiamo alla fine della fase 1 una un vero e.</w:t>
      </w:r>
    </w:p>
    <w:p w14:paraId="7AAABA21" w14:textId="77777777" w:rsidR="00570B09" w:rsidRDefault="00570B09" w:rsidP="00570B09">
      <w:pPr>
        <w:pStyle w:val="Corpotesto"/>
      </w:pPr>
      <w:r>
        <w:t>proprio piano clinico che consiste in un elenco di ricordi disposti sulla base di tre assi che sono la cronologia l'intensità e un asse trasversale che è è la tematizzazione, a questo punto quando sappiamo quando abbiamo una specie di road map sappiamo qual è la direzione strategica da seguire, cioè da quale ricordo partire e poi quali saranno i successivi andiamo a spiegare nella fase 2 al paziente il processo e gli diciamo.</w:t>
      </w:r>
    </w:p>
    <w:p w14:paraId="02B38A7D" w14:textId="77777777" w:rsidR="00570B09" w:rsidRDefault="00570B09" w:rsidP="00570B09">
      <w:pPr>
        <w:pStyle w:val="Corpotesto"/>
      </w:pPr>
      <w:r>
        <w:t xml:space="preserve">caro paziente, questa è l'MDR, funziona così e cos'ha, mi hai già dato il tuo consenso mi sembra che tu sia sul pezzo non ti faccio il DES mi sembra che tu sia non sul pezzo ti faccio il DES DES superiore a 30, metto un grande punto </w:t>
      </w:r>
      <w:r>
        <w:lastRenderedPageBreak/>
        <w:t>interrogativo e probabilmente non faccio il MDR DES entro il 30, perfetto, ti faccio il MDR, per farti capire come funziona questa tecnica e per farti capire.</w:t>
      </w:r>
    </w:p>
    <w:p w14:paraId="3CD492AF" w14:textId="77777777" w:rsidR="00570B09" w:rsidRDefault="00570B09" w:rsidP="00570B09">
      <w:pPr>
        <w:pStyle w:val="Corpotesto"/>
      </w:pPr>
      <w:r>
        <w:t>che tu hai sempre il controllo aperta parentesi, se alzi la mano o dici la parola barbagianni canuto io mi stoppo quando vuoi e, Quindi usiamo questa stessa tecnica per installare una risorsa positiva che ti potrà essere utile sempre e con la quale ti potrai rilassare, stare bene o anche semplicemente prendere degli spazi di ammorbidimento alla fine del lavoro che faremo su ogni ricordo, alla fine di ogni seduta se ci fosse un po' di tensione residua.</w:t>
      </w:r>
    </w:p>
    <w:p w14:paraId="420C2309" w14:textId="77777777" w:rsidR="00570B09" w:rsidRDefault="00570B09" w:rsidP="00570B09">
      <w:pPr>
        <w:pStyle w:val="Corpotesto"/>
      </w:pPr>
      <w:r>
        <w:t>Installo il posto sicuro e gli prescrivo di farlo durante la settimana grazie all'ancoraggio della sua parola. Se ho altre tecniche che sono molto rapide e molto efficaci posso usare quella a posto del posto sicuro, però la scusa del posto sicuro, specie anche per il terapeuta non espertissimo, specie in MDR, è che così intanto prendo confidenza con la tecnica e aiuto la persona a prendere confidenza.</w:t>
      </w:r>
    </w:p>
    <w:p w14:paraId="66A8EA7B" w14:textId="77777777" w:rsidR="00570B09" w:rsidRDefault="00570B09" w:rsidP="00570B09">
      <w:pPr>
        <w:pStyle w:val="Corpotesto"/>
      </w:pPr>
      <w:r>
        <w:t>Ed eccoci arrivati alla fase numero 3 con la quale inizia il loop di gestione dei ricordi. ricordi. La fase numero 3 è quella che prende un ricordo dalla lista, lo spezzetta, lo concettualizza suddividendolo in immagine clou del ricordo, cioè il fotogramma, il fermo immagine del video del ricordo in cui la persona oggi sente l'emozione più forte, riguardando il quale oggi sente l'emozione più forte, si chiede al paziente di individuare una credenza negativa.</w:t>
      </w:r>
    </w:p>
    <w:p w14:paraId="79386532" w14:textId="77777777" w:rsidR="00570B09" w:rsidRDefault="00570B09" w:rsidP="00570B09">
      <w:pPr>
        <w:pStyle w:val="Corpotesto"/>
      </w:pPr>
      <w:r>
        <w:t>cioè quello che il paziente crede di negativo su di sé oggi guardando quell'immagine, deve essere una frase di solito affermativa, che è diversa da positiva, affermativa vuol dire senza una negazione, in prima persona singolare, avete visto che ci sono dei domini relativi alle affermazioni, gli si fa individuare una cognizione o credenza positiva cioè quella.</w:t>
      </w:r>
    </w:p>
    <w:p w14:paraId="038F1A51" w14:textId="77777777" w:rsidR="00570B09" w:rsidRDefault="00570B09" w:rsidP="00570B09">
      <w:pPr>
        <w:pStyle w:val="Corpotesto"/>
      </w:pPr>
      <w:r>
        <w:t>che al paziente piacerebbe dire di sé alla fine del lavoro sul ricordo, cioè la didascalia che al paziente piacerebbe arrivare a scrivere sotto la fotografia alla fine del lavoro sul ricordo. Deve essere una frase che faccia da controcanto rispetto alla cognizione negativa ed è molto probabilmente una frase alla quale il paziente non crede ancora tanto, perché se ci credesse tanto non avremmo bisogno di lavorarci.</w:t>
      </w:r>
    </w:p>
    <w:p w14:paraId="23F13F50" w14:textId="77777777" w:rsidR="00570B09" w:rsidRDefault="00570B09" w:rsidP="00570B09">
      <w:pPr>
        <w:pStyle w:val="Corpotesto"/>
      </w:pPr>
      <w:r>
        <w:t>Non crede ancora tanto significa che quando nello step successivo gli facciamo fare la valutazione sulla scala VOC che va da 1 a 7, con 1 non ci credo per niente e 7 ci credo totalmente, se il paziente attribuisce alla sua cognizione positiva un punteggio inferiore a 5 vuol dire che va bene la cognizione e possiamo lavorarci perché il nostro compito è quello di renderla positiva. più credibile e di installarla alla fine del processo. Se invece la cognizione positiva.</w:t>
      </w:r>
    </w:p>
    <w:p w14:paraId="7916A824" w14:textId="77777777" w:rsidR="00570B09" w:rsidRDefault="00570B09" w:rsidP="00570B09">
      <w:pPr>
        <w:pStyle w:val="Corpotesto"/>
      </w:pPr>
      <w:r>
        <w:t xml:space="preserve">ha già un VOC superiore a 5, superiore o uguale a 5, chiediamo alla persona di trovare un'altra cognizione positiva perché quella è sufficientemente già installata e forte e non abbiamo bisogno di considerarla un obiettivo di tutta l'elaborazione. Fatto questo, la cognizione positiva e la valutazione VOC le teniamo in cantina per un po'. Ci interessano l'immagine, la cognizione negativa che ci scriviamo </w:t>
      </w:r>
      <w:r>
        <w:lastRenderedPageBreak/>
        <w:t>sotto e ci interessa che il paziente ci dica che emozione sta provando adesso nel rivedere quell'immagine con la.</w:t>
      </w:r>
    </w:p>
    <w:p w14:paraId="753D633D" w14:textId="77777777" w:rsidR="00570B09" w:rsidRDefault="00570B09" w:rsidP="00570B09">
      <w:pPr>
        <w:pStyle w:val="Corpotesto"/>
      </w:pPr>
      <w:r>
        <w:t>scritta sotto, la cognizione negativa sotto. Se tiene in mente in questo momento l'immagine che ha scelto come immagine clu del ricordo e la credenza negativa che ha trovato, che emozione prova e ci annotiamo l'emozione. che sarà ovviamente un'emozione disturbante, cioè ansia, rabbia, tristezza, vergogna, solitudine, queste cose qui. Emozione ragazzi, emozione, diverso è da sensazione, emozione è ciò.</w:t>
      </w:r>
    </w:p>
    <w:p w14:paraId="4F15063B" w14:textId="77777777" w:rsidR="00570B09" w:rsidRDefault="00570B09" w:rsidP="00570B09">
      <w:pPr>
        <w:pStyle w:val="Corpotesto"/>
      </w:pPr>
      <w:r>
        <w:t>che provo nella mente, sensazione è come sento quell'emozione nel corpo, quindi se il paziente tipicamente quando gli chiedete che emozione prova vi dice tremore, agitazione, voi con, paterna comprensione gli spiegate quelle sono sensazioni fisiche, io mi riferisco proprio alle emozioni e fate di nuovo l'esempio, rabbia, tristezza, ansia, ok? A questo punto abbiamo.</w:t>
      </w:r>
    </w:p>
    <w:p w14:paraId="749CF500" w14:textId="77777777" w:rsidR="00570B09" w:rsidRDefault="00570B09" w:rsidP="00570B09">
      <w:pPr>
        <w:pStyle w:val="Corpotesto"/>
      </w:pPr>
      <w:r>
        <w:t>l'immagine, la frase negativa e l'emozione che impacchettiamo insieme e gli chiediamo che livello di disagio gli dà questo terzetto. insieme, immagine, condizioni negative ed emozione. La scala sud va da 0 a 10, 0 vuol dire nessun disagio, 10 vuol dire il massimo disagio che abbia provato in vita mia, quindi deve essere una scala possibilmente non assoluta, ma una scala relativa all'esperienza di vita del paziente, altrimenti la persona un po' melò, cioè quelli strioni che le borderla.</w:t>
      </w:r>
    </w:p>
    <w:p w14:paraId="446FEC99" w14:textId="77777777" w:rsidR="00570B09" w:rsidRDefault="00570B09" w:rsidP="00570B09">
      <w:pPr>
        <w:pStyle w:val="Corpotesto"/>
      </w:pPr>
      <w:r>
        <w:t>in le iperansiose, ti diranno 10 anche se ricorda una fetecchia, quindi 0 è il momento in cui è stato più tranquillo in vita sua, 10 è il momento in cui è stato più assalito da un disagio, da un disturbo, tra quello 0 e questo 10, quando ripensa a questa immagine con questa frase e sente questa emozione, a che livello siamo? E lui vi darà un livello di disagio. E che livello siamo? E chiedete infine dove sente quel disagio nel corpo in questo momento.</w:t>
      </w:r>
    </w:p>
    <w:p w14:paraId="14D47D21" w14:textId="77777777" w:rsidR="00570B09" w:rsidRDefault="00570B09" w:rsidP="00570B09">
      <w:pPr>
        <w:pStyle w:val="Corpotesto"/>
      </w:pPr>
      <w:r>
        <w:t>Non lo sento, ti rispondono alcuni pazienti, chiuda gli occhi, ripensa l'immagine, la frase, l'emozione, se mi ha detto 7, zio Cambogia vorrà dire che lo sentirà a Ciderbolina e lui vi dirà qualcosa, qualcosa che potrebbe essere, che ne so, un vaghissimo tremore dei peli del polpaccio. Va bene uguale, perché le persone alessitimiche, più tutto lo spettro alto autistico, più tutti i disturbi evitanti, disturbi di personalità, ossessivo-conclusivo, sono persone molto restie a indicare sensazioni fisiche in correlazione alle emozioni.</w:t>
      </w:r>
    </w:p>
    <w:p w14:paraId="36D122C5" w14:textId="77777777" w:rsidR="00570B09" w:rsidRDefault="00570B09" w:rsidP="00570B09">
      <w:pPr>
        <w:pStyle w:val="Corpotesto"/>
      </w:pPr>
      <w:r>
        <w:t>Non fosse altro per il fatto che cercano di non sentirle, quindi c'è uno lì che pure paghi e che ti chiede di sentire le cose che tu non vuoi sentire, quindi non è facilissimo. Bene, fatta questa roba noi abbiamo... Abbiamo il quadro da cui partire e partiremo con la fase 4, che è la fase della desensibilizzazione. dell'elaborazione. Vi ricordo che per lavorare usiamo stimolazione veloce e lunga, che vuol.</w:t>
      </w:r>
    </w:p>
    <w:p w14:paraId="102FB9DC" w14:textId="77777777" w:rsidR="00570B09" w:rsidRDefault="00570B09" w:rsidP="00570B09">
      <w:pPr>
        <w:pStyle w:val="Corpotesto"/>
      </w:pPr>
      <w:r>
        <w:t xml:space="preserve">dire 35-40 secondi a occhi aperti, 1 o anche 2 minuti a occhi chiusi. In generale lo standard è occhi aperti, utilizzerò occhi chiusi quando voglio che la persona sprofondi un po' di più nel ricordo. Può essere utile far fare occhi chiusi alle </w:t>
      </w:r>
      <w:r>
        <w:lastRenderedPageBreak/>
        <w:t>persone che non agganciano molto a occhi aperti, può essere utile far fare occhi aperti alle persone che agganciano troppo a occhi chiusi. In generale il mio, ma mio, modo di procedere, non è.</w:t>
      </w:r>
    </w:p>
    <w:p w14:paraId="11F9DBAE" w14:textId="77777777" w:rsidR="00570B09" w:rsidRDefault="00570B09" w:rsidP="00570B09">
      <w:pPr>
        <w:pStyle w:val="Corpotesto"/>
      </w:pPr>
      <w:r>
        <w:t>protocollato, non è insegnato, dico solo mio, è che io parto a occhi chiusi così sprofondo di più e poi dopo li faccio aprire quando c'è stata già una prima partenza. Ad alta velocità, intensità. Quindi, a seconda del tipo di ricordo e del tipo di capacità della zucca del nostro paziente di elaborare, funzionerà che noi andremo verso un SUD0. Quando elaboriamo, semplicemente ci limitiamo a fare stimolazione, un bel respiro, lascia andare tutto, cosa ha notato?</w:t>
      </w:r>
    </w:p>
    <w:p w14:paraId="396D62E0" w14:textId="77777777" w:rsidR="00570B09" w:rsidRDefault="00570B09" w:rsidP="00570B09">
      <w:pPr>
        <w:pStyle w:val="Corpotesto"/>
      </w:pPr>
      <w:r>
        <w:t>Paziente verbalizza, stiamo su questo. Stimolazione, un bel respiro, lascia andare tutto, cosa ha notato? Paziente verbalizza e andiamo avanti così. Quando il paziente non verbalizza niente per almeno un paio di volte di seguito, o verbalizza la stessa cosa per almeno un paio di volte di seguito, o ci sembra che ci sia stato uno switch emotivo, cioè che il paziente inizia a portarti dentro dei ricordi molto piacevoli o dei ricordi rilassanti, indugiamo un attimo su questa cosa per due o tre stimolazioni e poi ritorniamo al ricordo d'origine, dicendo proprio così.</w:t>
      </w:r>
    </w:p>
    <w:p w14:paraId="3476FBD9" w14:textId="77777777" w:rsidR="00570B09" w:rsidRDefault="00570B09" w:rsidP="00570B09">
      <w:pPr>
        <w:pStyle w:val="Corpotesto"/>
      </w:pPr>
      <w:r>
        <w:t>Bene, adesso ritorniamo. Ritorniamo sul ricordo da cui siamo pariti. In questo momento quel ricordo, perché vi ricordo che ormai è un ricordo, cioè non è più un'immagine, una frase, un'emozione, quello è soltanto nella fase 3 e per la partenza della fase 4. Da quel momento è l'evento o il ricordo. Se torniamo all'evento da cui siamo partiti, in questo momento da 0 a 10, qual è il livello di disagio che le dà e ci annotiamo il nuovo sud.</w:t>
      </w:r>
    </w:p>
    <w:p w14:paraId="53A890D1" w14:textId="77777777" w:rsidR="00570B09" w:rsidRDefault="00570B09" w:rsidP="00570B09">
      <w:pPr>
        <w:pStyle w:val="Corpotesto"/>
      </w:pPr>
      <w:r>
        <w:t>Sarà a san dir che il nostro obiettivo è che il sud arrivi a 0 o al massimo a 1, se proprio non si schioda da lì. Vedremo dopo le esercitazioni cosa fare quando il paziente si blocca tipo a 2 o a 3 e non scende da lì. In questo caso è un'emozione. A questo punto il circuito può essere, se è in una seduta sola, avremo 4, 5, 6, 7. Se invece non è in una seduta sola avremo 4, 7, 8, 4, 7, 8.</w:t>
      </w:r>
    </w:p>
    <w:p w14:paraId="04C88BBA" w14:textId="77777777" w:rsidR="00570B09" w:rsidRDefault="00570B09" w:rsidP="00570B09">
      <w:pPr>
        <w:pStyle w:val="Corpotesto"/>
      </w:pPr>
      <w:r>
        <w:t>4, 7, 8, 4, 5, 6, 7, quando chiudiamo. Infatti, se siamo nella logica dell'andare su più sedute, dalla 4 salteremo alla 7, cioè chiudiamo chiedendo un sud finale della seduta, proponiamo la dializzazione della settimana, diciamo alla persona di segnarsi pensieri, eventuali sogni, immagini mentali che fossero di rilievo, la settimana successiva ricominceremo da eventuali suoi materiali portati o dal ricordo, la settimana dopo effettivamente vediamo se c'è qualcosa, oppure torniamo sul ricordo iniziale, facciamo un nuovo sud e ricominciamo dalla fase 4.</w:t>
      </w:r>
    </w:p>
    <w:p w14:paraId="1CA52455" w14:textId="77777777" w:rsidR="00570B09" w:rsidRDefault="00570B09" w:rsidP="00570B09">
      <w:pPr>
        <w:pStyle w:val="Corpotesto"/>
      </w:pPr>
      <w:r>
        <w:t>Quando il ricordo si esaurisce, diciamo bene siamo a 0, andiamo a ripescare la cognizione positiva, la riproponiamo al paziente, si ricorda che una seduta fa, che 11. mesi fa aveva scelto questa frase positiva e lui ti potrà confermare la frase oppure dirti che adesso trova che abbia più senso un'altra frase, un'altra credenza positiva. Gliela facciamo valorizzare sulla scala VOC 1.7, se tutto è andato bene dovrebbe già.</w:t>
      </w:r>
    </w:p>
    <w:p w14:paraId="066F887B" w14:textId="77777777" w:rsidR="00570B09" w:rsidRDefault="00570B09" w:rsidP="00570B09">
      <w:pPr>
        <w:pStyle w:val="Corpotesto"/>
      </w:pPr>
      <w:r>
        <w:lastRenderedPageBreak/>
        <w:t>essere 5, 6 o 7, se abbiamo la sfiga che è ancora 4 dovremmo fare un po' più di installazioni, se è sotto 4 o il paziente non ha capito che la scala va da 1 a 7 e non da 7 a 1 oppure c'è ancora qualcosa da elaborare perché è strano, dobbiamo approfondire nel momento in cui di fatto si blocca, cioè si blocca e ti dà un numero a meno che non sia già 7, se è 6 e 7 facciamo solo un set breve di convalida se invece è 5 o 6 facciamo qualche set breve.</w:t>
      </w:r>
    </w:p>
    <w:p w14:paraId="7FD3819D" w14:textId="77777777" w:rsidR="00570B09" w:rsidRDefault="00570B09" w:rsidP="00570B09">
      <w:pPr>
        <w:pStyle w:val="Corpotesto"/>
      </w:pPr>
      <w:r>
        <w:t>il che vuol dire 15 secondi a 4 o 5 secondi per, passaggio sinistra destra sinistra e l'istruzione è di tenere semplicemente la frase in mente su quel ricordo non chiediamo naturalmente elaborazione perché non c'è lavorazione è un'installazione ogni volta che muove i dittini santi poi gli facciamo fare un respiro e gli diciamo di nuovo ripensi alla sua frase di nuovo elaborazione due tre volte poi gli richiediamo il voc.</w:t>
      </w:r>
    </w:p>
    <w:p w14:paraId="7020674F" w14:textId="77777777" w:rsidR="00570B09" w:rsidRDefault="00570B09" w:rsidP="00570B09">
      <w:pPr>
        <w:pStyle w:val="Corpotesto"/>
      </w:pPr>
      <w:r>
        <w:t>adesso da una 7 come la vede a 6 facciamo ancora 23 se non arriva a 7 rimane a 6 lasciata da 6 e passiamo alla fase successiva che è la numero 6 la scansione il ricordo elaborato cioè ciò che resta del ricordo e la frase positiva che abbiamo appena concluso di cui abbiamo appena concluso l'installazione, chiediamo al paziente che vengano portati alla luce della consapevolezza.</w:t>
      </w:r>
    </w:p>
    <w:p w14:paraId="26282488" w14:textId="77777777" w:rsidR="00570B09" w:rsidRDefault="00570B09" w:rsidP="00570B09">
      <w:pPr>
        <w:pStyle w:val="Corpotesto"/>
      </w:pPr>
      <w:r>
        <w:t>del corpo. Potete usare semplicemente una dicitura generica. vorrei che pensasse al ricordo e alla cognizione positiva e facesse attenzione a quello che prova nel corpo oppure glielo potrebbe dare più metaforico e gli immagini di avere questo ricordo come se fosse una cartolina sopra la testa ci scriva sotto la sua frase positiva e si lascia attraversare da questa cartolina se vede che si blocca o che c'è una sensazione di sgradevolezza, di disagio da qualche parte nel corpo durante il passaggio.</w:t>
      </w:r>
    </w:p>
    <w:p w14:paraId="6D0E3F5C" w14:textId="77777777" w:rsidR="00570B09" w:rsidRDefault="00570B09" w:rsidP="00570B09">
      <w:pPr>
        <w:pStyle w:val="Corpotesto"/>
      </w:pPr>
      <w:r>
        <w:t>ferma apre gli occhi e mi dice che cosa sentite dove in questo caso procederemo a un elaborazione cioè sempre pallina veloce per 35 40 secondi fatta l'elaborazione ricominciamo la scansione non facciamo dire niente al paziente se invece o quando finalmente il ricordo sembra che scorre attraverso il corpo senza alcun ostacolo e viene visualizzato come se se ne andasse uscisse dai piedi o quello che volete voi potete dichiarare.</w:t>
      </w:r>
    </w:p>
    <w:p w14:paraId="56A190F9" w14:textId="77777777" w:rsidR="00570B09" w:rsidRDefault="00570B09" w:rsidP="00570B09">
      <w:pPr>
        <w:pStyle w:val="Corpotesto"/>
      </w:pPr>
      <w:r>
        <w:t>elaborazione conclusa e fare come finale un ultimo set di rinforzo sulla cognizione positiva. In questo caso la chiusura della seduta corrisponderà anche alla chiusura dell'elaborazione del ricordo e direte al vostro paziente che la volta successiva passeremo a un altro ricordo. Se volete fare un teaser, così il paziente sa già su cosa lavorerà, filiate il vostro piano clinico e gli dite vedo qui che sul nostro piano clinico il prossimo.</w:t>
      </w:r>
    </w:p>
    <w:p w14:paraId="0F4397AC" w14:textId="77777777" w:rsidR="00570B09" w:rsidRDefault="00570B09" w:rsidP="00570B09">
      <w:pPr>
        <w:pStyle w:val="Corpotesto"/>
      </w:pPr>
      <w:r>
        <w:t>ricordo su cui lavorare sarà questo. Puntini, puntini. Ok? Vi torna tutto? Sì, sì, ok. Bene. Allora, lavorano tutti? Perfetto. C'è da dire che lavorano tutti, però... siete sempre dispari e purtroppo.</w:t>
      </w:r>
    </w:p>
    <w:p w14:paraId="2F1E5496" w14:textId="77777777" w:rsidR="00570B09" w:rsidRDefault="00570B09" w:rsidP="00570B09">
      <w:pPr>
        <w:pStyle w:val="Corpotesto"/>
      </w:pPr>
      <w:r>
        <w:t xml:space="preserve">questo ci comporta il fatto che qualcuno debba stare in tre in quel caso decidete voi chi fa l'osservatore c'è qualcuno che vuole fare solo l'osservatore perché ha già provato perché è già esperto Lidia vuoi fare l'osservatore? mi dici se vuoi fare </w:t>
      </w:r>
      <w:r>
        <w:lastRenderedPageBreak/>
        <w:t>l'osservatore perché hai già provato o perché hai paura di non riuscire a farlo? non ti sento? io voglio fare l'osservatore aspetta ma non eri l'idea tu no no si si rispetta perché stavo parlando con l'idea prima aveva ok.</w:t>
      </w:r>
    </w:p>
    <w:p w14:paraId="399FD3B0" w14:textId="77777777" w:rsidR="00570B09" w:rsidRDefault="00570B09" w:rsidP="00570B09">
      <w:pPr>
        <w:pStyle w:val="Corpotesto"/>
      </w:pPr>
      <w:r>
        <w:t>perché mi sento insicura perfetto quindi non fai l'osservatore ma fare la citazione invece raffaella e ida voglio fare l'osservatore ma perché ida perché a volte il microfono, non mi funziona e poi comunque non mi sento sicura ok ma siamo qua apposta per nostri sicuri diciamo che l'unica l'unica come si dice.</w:t>
      </w:r>
    </w:p>
    <w:p w14:paraId="4388CE92" w14:textId="77777777" w:rsidR="00570B09" w:rsidRDefault="00570B09" w:rsidP="00570B09">
      <w:pPr>
        <w:pStyle w:val="Corpotesto"/>
      </w:pPr>
      <w:r>
        <w:t>giustificazione che accetto è che ci sia qualcuno che lo sa già fare bene cioè quella opposta se non lo sai fare bene non me ne frega niente voglio che tutti eserciti se lo sai già fare bene non me ne frega niente quindi se c'è qualcuno che ha 12 milioni di bimbi intorno che giusto ora di merenda ok se c'è qualcuno che pensa di saperlo fare bene lo esercito volentieri io non so farlo bene sei silvia e te non so se mi senti si ti sento ok io non so farlo bene però.</w:t>
      </w:r>
    </w:p>
    <w:p w14:paraId="72698363" w14:textId="77777777" w:rsidR="00570B09" w:rsidRDefault="00570B09" w:rsidP="00570B09">
      <w:pPr>
        <w:pStyle w:val="Corpotesto"/>
      </w:pPr>
      <w:r>
        <w:t>mi piace tanto farlo e solo che ho un gran mal di testa resta in osservazione sempre sai qual è il protocollo di solomon per l'emicrania già che ci siamo magari, Il protocollo di Solomon per l'emicrania è l'MDR verticale, funzione di brutto, l'ho imparato da lui, nel senso che per puro caso c'era una corsista che aveva mal di testa, praticamente il protocollo di Solomon è tu parti con le dita dal livello degli occhi, fai tenere al paziente la testa ferma e poi è come se tu stessi facendo la stecca galattica a qualcuno, cioè vai giù rapidamente e sali lentamente, vai giù rapidamente e sali lentamente,</w:t>
      </w:r>
    </w:p>
    <w:p w14:paraId="54E270B0" w14:textId="77777777" w:rsidR="00570B09" w:rsidRDefault="00570B09" w:rsidP="00570B09">
      <w:pPr>
        <w:pStyle w:val="Corpotesto"/>
      </w:pPr>
      <w:r>
        <w:t>la persona deve seguire con gli occhi il movimento delle dita, giù vuol dire dal livello degli occhi al livello dell'ombelico, in realtà è uno stretching del muscolo oculomotore, non dall'alto, è proprio frontale, fronte, giù, seguo lentamente, velocemente, e fai così per circa, lo puoi fare anche da sola, è un po' più difficile ma lo puoi fare anche da sola, 60 secondi ripetuto varie volte, e adesso sarà stato anche...</w:t>
      </w:r>
    </w:p>
    <w:p w14:paraId="0E09F65E" w14:textId="77777777" w:rsidR="00570B09" w:rsidRDefault="00570B09" w:rsidP="00570B09">
      <w:pPr>
        <w:pStyle w:val="Corpotesto"/>
      </w:pPr>
      <w:r>
        <w:t>anche placebo, però mi ricordo che lo aveva anche scritto in un libro, cioè è protocollata questa cosa, è uno dei movimenti verticali dell'MDR, l'MDR per come noi la studiamo è sempre orizzontale, ma ci sono un sacco di discipline advanced che la utilizzano anche in diagonale, per esempio, o la utilizzano in modo casuale, o la utilizzano circolarmente tipo infinito, a seconda di quanto vuoi impegnare la memoria di lavoro, poi ci sono tutte delle prototeorie da sinistra in basso.</w:t>
      </w:r>
    </w:p>
    <w:p w14:paraId="2F3D333D" w14:textId="77777777" w:rsidR="00570B09" w:rsidRDefault="00570B09" w:rsidP="00570B09">
      <w:pPr>
        <w:pStyle w:val="Corpotesto"/>
      </w:pPr>
      <w:r>
        <w:t>per sinistra in basso in alto è la visione, in centro in basso è quello tattile allora, diciamoci la verità la letteratura scientifica su questa roba su cui si basa anche un gran pezzo di PNL è zero però c'è tanta roba da leggere uno può scegliere tra Dylan Dog Topolino e queste cose quindi tu, allora Silvia già mi convince un po' di più. Qualcuno mi vuole convincere di più a non farlo? Francesca, che scusa ha?</w:t>
      </w:r>
    </w:p>
    <w:p w14:paraId="59E382C0" w14:textId="77777777" w:rsidR="00570B09" w:rsidRDefault="00570B09" w:rsidP="00570B09">
      <w:pPr>
        <w:pStyle w:val="Corpotesto"/>
      </w:pPr>
      <w:r>
        <w:t xml:space="preserve">No, io non lo voglio fare, ho solo questo bisogno, è solo mio magari. La spiegazione della fase 5-6 è stata fatta due volte, ieri e oggi, però non l'abbiamo </w:t>
      </w:r>
      <w:r>
        <w:lastRenderedPageBreak/>
        <w:t>mai vista eseguita. Io ho questo bisogno, vorrei vederla fatta da te. No, io l'ho fatta ieri, l'ho fatta con Flora. Ok, l'hai fatta ma non l'avevi ancora spiegata. Sì, esatto. Poi l'hai spiegata e sono in difficoltà su questa cosa, non mi sento così sicura come sono stata nelle fasi precedenti,</w:t>
      </w:r>
    </w:p>
    <w:p w14:paraId="081BE68E" w14:textId="77777777" w:rsidR="00570B09" w:rsidRDefault="00570B09" w:rsidP="00570B09">
      <w:pPr>
        <w:pStyle w:val="Corpotesto"/>
      </w:pPr>
      <w:r>
        <w:t>che hai spiegato e poi hai fatto, perché per la 5-6 hai fatto e poi hai spiegato. Quindi quando hai fatto non sono rimasta più in difficoltà. Vabbè, la simulo, adesso questa la posso simulare perché è semplice, adesso la facciamo con la simulo. Raffaella invece? No, era per venirti incontro, ma niente, faccio tutto. Ah ok, no, Raffaella l'altra che vedevo. Sì, avevo quella manina alzata. Ok, no io vorrei anche farla, solo per stamattina preferisco fare l'osservatrice solo per la questione di due milioni di bimbi intorno.</w:t>
      </w:r>
    </w:p>
    <w:p w14:paraId="31689128" w14:textId="77777777" w:rsidR="00570B09" w:rsidRDefault="00570B09" w:rsidP="00570B09">
      <w:pPr>
        <w:pStyle w:val="Corpotesto"/>
      </w:pPr>
      <w:r>
        <w:t>Ah ok, questa mi sembra un'ottima scusa per esempio, va bene? Sonia invece che scusai? No, io ho nessuna scusa, però quello che volevo dire è che ad esempio ieri, diceva anche prima la collega, è stato, cioè io mi sono basata poi sull'esempio sulla tua sull'esempio che hai fatto tu con Flora cioè sull'auro che hai fatto tu con Flora ho sentito pedestalmente quello e io trovo.</w:t>
      </w:r>
    </w:p>
    <w:p w14:paraId="13956E85" w14:textId="77777777" w:rsidR="00570B09" w:rsidRDefault="00570B09" w:rsidP="00570B09">
      <w:pPr>
        <w:pStyle w:val="Corpotesto"/>
      </w:pPr>
      <w:r>
        <w:t>io, ma è una cosa mia, che vedendolo fare da un esperto io apprendo di più piuttosto che farlo che sbaglio e poi esempio ieri io ho fatto sicuramente un errore credo, ma l'abbiamo fatto entrambi io e Francesco, perché nel recupero del ricordo, nella descrizione del ricordo... avevamo gli occhi aperti invece bisogna tenerli chiusi ci sono dei passaggi che poi magari sbagli e te li fermi così nella scansione sì, quando devi descrivere bene l'immagine.</w:t>
      </w:r>
    </w:p>
    <w:p w14:paraId="66BDA6A0" w14:textId="77777777" w:rsidR="00570B09" w:rsidRDefault="00570B09" w:rsidP="00570B09">
      <w:pPr>
        <w:pStyle w:val="Corpotesto"/>
      </w:pPr>
      <w:r>
        <w:t>quando devi descrivere bene l'immagine stiamo parlando della fase 3 quando devi costruire tutto perché devi tenere gli occhi chiusi gli occhi chiusi io li faccio chiudere solamente quando appena prima dell'inizio della stimolazione chiedo alla persona di re-immedesimarsi, però ci sono persone che si re-immedesimano con lo sguardo basso per esempio, oppure che si astraggono completamente e pensano alla cosa, cioè è più facile. Ma io credo che venisse a descrivere meglio proprio la sensazione, tutto gli occhi chiusi.</w:t>
      </w:r>
    </w:p>
    <w:p w14:paraId="14AE3ED0" w14:textId="77777777" w:rsidR="00570B09" w:rsidRDefault="00570B09" w:rsidP="00570B09">
      <w:pPr>
        <w:pStyle w:val="Corpotesto"/>
      </w:pPr>
      <w:r>
        <w:t>No, allora tu hai visto che io ho fatto fare con gli occhi chiusi durante il float back, durante il float back gli occhi chiusi sono obbligatori tendenzialmente, fra l'altro solo è il float deck, se noi parliamo della tecnica pura, si usa in ipnosi, non è vero nemmeno quello, viene fatto addirittura a occhi aperti anche il ponte affettivo molto spesso durante l'ipnosi conversazionale, quindi tutto sommato non c'è una regola, io come consiglio do il floatback a occhi chiusi e la parte più utile a occhi.</w:t>
      </w:r>
    </w:p>
    <w:p w14:paraId="7BAC809C" w14:textId="77777777" w:rsidR="00570B09" w:rsidRDefault="00570B09" w:rsidP="00570B09">
      <w:pPr>
        <w:pStyle w:val="Corpotesto"/>
      </w:pPr>
      <w:r>
        <w:t>chiusi è quella in cui stiamo per iniziare l'elaborazione, abbiamo già fatto la fase 3 e io con la mia voce ti riprendo le tue parole ti dico ritorniamo un attimo lì quando hai quattro anni e sei nel forno crematorio e inizia a sentire calduccio e vedi tutte quelle scarpine intorno ok questa roba qua allora quella roba in modo tale che la riattivi bene e poi se fai la stimolazione a occhi chiusi continuerai da lì già che hai gli occhi chiusi, se fai la stimolazione a occhi.</w:t>
      </w:r>
    </w:p>
    <w:p w14:paraId="23CED2B7" w14:textId="77777777" w:rsidR="00570B09" w:rsidRDefault="00570B09" w:rsidP="00570B09">
      <w:pPr>
        <w:pStyle w:val="Corpotesto"/>
      </w:pPr>
      <w:r>
        <w:lastRenderedPageBreak/>
        <w:t>aperti gli dici che hai gli occhi chiusi, se fai la stimolazione a occhi aperti gli dici che hai gli occhi ok ora apri gli occhi e segui la pallina e lascia che il tuo cervello parta da qui, comunque la cosa era quella che anche io trovo che, vederlo fatto prima da te io apprendo tanto di più forse è una cosa mia ho bisogno proprio di certezze vabbè quindi non fatemi fare una rilaborazione vi faccio, vi simulo solamente le ultime fasi cioè la fase quella di installazione della risorsa.</w:t>
      </w:r>
    </w:p>
    <w:p w14:paraId="50767BA3" w14:textId="77777777" w:rsidR="00570B09" w:rsidRDefault="00570B09" w:rsidP="00570B09">
      <w:pPr>
        <w:pStyle w:val="Corpotesto"/>
      </w:pPr>
      <w:r>
        <w:t>e la fase del body scan che sono comunque iper semplici, perché se mi metto a fare io faccio quello che desiderate voi però noi abbiamo un problema di tempo io so per certo che voi imparate teoricamente meglio se vedete un esempio ma poi lo dovete provare, altrimenti non ci mettete sopra le zampine e quando finisce il corso tu domani c'hai il paziente e se non lo hai già provato è un casino quindi io se volete vi faccio.</w:t>
      </w:r>
    </w:p>
    <w:p w14:paraId="6C720F27" w14:textId="77777777" w:rsidR="00570B09" w:rsidRDefault="00570B09" w:rsidP="00570B09">
      <w:pPr>
        <w:pStyle w:val="Corpotesto"/>
      </w:pPr>
      <w:r>
        <w:t>anche un'altra MDR però questo toglie tempo alla vostra esercitazione e secondo me, non è, furbissimo possiamo fare da un l'unione di tutte e due le cose cioè io prendo qualcuna che abbia un ricordo semplice facciamo un elaborazione rapida e magari per un pezzo simulata e facciamo la chiusura e vi faccio rivedere la chiusura, se volete si può fare così quindi una roba che non impieghi tanto tempo e poi vi do tutto il tempo per fare l'esercitazione preferite in questo.</w:t>
      </w:r>
    </w:p>
    <w:p w14:paraId="6EBC3D6E" w14:textId="77777777" w:rsidR="00570B09" w:rsidRDefault="00570B09" w:rsidP="00570B09">
      <w:pPr>
        <w:pStyle w:val="Corpotesto"/>
      </w:pPr>
      <w:r>
        <w:t>modo qua va bene allora al volissimo voi tiziana tiziana microfono no devi accendere il microfonino ok desidero sapere la velocità del movimento della stimolazione bilaterale con la pallina veloce e 8,5 per 35 40 secondi si.</w:t>
      </w:r>
    </w:p>
    <w:p w14:paraId="468DA550" w14:textId="77777777" w:rsidR="00570B09" w:rsidRDefault="00570B09" w:rsidP="00570B09">
      <w:pPr>
        <w:pStyle w:val="Corpotesto"/>
      </w:pPr>
      <w:r>
        <w:t>software lì si c'è una slide su questi e io mi sono persa la prima parte si si però le slide 36 scaricate invece è lento e 0,2 no lento è con quel software lì e diciamo 4 4,5 5 secondi quello che preferisci 0,2 terzo che allora non ho capito i secondi i secondi sono più o meno quattro cinque secondi per passaggio passaggio intendo sinistra.</w:t>
      </w:r>
    </w:p>
    <w:p w14:paraId="430BCDBF" w14:textId="77777777" w:rsidR="00570B09" w:rsidRDefault="00570B09" w:rsidP="00570B09">
      <w:pPr>
        <w:pStyle w:val="Corpotesto"/>
      </w:pPr>
      <w:r>
        <w:t>destra e sinistra ok va bene ok elisabetta diciamo che senza portare i contenuti personali fino alla quattro va tutta la grande la 5 la 6 mi sono proprio persa di strada cioè se l'avessi proprio cancellata mi sono persa non so posso chiedere la cortesia magari di quello che ho capito adesso facciamo questa cosa qui così è utile a tutti, ok ci siamo un attimino, forse era troppa roba credo.</w:t>
      </w:r>
    </w:p>
    <w:p w14:paraId="36E0F081" w14:textId="77777777" w:rsidR="00570B09" w:rsidRDefault="00570B09" w:rsidP="00570B09">
      <w:pPr>
        <w:pStyle w:val="Corpotesto"/>
      </w:pPr>
      <w:r>
        <w:t>può darsi, va bene Gabriella posso chiedere se cortesemente si possono rimettere le slide che non le trovo più ma le slide non è che vanno via le trovi sempre sulla pagina del corso le metto in chat eh magari, grazie mille grazie Gabriella volevo solo verificare se ho capito bene l'esercitazione si comincia nella fase 3, giusto? Non si fa il posto sicuro prima?</w:t>
      </w:r>
    </w:p>
    <w:p w14:paraId="6E774FB7" w14:textId="77777777" w:rsidR="00570B09" w:rsidRDefault="00570B09" w:rsidP="00570B09">
      <w:pPr>
        <w:pStyle w:val="Corpotesto"/>
      </w:pPr>
      <w:r>
        <w:t xml:space="preserve">Sì, sì, esatto, fase 3. Ok, e volevo scusarmi per l'antipico con quello della coppia mia, perché ho avuto la febbre stanotte, quindi ho dormito pochissimo, quindi casomai fossi un po' rallentata. Non è un problema, è come fare il Vietnam, va benissimo così. Flora! Allora, io chiedo solo una cosa, perché confrontandomi un po' durante le prove, anche adesso, vedo che la difficoltà più grande nell'arrivo </w:t>
      </w:r>
      <w:r>
        <w:lastRenderedPageBreak/>
        <w:t>della parte dell'esercizio è proprio, cercare di tenere a mente tutti i passaggi e tutte le domande da fare.</w:t>
      </w:r>
    </w:p>
    <w:p w14:paraId="723A0AED" w14:textId="77777777" w:rsidR="00570B09" w:rsidRDefault="00570B09" w:rsidP="00570B09">
      <w:pPr>
        <w:pStyle w:val="Corpotesto"/>
      </w:pPr>
      <w:r>
        <w:t>ora siccome questo è un gruppo prima volevo chiedere a te io ho praticamente questo schema con delle domande passaggio per passaggio che ho creato e che magari potrebbe essere utile però se tu mi dici che può essere che io lo condivido perché non so se è possibile fare un materiale tu puoi condividere quello che vuoi però ragazzi avete delle slide che sono iper ultra schematiche tra cui quella che avete appena visto quindi. tendete a fidarvi di più di quello che fate piuttosto che dello schematto.</w:t>
      </w:r>
    </w:p>
    <w:p w14:paraId="37C21238" w14:textId="77777777" w:rsidR="00570B09" w:rsidRDefault="00570B09" w:rsidP="00570B09">
      <w:pPr>
        <w:pStyle w:val="Corpotesto"/>
      </w:pPr>
      <w:r>
        <w:t>poi potete condividere quello che volete e a me va benissimo, provate piuttosto che, raffigurare la realtà all'interno di una sintesi raffigurate la sintesi all'interno della realtà perché se no lo spiego perché ad esempio come è dell'anamnesi io ho uno schema tutto mio da seguire già solitamente che utilizzo già quindi, con degli spazi vuoi poter mettere, a te le domande. Questo un po' proprio da tutte le fasi, ti dice un po', sai chiedere in quale fase siamo? Ecco, quello non condividerlo perché non c'entra niente. Ok, grazie. Allora.</w:t>
      </w:r>
    </w:p>
    <w:p w14:paraId="2B41CC61" w14:textId="77777777" w:rsidR="00570B09" w:rsidRDefault="00570B09" w:rsidP="00570B09">
      <w:pPr>
        <w:pStyle w:val="Corpotesto"/>
      </w:pPr>
      <w:r>
        <w:t>iniziamo, con chi posso fare un ricordo rapido? Chi ce l'ha un ricordo, un sassolino nella scarpa, una fobietta? Francesco, c'hai un sassolino? Va bene, allora aspetta che ti espando. Struc. Eccomi. Eccoci qua. Tu sei sempre in Costa Azzurra nel frattempo? Sì, sono qua, sono qua, esatto. Non è bellissimo oggi, è un po' grigio, però c'è il giardino davanti quindi va bene, dai. Allora, un secondo solo che, già che ci sono ti smollo il tuo.</w:t>
      </w:r>
    </w:p>
    <w:p w14:paraId="164A7D82" w14:textId="77777777" w:rsidR="00570B09" w:rsidRDefault="00570B09" w:rsidP="00570B09">
      <w:pPr>
        <w:pStyle w:val="Corpotesto"/>
      </w:pPr>
      <w:r>
        <w:t>link, fammi aprire la paginetta. Allora, ci vuole la pagina o non vuole la pagina? Allora, qui dove siamo? Qual è il tuo colore preferito? Blu. allora ti piazzo un blu, te lo piazzo un grigino e ti do il link. vai, ok, lo apro così perché ho sempre bisogno di uno strumento penna.</w:t>
      </w:r>
    </w:p>
    <w:p w14:paraId="42BD96A7" w14:textId="77777777" w:rsidR="00570B09" w:rsidRDefault="00570B09" w:rsidP="00570B09">
      <w:pPr>
        <w:pStyle w:val="Corpotesto"/>
      </w:pPr>
      <w:r>
        <w:t>eccolo qua allora hai già un ricordo? sì vai allora ricordi da ex attori allora io ho fatto l'accademia d'arte drammatica mi è successa questa cosa la Paolo Grassi, quella di Milano e mi è successo io vengo da un passato dove ho fatto molta danza da piccolino e quindi ero abbastanza tartassato dal fatto i piedi 10 e 10 devi stare in parallelo sei ridicolo, non sei credibile e così via nonostante mi avessero preso quindi questo ricordo.</w:t>
      </w:r>
    </w:p>
    <w:p w14:paraId="7E4967DF" w14:textId="77777777" w:rsidR="00570B09" w:rsidRDefault="00570B09" w:rsidP="00570B09">
      <w:pPr>
        <w:pStyle w:val="Corpotesto"/>
      </w:pPr>
      <w:r>
        <w:t>in particolare è il ricordo con l'insegnante, di teatro danza che in teoria doveva essere la mia migliore alleata e quella che mi ha scelto anni 23 cosa succede in questo ricordo allora succede in questo ricordo che stiamo facendo un'esercitazione dove facciamo gli animali ok e quindi siamo in cerchio ognuno a turno va al centro fa l'animale l'animale c'era un po questo abbastanza bravo nel corso diciamo uno di quelli più puntati che fa questa questa cosa dove fa la scimmia e fa determinate.</w:t>
      </w:r>
    </w:p>
    <w:p w14:paraId="6122C2BB" w14:textId="77777777" w:rsidR="00570B09" w:rsidRDefault="00570B09" w:rsidP="00570B09">
      <w:pPr>
        <w:pStyle w:val="Corpotesto"/>
      </w:pPr>
      <w:r>
        <w:t xml:space="preserve">cose non è un proprio ricordo precisi come si chiama lui si chiama giancarlo ok quindi giancarlo fa la scimmia in mezzo giancarlo fa la scimmia in mezzo e passa l'insegnante di teatro danza e la quale attualmente non ricordo il nome facendo </w:t>
      </w:r>
      <w:r>
        <w:lastRenderedPageBreak/>
        <w:t>un collegamento il che è voluto l'ho avuto per tre anni allora la pasta questo insegnante mi bella, questa è il piede proprio mi basta il piede mi guardo negli occhi, un centimetro dalla faccia e mi dice guarda guarda osserva bene come si muove un attore invece che un.</w:t>
      </w:r>
    </w:p>
    <w:p w14:paraId="0D956F5B" w14:textId="77777777" w:rsidR="00570B09" w:rsidRDefault="00570B09" w:rsidP="00570B09">
      <w:pPr>
        <w:pStyle w:val="Corpotesto"/>
      </w:pPr>
      <w:r>
        <w:t>ballerino tra parentesi questo è il mio sottotesto e io lì e sono non ottenuto di solito sono molto calmo molto pagato molto chi insegnante buono donna donna ok calca del mondo mi sposto un metro più in là e invece lì non ce l'ho proprio fatta e sono andato proprio su tutte le furie mi sono spostato e gli ho detto senti tu tu non è più niente da insegnarmi me ne sono andato in direzione ho chiesto di non fare più teatro danza fino alla fine dell'anno questo è un po il ricordo generale.</w:t>
      </w:r>
    </w:p>
    <w:p w14:paraId="38DDAD5B" w14:textId="77777777" w:rsidR="00570B09" w:rsidRDefault="00570B09" w:rsidP="00570B09">
      <w:pPr>
        <w:pStyle w:val="Corpotesto"/>
      </w:pPr>
      <w:r>
        <w:t>che ho ok qual è il momento peggiore quando ti dice guarda come si muove un attore o quando tu rispondi o quando vai in direzione a il momento peggiore quando c'è giancarlo che fa la scimmia no no il momento peggiore è, quando, quando lei mi presta il piede e mi guarda proprio a pochi centimetri dalla faccia dicendomi che espressione ha mentre ti guarda è ipertruccata tanto nero intorno agli occhi e mi guarda.</w:t>
      </w:r>
    </w:p>
    <w:p w14:paraId="2B5057D9" w14:textId="77777777" w:rsidR="00570B09" w:rsidRDefault="00570B09" w:rsidP="00570B09">
      <w:pPr>
        <w:pStyle w:val="Corpotesto"/>
      </w:pPr>
      <w:r>
        <w:t>stringendo gli occhi tantissimo che quasi non riesco a vederglieli quindi vedo come se fossero due strepisce nere ok qual è la frase negativa che ti viene da dire mentre guardi questa immagine. Su di me? Sì. Non valgo, non sono capito, non sono amato, sono inadeguato, sono incapace. Sono diverso? Prova a guardare se sono diverso, ti fa più male.</w:t>
      </w:r>
    </w:p>
    <w:p w14:paraId="4446E6DD" w14:textId="77777777" w:rsidR="00570B09" w:rsidRDefault="00570B09" w:rsidP="00570B09">
      <w:pPr>
        <w:pStyle w:val="Corpotesto"/>
      </w:pPr>
      <w:r>
        <w:t>o meno male di non valgo e sono inadeguato. Prova a scrivere tutte e tre sotto quel ricordo, sotto quell'immagine e mi dici. quale ti fa più male non valgo va bene qual è la frase positiva invece che ti piacerebbe arrivare a scrivere alla fine del lavoro sul ricordo al posto di non valgo deve essere un po un controcanto tipo vado bene così sono consapevole del mio valore valgo indipendentemente dagli altri.</w:t>
      </w:r>
    </w:p>
    <w:p w14:paraId="6F138D9D" w14:textId="77777777" w:rsidR="00570B09" w:rsidRDefault="00570B09" w:rsidP="00570B09">
      <w:pPr>
        <w:pStyle w:val="Corpotesto"/>
      </w:pPr>
      <w:r>
        <w:t>oppure posso accettare i miei limiti? Sono capace. Attenzione che il fronte del valore è diverso dal fronte della capacità perché la capacità è il mondo del fare, il valore è il mondo dell'essere. Quindi sul mondo dell'essere è forse più orientabile.</w:t>
      </w:r>
    </w:p>
    <w:p w14:paraId="5C2CBE5D" w14:textId="77777777" w:rsidR="00570B09" w:rsidRDefault="00570B09" w:rsidP="00570B09">
      <w:pPr>
        <w:pStyle w:val="Corpotesto"/>
      </w:pPr>
      <w:r>
        <w:t>su qualcosa che ha a che fare sempre sul tema del valore o dell'adeguatezza. Posso sentirmi adeguato, posso riconoscere il mio valore, riconosco il mio valore, vado bene come sono, quella che ti piace di più. Vado bene come sono. Ok, da 1 a 7 quanto ci credi su quell'immagine là, vado bene come sono? 3. Se prendi l'immagine e scrivi non valgo, che emozione provi in questo momento?</w:t>
      </w:r>
    </w:p>
    <w:p w14:paraId="3B8FD937" w14:textId="77777777" w:rsidR="00570B09" w:rsidRDefault="00570B09" w:rsidP="00570B09">
      <w:pPr>
        <w:pStyle w:val="Corpotesto"/>
      </w:pPr>
      <w:r>
        <w:t>Sono triste. Ok, triste e basta? O tristezza, rabbia, tristezza, vergogna, tristezza, ansia? Sono triste e un po' ansioso. Ok, se prendi l'immagine e ci scrivi non valgo e ascolti questa tristezza e quest'ansia, qual è il livello di disagio che ti dà tutto questo da 3? Da 0 a 10 in questo momento. 7 e dove senti questo disagio nel corpo?</w:t>
      </w:r>
    </w:p>
    <w:p w14:paraId="188CEE3F" w14:textId="77777777" w:rsidR="00570B09" w:rsidRDefault="00570B09" w:rsidP="00570B09">
      <w:pPr>
        <w:pStyle w:val="Corpotesto"/>
      </w:pPr>
      <w:r>
        <w:lastRenderedPageBreak/>
        <w:t>nei quadricipiti, sulle gambe, sulle cosce tra il ginocchio e la parte delle anche sotto forma di tensione? sì va bene allora piedoni per terra, occhi chiusi e ritorniamo per un attimo 23 anni sei lì in mezzo al cerchio anzi fai parte di questo cerchio all'accademia, l'esercizio è quello di fare gli animali e mentre c'è Giancarlo che fa.</w:t>
      </w:r>
    </w:p>
    <w:p w14:paraId="719CA380" w14:textId="77777777" w:rsidR="00570B09" w:rsidRDefault="00570B09" w:rsidP="00570B09">
      <w:pPr>
        <w:pStyle w:val="Corpotesto"/>
      </w:pPr>
      <w:r>
        <w:t>la scimmia, passa l'insegnante, ti peste al piede, ti guarda negli occhi con questo sguardo stretto stretto e truccato di nero, tanto che gli occhi ti sembrano due strisce nere e ti dice guarda come si muove un attore. La frase è non valgo, l'emozione di tristezza di ansia. e la sensazione fisica è quella di tensione quadricipiti. Tieni tutto questo e apri gli occhi e segui la pallina.</w:t>
      </w:r>
    </w:p>
    <w:p w14:paraId="213963AE" w14:textId="77777777" w:rsidR="00570B09" w:rsidRDefault="00570B09" w:rsidP="00570B09">
      <w:pPr>
        <w:pStyle w:val="Corpotesto"/>
      </w:pPr>
      <w:r>
        <w:t>Grazie per la visione! un bel respiro lascia andare tutto e mi dici che cosa hai notato ho visto all'inizio fatto fatica a connettere le cose però poi a un certo punto è come se la pallina nera fosse diventata la striscia di quegli occhi io e io spostandomi dal lato all'altro cercasse di evitare quello.</w:t>
      </w:r>
    </w:p>
    <w:p w14:paraId="31B1DF8E" w14:textId="77777777" w:rsidR="00570B09" w:rsidRDefault="00570B09" w:rsidP="00570B09">
      <w:pPr>
        <w:pStyle w:val="Corpotesto"/>
      </w:pPr>
      <w:r>
        <w:t>sguardo ok rimaniamo su questo. la striscia di quegli occhi io e io spostandomi dal lato all'altro cercasse di evitare quello.</w:t>
      </w:r>
    </w:p>
    <w:p w14:paraId="0FDA2028" w14:textId="77777777" w:rsidR="00570B09" w:rsidRDefault="00570B09" w:rsidP="00570B09">
      <w:pPr>
        <w:pStyle w:val="Corpotesto"/>
      </w:pPr>
      <w:r>
        <w:t>Un bel respirone. Come dici, che cosa hai notato? A un certo punto la pallina è diventata bianca, mi ha fatto sorridere. E poi quando è diventata nera ho rivisto proprio il suo sguardo, però l'ho seguito invece di evitarlo. Sì, te l'ho messa nera apposta visto che mi hai suggerito questa cosa. Rimaniamo lì.</w:t>
      </w:r>
    </w:p>
    <w:p w14:paraId="3E1062A4" w14:textId="77777777" w:rsidR="00570B09" w:rsidRDefault="00570B09" w:rsidP="00570B09">
      <w:pPr>
        <w:pStyle w:val="Corpotesto"/>
      </w:pPr>
      <w:r>
        <w:t>Grazie. Respirone.</w:t>
      </w:r>
    </w:p>
    <w:p w14:paraId="15A50BB1" w14:textId="77777777" w:rsidR="00570B09" w:rsidRDefault="00570B09" w:rsidP="00570B09">
      <w:pPr>
        <w:pStyle w:val="Corpotesto"/>
      </w:pPr>
      <w:r>
        <w:t>Cos'hai notato? Io mi sono sentito bene e ho provato come la sensazione di pietà. Per? Per lei. Ok, dove la senti nel corpo? Nella testa. sotto forma di sotto forma di un liquido che si siede che si scioglie rimaniamo su questo.</w:t>
      </w:r>
    </w:p>
    <w:p w14:paraId="77BE3E2B" w14:textId="77777777" w:rsidR="00570B09" w:rsidRDefault="00570B09" w:rsidP="00570B09">
      <w:pPr>
        <w:pStyle w:val="Corpotesto"/>
      </w:pPr>
      <w:r>
        <w:t>un respirone. ma scendere tutto e mi dici cosa noti. ho notato una sensazione di freschezza e ho sentito il desiderio di uscire sotto la pioggia senza l'ombrello. Ritorniamo al ricordo da cui siamo partiti 010 in questo momento?</w:t>
      </w:r>
    </w:p>
    <w:p w14:paraId="5863F2A7" w14:textId="77777777" w:rsidR="00570B09" w:rsidRDefault="00570B09" w:rsidP="00570B09">
      <w:pPr>
        <w:pStyle w:val="Corpotesto"/>
      </w:pPr>
      <w:r>
        <w:t>010 in questo momento 2. Ripartiamo da là.</w:t>
      </w:r>
    </w:p>
    <w:p w14:paraId="0D60D467" w14:textId="77777777" w:rsidR="00570B09" w:rsidRDefault="00570B09" w:rsidP="00570B09">
      <w:pPr>
        <w:pStyle w:val="Corpotesto"/>
      </w:pPr>
      <w:r>
        <w:t>un respiro. cos'hai notato? leggerezza anche un po' grottesca ci stavo facendo un musical insieme tipo Sassi Nien Nien The Rain è presente. rimaniamo lì.</w:t>
      </w:r>
    </w:p>
    <w:p w14:paraId="56C11DD4" w14:textId="77777777" w:rsidR="00570B09" w:rsidRDefault="00570B09" w:rsidP="00570B09">
      <w:pPr>
        <w:pStyle w:val="Corpotesto"/>
      </w:pPr>
      <w:r>
        <w:t>grazie. un bel respiro. e mo? cosa hai notato? mi è tornato alla memoria quanto mi divertiva stare in scena mi faceva divertire va bene, va bene.</w:t>
      </w:r>
    </w:p>
    <w:p w14:paraId="49A22083" w14:textId="77777777" w:rsidR="00570B09" w:rsidRDefault="00570B09" w:rsidP="00570B09">
      <w:pPr>
        <w:pStyle w:val="Corpotesto"/>
      </w:pPr>
      <w:r>
        <w:t>ritorniamo sul ricordo iniziale e in questo momento lo stai vedendo dall'interno o dall'esterno? dall'esterno ok, allora peggioriamo un attimo tutto per favore rendiamolo teatrale cioè lei oltre ad avere questa striscia nera sugli occhi è proprio come se fosse Marilyn Manson ha una parte di grotesco e una parte horror tutto il clima è horror.</w:t>
      </w:r>
    </w:p>
    <w:p w14:paraId="6BC61AE7" w14:textId="77777777" w:rsidR="00570B09" w:rsidRDefault="00570B09" w:rsidP="00570B09">
      <w:pPr>
        <w:pStyle w:val="Corpotesto"/>
      </w:pPr>
      <w:r>
        <w:lastRenderedPageBreak/>
        <w:t>e anche tu sei horror, e prova a aumentare la quantità di disagio e di smisura, asterisco per gli ascoltatori questo è un modo per velocizzare la questione e non è ortodosso, non riproducetelo a casa ok?</w:t>
      </w:r>
    </w:p>
    <w:p w14:paraId="2A02FD8A" w14:textId="77777777" w:rsidR="00570B09" w:rsidRDefault="00570B09" w:rsidP="00570B09">
      <w:pPr>
        <w:pStyle w:val="Corpotesto"/>
      </w:pPr>
      <w:r>
        <w:t>respiro, il tuo non verbale era meraviglioso dimmi tutto, maledetto immagino, Ma diventa subito Beckett o Coppì, praticamente siamo usciti dalla spazzatura pieni di immondizia e ci sputavamo addosso, ma era tutto molto divertente, per quanto grottesco e nero, ma a me piace quell'immaginario lì. Bene, adesso completiamo quest'opera con un pestaggio, cioè invece di esplodere e andare in direzione, ribadisco ragazzi sto facendo questo per velocizzare la cosa, per farvi vedere tutte le fasi, vedi che tipo di pestaggio teatrale viene fuori, non so se tipo con le ciabatte alla Ionesco o una roba del genere.</w:t>
      </w:r>
    </w:p>
    <w:p w14:paraId="4FC56715" w14:textId="77777777" w:rsidR="00570B09" w:rsidRDefault="00570B09" w:rsidP="00570B09">
      <w:pPr>
        <w:pStyle w:val="Corpotesto"/>
      </w:pPr>
      <w:r>
        <w:t>Grazie per la visione! che hai notato?</w:t>
      </w:r>
    </w:p>
    <w:p w14:paraId="63106333" w14:textId="77777777" w:rsidR="00570B09" w:rsidRDefault="00570B09" w:rsidP="00570B09">
      <w:pPr>
        <w:pStyle w:val="Corpotesto"/>
      </w:pPr>
      <w:r>
        <w:t>sì, abbiamo fatto questo pestaggio ma non direttamente con mani ma usavamo tipo la lattuga i porri un po' di caccia di pomodoro aperti e tirati addosso ok, ok senti, se ritorniamo al ricordo iniziale 0,10 0 lasciamo andare? sì, sì, sì Se prendiamo la tua frase Vado bene come sono Ti piace ancora? La vuoi cambiare?</w:t>
      </w:r>
    </w:p>
    <w:p w14:paraId="06BA7BD0" w14:textId="77777777" w:rsidR="00570B09" w:rsidRDefault="00570B09" w:rsidP="00570B09">
      <w:pPr>
        <w:pStyle w:val="Corpotesto"/>
      </w:pPr>
      <w:r>
        <w:t>Sì, mi piace, mi piace Uno sette su quell'immagine, su quel ricordo? Sette, ci sta? si ti rallento la pallina pensa vado bene così vado bene come sono.</w:t>
      </w:r>
    </w:p>
    <w:p w14:paraId="3B2C9DB3" w14:textId="77777777" w:rsidR="00570B09" w:rsidRDefault="00570B09" w:rsidP="00570B09">
      <w:pPr>
        <w:pStyle w:val="Corpotesto"/>
      </w:pPr>
      <w:r>
        <w:t>un bel respirone voilà e abbiamo esaurito anche questa fase se tu avessi detto qualcosa tipo 5 io avrei continuato a farti fare dei set e poi ti avrei chiesto di nuovo adesso da 1 a 7 quanto ci credi Ma adesso siamo alla scansione corporea, la scansione corporea è molto bene, per chiudere questa elaborazione vorrei che tu facessi quest'ultimo esercizio di immaginazione, pensa di tenere il ricordo iniziale sopra la capoccia con la frase.</w:t>
      </w:r>
    </w:p>
    <w:p w14:paraId="39AAAC47" w14:textId="77777777" w:rsidR="00570B09" w:rsidRDefault="00570B09" w:rsidP="00570B09">
      <w:pPr>
        <w:pStyle w:val="Corpotesto"/>
      </w:pPr>
      <w:r>
        <w:t>vado bene così come sono quando ti dico via chiudi gli occhi e immagini di farti attraversare da questo ricordo con quella frase se vedi che si blocca da qualche patto che ti dà fastidio riapri gli occhi mi dici dove se invece vedi che come se attraversasse il corpo senza problemi uscisse dall'altra parte tipo dai piedi oppure semplicemente si allontanasse mi dice che andava.</w:t>
      </w:r>
    </w:p>
    <w:p w14:paraId="639FE7DF" w14:textId="77777777" w:rsidR="00570B09" w:rsidRDefault="00570B09" w:rsidP="00570B09">
      <w:pPr>
        <w:pStyle w:val="Corpotesto"/>
      </w:pPr>
      <w:r>
        <w:t>l'incendio. Che ha fatto? Mi ha tagliato lento, lento come uno scanner, quando è passato dalle cosce mi ha creato una sensazione di relax perché erano un po' più rigide, si sono sciolte, ha fatto un po' fatica ad uscire dalle dita dei piedi ma poi è andato via. Ok, lo possiamo considerare chiuso oppure se lui avesse detto, se è fermato sulle dita.</w:t>
      </w:r>
    </w:p>
    <w:p w14:paraId="088F4C2D" w14:textId="77777777" w:rsidR="00570B09" w:rsidRDefault="00570B09" w:rsidP="00570B09">
      <w:pPr>
        <w:pStyle w:val="Corpotesto"/>
      </w:pPr>
      <w:r>
        <w:t>dei piedi gli avrei detto semplicemente stai solo su questa sensazione delle dita dei piedi e ti avrei fatto fare un'elaborazione come per il ricordo, quindi con i 35-40 secondi e la pallina veloce. Invece, siccome lo consideriamo andato perché è uscito, chiudiamo semplicemente con un ultimo set breve e lento sulla frase positiva, cioè vado bene come sono.</w:t>
      </w:r>
    </w:p>
    <w:p w14:paraId="7C6A1EFB" w14:textId="77777777" w:rsidR="00570B09" w:rsidRDefault="00570B09" w:rsidP="00570B09">
      <w:pPr>
        <w:pStyle w:val="Corpotesto"/>
      </w:pPr>
      <w:r>
        <w:lastRenderedPageBreak/>
        <w:t>Grazie mille. Un bel respirone. Ciao ricordo, ciao, ciao. Diciamo al paziente, bene, bravissimo, abbiamo messo in archivio anche questo ulteriore ricordo, la prossima seduta lavoreremo su quell'importante ricordo di quando le hanno rubato la collezione di gormiti e faremo questa roba qua.</w:t>
      </w:r>
    </w:p>
    <w:p w14:paraId="0E336BB6" w14:textId="77777777" w:rsidR="00570B09" w:rsidRDefault="00570B09" w:rsidP="00570B09">
      <w:pPr>
        <w:pStyle w:val="Corpotesto"/>
      </w:pPr>
      <w:r>
        <w:t>ok grazie intanto a te si capiva ragazzi perché comunque è molto molto semplice quella roba lì dopo l'elaborazione alla fine e il paziente scusa posso farti una domanda veloce su Manuela velocissima perché dal video non ho visto una cosa il body scan te lo fai con gli occhi chiusi cioè il paziente lo fa con gli occhi chiusi anche lì non è che è obbligatorio.</w:t>
      </w:r>
    </w:p>
    <w:p w14:paraId="65B7E794" w14:textId="77777777" w:rsidR="00570B09" w:rsidRDefault="00570B09" w:rsidP="00570B09">
      <w:pPr>
        <w:pStyle w:val="Corpotesto"/>
      </w:pPr>
      <w:r>
        <w:t>Però siccome con gli occhi chiusi l'immaginazione aumenta e c'è il cosiddetto alfa stop, cioè che entro 10-15 secondi dalla chiusura degli occhi le onde alfa aumentano di una discreta percentuale, diamo questa mano al paziente. Meglio immagina, meglio funziona il tutto. Francesca? Domanda super veloce, l'ultimissimo set breve di chiusura, lo invito a fare ricordando la sensazione positiva? No, la frase, sempre la cognizione positiva.</w:t>
      </w:r>
    </w:p>
    <w:p w14:paraId="5B3BF706" w14:textId="77777777" w:rsidR="00570B09" w:rsidRDefault="00570B09" w:rsidP="00570B09">
      <w:pPr>
        <w:pStyle w:val="Corpotesto"/>
      </w:pPr>
      <w:r>
        <w:t>Sempre la frase, ok, va bene, grazie. Bene, 10-30, la vostra esercitazione è miracolosamente passata da 60 minuti a 45 minuti a testa. Quindi voi avrete 45 minuti, dopo questi 45 minuti riemergerete dal sogno, faremo un debriefing. E poi avrete... avrete altri 45 minuti, quindi nei 45 minuti che facciamo adesso ci sta solo un fronte.</w:t>
      </w:r>
    </w:p>
    <w:p w14:paraId="26808E5A" w14:textId="77777777" w:rsidR="00570B09" w:rsidRDefault="00570B09" w:rsidP="00570B09">
      <w:pPr>
        <w:pStyle w:val="Corpotesto"/>
      </w:pPr>
      <w:r>
        <w:t>della coppia, vale a dire che il soggetto A fa da terapeuta sul soggetto B, poi il soggetto A e B escono, parlano della loro esperienza e rientreranno nella stanzina dopo la pausa, saranno sempre loro A e B ma questa volta sarà B che farà il terapeuta. Bene, allora tra tutte le scuse accampate prima, quella che mi sembrava più sensata era quella ambientale, cioè con i bambini che fanno casino, se non sono stati nel frattempo.</w:t>
      </w:r>
    </w:p>
    <w:p w14:paraId="2CE1DF20" w14:textId="77777777" w:rsidR="00570B09" w:rsidRDefault="00570B09" w:rsidP="00570B09">
      <w:pPr>
        <w:pStyle w:val="Corpotesto"/>
      </w:pPr>
      <w:r>
        <w:t>terminati, non mi ricordo chi fosse l'autrice della prove. Raffaella Di Biati. Ok Raffaella, sono sempre lì o sono stati anestetizzati? Non lo ho dato in adozione ancora. Ancora no, vabbè. Allora ti metto in una stanzetta da 30, dove tu sarai la terza, tutti gli altri subiranno un'esposizione, farò la terapia anche se ho mal di testa, farò la terapia anche se non ho capito tuttissimo, farò la terapia, punto.</w:t>
      </w:r>
    </w:p>
    <w:p w14:paraId="70398C97" w14:textId="77777777" w:rsidR="00570B09" w:rsidRDefault="00570B09" w:rsidP="00570B09">
      <w:pPr>
        <w:pStyle w:val="Corpotesto"/>
      </w:pPr>
      <w:r>
        <w:t>Allora fammi vedere un secondo, qui ne abbiamo, sono 14 stanzine direi, no? E' sempre, forse, crea. Allora Raffaella è la terza, quindi devo metterti.</w:t>
      </w:r>
    </w:p>
    <w:p w14:paraId="6AD35F02" w14:textId="77777777" w:rsidR="00570B09" w:rsidRDefault="00570B09" w:rsidP="00570B09">
      <w:pPr>
        <w:pStyle w:val="Corpotesto"/>
      </w:pPr>
      <w:r>
        <w:t>come il terzo va bene buon lavoro, buon divertimento mai una volta che le stanzine.</w:t>
      </w:r>
    </w:p>
    <w:p w14:paraId="49F0CE21" w14:textId="77777777" w:rsidR="00570B09" w:rsidRDefault="00570B09" w:rsidP="00570B09">
      <w:pPr>
        <w:pStyle w:val="Corpotesto"/>
      </w:pPr>
      <w:r>
        <w:t>non riservino istantaneamente una meravigliosa sorpresa Simonetta can you hear me? Simonetta no Simonetta non ha neanche l'audio attaccato. allora fra l'altro Simonetta era in coppia con Tiziana che era quella che non ha sentito metà della roba di ieri quindi.</w:t>
      </w:r>
    </w:p>
    <w:p w14:paraId="3620B250" w14:textId="77777777" w:rsidR="00570B09" w:rsidRDefault="00570B09" w:rsidP="00570B09">
      <w:pPr>
        <w:pStyle w:val="Corpotesto"/>
      </w:pPr>
      <w:r>
        <w:t xml:space="preserve">soluzione. eccoci Simonetta, cos'è successo, mi hai fatto mi hai fatto preoccupare Tiziana allora rientrate ce l'avete ancora la domanda di ingresso no </w:t>
      </w:r>
      <w:r>
        <w:lastRenderedPageBreak/>
        <w:t>dice Tiziana no dice Simonetta aspetta allora adesso faccio una simulazione vi sposto in un'altra stanza ma poi non dite sì.</w:t>
      </w:r>
    </w:p>
    <w:p w14:paraId="1F65773D" w14:textId="77777777" w:rsidR="00570B09" w:rsidRDefault="00570B09" w:rsidP="00570B09">
      <w:pPr>
        <w:pStyle w:val="Corpotesto"/>
      </w:pPr>
      <w:r>
        <w:t>adesso vi risposto nella vostra ok stessa cosa faccio con Tiziana ti sposto, posto in un'altra stanza, non accettare subito, aspetta un attimo, stai ferma lì, no ferma, ferma che ti devo rimettere nella 14 Tiziana.</w:t>
      </w:r>
    </w:p>
    <w:p w14:paraId="129C2047" w14:textId="77777777" w:rsidR="00570B09" w:rsidRDefault="00570B09" w:rsidP="00570B09">
      <w:pPr>
        <w:pStyle w:val="Corpotesto"/>
      </w:pPr>
      <w:r>
        <w:t>sposta nella 14 adesso accetta ok Simonetta che è successo? non ho avevo ricevuto il messaggio prima di aver entrata nella 13 ok stai lì si no ma ok non dire di sì a quella della 13 di di sì a quella della 14.</w:t>
      </w:r>
    </w:p>
    <w:p w14:paraId="0A8EF15A" w14:textId="77777777" w:rsidR="00570B09" w:rsidRDefault="00570B09" w:rsidP="00570B09">
      <w:pPr>
        <w:pStyle w:val="Corpotesto"/>
      </w:pPr>
      <w:r>
        <w:t>ce l'hai? perfetto eccola qua. che numero vuoi fare? la 0 8 cogliere, farò sempre le prime 7 le prime 7, ok, ciao cordialità vivissime.</w:t>
      </w:r>
    </w:p>
    <w:p w14:paraId="28CDCDF5" w14:textId="77777777" w:rsidR="00570B09" w:rsidRDefault="00570B09" w:rsidP="00570B09">
      <w:pPr>
        <w:pStyle w:val="Corpotesto"/>
      </w:pPr>
      <w:r>
        <w:t>grazie. Grazie.</w:t>
      </w:r>
    </w:p>
    <w:p w14:paraId="7A62F5AF" w14:textId="77777777" w:rsidR="00570B09" w:rsidRDefault="00570B09" w:rsidP="00570B09">
      <w:pPr>
        <w:pStyle w:val="Corpotesto"/>
      </w:pPr>
      <w:r>
        <w:t>Sono spaventata perché sono in pericolo nel dominio della sicurezza. Non posso fidarmi degli altri. posso non posso fidarmi degli altri perché io pensavo adesso si ferma e gira perché l'ho vista la scena mentre andava dritto per questo non mi fido di nessuno non posso fidarmi degli altri e.</w:t>
      </w:r>
    </w:p>
    <w:p w14:paraId="417837EE" w14:textId="77777777" w:rsidR="00570B09" w:rsidRDefault="00570B09" w:rsidP="00570B09">
      <w:pPr>
        <w:pStyle w:val="Corpotesto"/>
      </w:pPr>
      <w:r>
        <w:t>ora se invece ti chiedo che frase volesse vorresti vorresti scrivere come una sorta di didascalia sotto queste immagini alla fine del lavoro. Andiamo nelle posizioni, è tutto finito. Però è il contraltare, il controcanto come dice lui, è tutto finito, sì, non posso fidarmi, è tutto finito. È tutto finito, perché posso fidarmi e rimango ancora in dubbio.</w:t>
      </w:r>
    </w:p>
    <w:p w14:paraId="3C067AF4" w14:textId="77777777" w:rsidR="00570B09" w:rsidRDefault="00570B09" w:rsidP="00570B09">
      <w:pPr>
        <w:pStyle w:val="Corpotesto"/>
      </w:pPr>
      <w:r>
        <w:t>Sì, adesso ti faccio un'altra domanda, a proposito di questo è tutto finito? Però è proprio perché tu dici è tutto finito, mentre non posso fidarmi, rimane in dubbio, secondo me è questa che devi scegliere come fase. Ah, posso fidarmi. Eh, sì, giusto. Posso fidarmi. Perché adesso invece io ti chiedo, a proposito di questo, posso fidarmi se io ti chiedo quanto ci credi in questo momento da 1 a 7?</w:t>
      </w:r>
    </w:p>
    <w:p w14:paraId="5FA7C625" w14:textId="77777777" w:rsidR="00570B09" w:rsidRDefault="00570B09" w:rsidP="00570B09">
      <w:pPr>
        <w:pStyle w:val="Compact"/>
        <w:numPr>
          <w:ilvl w:val="0"/>
          <w:numId w:val="7"/>
        </w:numPr>
      </w:pPr>
      <w:r>
        <w:t>Eh, vedi, allora abbiamo fatto bene a cambiare. Se invece io ti dovessi chiedere, a proposito della frase negativa, non posso fidarmi degli altri, no? Che suggerirei, scusate l'inclusione. Provate a metterla in affermativo. Non posso fidarmi degli altri, che cosa ci dice di te? Nel senso, come si può mettere in affermativo? Può essere anche se... Può essere... no, no, non positivo, in affermativo.</w:t>
      </w:r>
    </w:p>
    <w:p w14:paraId="42695BAC" w14:textId="77777777" w:rsidR="00570B09" w:rsidRDefault="00570B09" w:rsidP="00570B09">
      <w:pPr>
        <w:pStyle w:val="FirstParagraph"/>
      </w:pPr>
      <w:r>
        <w:t>Cioè... non posso fidarmi a il non, non funziona bene quindi o scrivi tipo sono diffidente, oppure che cosa ci dice il fatto che tu non ti fidi degli altri sono in pericolo hai capito? cioè devi portarla su di te, no, sono in pericolo ok, perché altrimenti spostiamo l'accento semantico sugli altri dire non posso fidarmi degli altri mette la responsabilità della tua situazione.</w:t>
      </w:r>
    </w:p>
    <w:p w14:paraId="5EEEB458" w14:textId="77777777" w:rsidR="00570B09" w:rsidRDefault="00570B09" w:rsidP="00570B09">
      <w:pPr>
        <w:pStyle w:val="Corpotesto"/>
      </w:pPr>
      <w:r>
        <w:t xml:space="preserve">sugli altri, mentre invece sono diffidente o sono in pericolo quello che tu ritieni giusto per te, mette l'accento su di te quindi produce un'elaborazione migliore ah ok, va bene allora sono in pericolo lo sento più va bene ok, e invece a questo punto, ti chiedo quali sono le emozioni che provi adesso ah no, la scala del sono </w:t>
      </w:r>
      <w:r>
        <w:lastRenderedPageBreak/>
        <w:t>in pericolo, l'abbiamo valutata, E no, quello lì non c'è la scala del suo pericolo, c'è la sud.</w:t>
      </w:r>
    </w:p>
    <w:p w14:paraId="06896C2A" w14:textId="77777777" w:rsidR="00570B09" w:rsidRDefault="00570B09" w:rsidP="00570B09">
      <w:pPr>
        <w:pStyle w:val="Corpotesto"/>
      </w:pPr>
      <w:r>
        <w:t>No, c'è la scala del, c'è la VOC, cioè la scala della positiva. Sì, è la VOC, tu mi hai detto 1. 1. Posso fidarmi. Posso fidarmi, ti va bene anche se sono in pericolo? Sì. Ok, quindi ti piace di più di, che ne so, sono al sicuro? No, posso fidarmi. Va bene, perfetto, ok. Ok, quindi questa la cancelliamo. quindi posso fidarmi.</w:t>
      </w:r>
    </w:p>
    <w:p w14:paraId="610732B7" w14:textId="77777777" w:rsidR="00570B09" w:rsidRDefault="00570B09" w:rsidP="00570B09">
      <w:pPr>
        <w:pStyle w:val="Corpotesto"/>
      </w:pPr>
      <w:r>
        <w:t>il problema è solo finché non la sterilizzi, quando la sterilizzi non si innamora perché anche se vede, vede con curiosità ma la questione è se vi annusa. allora, più che reintrodurre gli oggetti io lascerei gli oggetti che per te vanno bene adesso quelli della cucina, pericolo ma il tappeto, perché cosa succede? succede che quando tu introduci una cosa nuova diventa per lei una fonte di iperesplorazione.</w:t>
      </w:r>
    </w:p>
    <w:p w14:paraId="6C317DCE" w14:textId="77777777" w:rsidR="00570B09" w:rsidRDefault="00570B09" w:rsidP="00570B09">
      <w:pPr>
        <w:pStyle w:val="Corpotesto"/>
      </w:pPr>
      <w:r>
        <w:t>mentre invece se c'è già lì diventa una cosa che diventa subito abituale, ciao, io intanto faccio il corso. ciao.</w:t>
      </w:r>
    </w:p>
    <w:p w14:paraId="41B4342F" w14:textId="77777777" w:rsidR="00570B09" w:rsidRDefault="00570B09" w:rsidP="00570B09">
      <w:pPr>
        <w:pStyle w:val="Corpotesto"/>
      </w:pPr>
      <w:r>
        <w:t>per lasciare lo studio e trovarne un altro siete sedute di fronte sullo sfondo ci sono tanti oggetti che sono tuoi che hai portato tu, libri, tappeti, librerie ed hai uno sguardo soddisfatto e tu ti senti un po' calorata e agitata.</w:t>
      </w:r>
    </w:p>
    <w:p w14:paraId="3942BBBA" w14:textId="77777777" w:rsidR="00570B09" w:rsidRDefault="00570B09" w:rsidP="00570B09">
      <w:pPr>
        <w:pStyle w:val="Corpotesto"/>
      </w:pPr>
      <w:r>
        <w:t>e sotto c'è questa frase negativa sono troppo disponibile, sono delusa che emozione provi in questo momento? Ma sia la tristezza che... sì. tristezza e preoccupazione, insieme.</w:t>
      </w:r>
    </w:p>
    <w:p w14:paraId="5028A171" w14:textId="77777777" w:rsidR="00570B09" w:rsidRDefault="00570B09" w:rsidP="00570B09">
      <w:pPr>
        <w:pStyle w:val="Corpotesto"/>
      </w:pPr>
      <w:r>
        <w:t>dove hai la tua stessa ansia? sì, sì un po' di agitazione, sì, dove le senti in corso? prima al sud, prima al sud, prima al sud, grazie. mettendo insieme questa immagine insieme alla frase sono troppo disponibile, sono delusa l'emozione di tristezza.</w:t>
      </w:r>
    </w:p>
    <w:p w14:paraId="41C641D8" w14:textId="77777777" w:rsidR="00570B09" w:rsidRDefault="00570B09" w:rsidP="00570B09">
      <w:pPr>
        <w:pStyle w:val="Corpotesto"/>
      </w:pPr>
      <w:r>
        <w:t>e ansia, che valutazione daresti al disagio da 1 a 10 che provi? sì. E quindi, ritorniamo al corpo, queste emozioni legate a questa immagine, a questa frase, dove le senti nel corpo?</w:t>
      </w:r>
    </w:p>
    <w:p w14:paraId="6DD8D47B" w14:textId="77777777" w:rsidR="00570B09" w:rsidRDefault="00570B09" w:rsidP="00570B09">
      <w:pPr>
        <w:pStyle w:val="Corpotesto"/>
      </w:pPr>
      <w:r>
        <w:t>Ma, alla testa del petto. Quindi, nel momento in cui tu pensi sempre all'immagine di quell'evento, quella che tu hai fermato in quel frame, che emozione adesso rispetto a quello ti evoca?</w:t>
      </w:r>
    </w:p>
    <w:p w14:paraId="325C6ACB" w14:textId="77777777" w:rsidR="00570B09" w:rsidRDefault="00570B09" w:rsidP="00570B09">
      <w:pPr>
        <w:pStyle w:val="Corpotesto"/>
      </w:pPr>
      <w:r>
        <w:t>Ok. Tristezza. Ok. E dove la senti questa tristezza? nel tuo corpo un po alla bocca nello stomaco o comunque sotto lo sterno ecco qui e come la senti cioè da 1 a 10 da 0 a 10 come la senti cioè di stringere aspetta prima dobbiamo dire.</w:t>
      </w:r>
    </w:p>
    <w:p w14:paraId="1E79CE2E" w14:textId="77777777" w:rsidR="00570B09" w:rsidRDefault="00570B09" w:rsidP="00570B09">
      <w:pPr>
        <w:pStyle w:val="Corpotesto"/>
      </w:pPr>
      <w:r>
        <w:t>dobbiamo fare il sud e poi prima l'emozione negativa poi quanto se prendiamo l'immagine l'emozione negativa e però io voglio sapere la sensazione fisica come la provi c'è che si però quella viene fine di tutto ma io ho tutto dove lo senti nelle mani la gola e la sensazione chimica tipo di sensazione fisica, vabbè comunque ci sarebbe l'ordine.</w:t>
      </w:r>
    </w:p>
    <w:p w14:paraId="41E78BC9" w14:textId="77777777" w:rsidR="00570B09" w:rsidRDefault="00570B09" w:rsidP="00570B09">
      <w:pPr>
        <w:pStyle w:val="Corpotesto"/>
      </w:pPr>
      <w:r>
        <w:lastRenderedPageBreak/>
        <w:t>Prima il occhio, poi l'immagine, l'emozione, cosa provi in questo momento, poi quanto disturbo provi, mettendo insieme l'immagine e l'emozione negativa. Questo è stato successivo, questo solo da capire che tipo di sensazione fisica avrei avuto con il tono. Di calore. Allora, adesso io ti chiedo invece, sempre rimettendo quell'immagine, sotto quell'immagine la tua frase negativa, quindi sono sfortunata,</w:t>
      </w:r>
    </w:p>
    <w:p w14:paraId="6AEA6606" w14:textId="77777777" w:rsidR="00570B09" w:rsidRDefault="00570B09" w:rsidP="00570B09">
      <w:pPr>
        <w:pStyle w:val="Corpotesto"/>
      </w:pPr>
      <w:r>
        <w:t>e aggiungendo l'emozione, quindi la tristezza a quell'immagine, e che quanto disagio adesso ti dà ripensando a questo insieme, da 0 a 10, qual è il disturbo che ti dà? Unendo l'immagine... che hai l'emozione che direi sei benissimo adesso io procederei con la.</w:t>
      </w:r>
    </w:p>
    <w:p w14:paraId="3D58E360" w14:textId="77777777" w:rsidR="00570B09" w:rsidRDefault="00570B09" w:rsidP="00570B09">
      <w:pPr>
        <w:pStyle w:val="Corpotesto"/>
      </w:pPr>
      <w:r>
        <w:t>stimolazione bilaterale per aiutarti a far sì che la tua diciamo credenza positiva, cioè quello che tu credi che adesso è 2-3, possa diventare un 7 pieno, cioè un massimo, mentre che la tua credenza negativa di te, la tua condizione di te, possa invece diventare sempre.</w:t>
      </w:r>
    </w:p>
    <w:p w14:paraId="1617A2A2" w14:textId="77777777" w:rsidR="00570B09" w:rsidRDefault="00570B09" w:rsidP="00570B09">
      <w:pPr>
        <w:pStyle w:val="Corpotesto"/>
      </w:pPr>
      <w:r>
        <w:t>più tendente all'interno, quindi questo è lo scopo del nostro lavoro alla fine, per riuscire ad archiviare. questo tuo ricordo disturbante quindi io procederei con la stimolazione allora un attimo solo allora ti chiedo qual è il tuo colore preferito va bene blu vedo il blu.</w:t>
      </w:r>
    </w:p>
    <w:p w14:paraId="23C6E2A4" w14:textId="77777777" w:rsidR="00570B09" w:rsidRDefault="00570B09" w:rsidP="00570B09">
      <w:pPr>
        <w:pStyle w:val="Corpotesto"/>
      </w:pPr>
      <w:r>
        <w:t>vero va bene il blu ok allora adesso sbaglio un momento perfetto adesso io avvierò la stimolazione, testa ferma segui il pallino da destra a sinistra appunto non muovendo la testa.</w:t>
      </w:r>
    </w:p>
    <w:p w14:paraId="1FF1737D" w14:textId="77777777" w:rsidR="00570B09" w:rsidRDefault="00570B09" w:rsidP="00570B09">
      <w:pPr>
        <w:pStyle w:val="Corpotesto"/>
      </w:pPr>
      <w:r>
        <w:t>ma muovendo solo gli occhi ok va bene sì.</w:t>
      </w:r>
    </w:p>
    <w:p w14:paraId="0CE847F2" w14:textId="77777777" w:rsidR="00570B09" w:rsidRDefault="00570B09" w:rsidP="00570B09">
      <w:pPr>
        <w:pStyle w:val="Corpotesto"/>
      </w:pPr>
      <w:r>
        <w:t>perfetto adesso ti chiedo di fare un bel respiro profondo e dimmi tutto quello che hai notato durante la stimolazione che posso fare, essere frasi, sensazioni, emozioni, tutto quello che hai notato che ti è successo durante la stimolazione? Allora all'inizio non ho pensato nulla, sono stata concentrata sul pallino e poi come se mi fossi ricordata qual era il mio compito e la prima domanda che mi è venuta in mente è.</w:t>
      </w:r>
    </w:p>
    <w:p w14:paraId="461CD7F8" w14:textId="77777777" w:rsidR="00570B09" w:rsidRDefault="00570B09" w:rsidP="00570B09">
      <w:pPr>
        <w:pStyle w:val="Corpotesto"/>
      </w:pPr>
      <w:r>
        <w:t>stato ma perché? Mi sono chiesta il perché di questo perché e ho pensato appunto che il perché proprio fosse dovuto al perché era accaduto e ho provato anche a pensare, mi sono ricordata un po' la sensazione di paralisi e di paralisi dovuta al fatto che la mia vita si è fermata, da quel momento in poi, e di fatica.</w:t>
      </w:r>
    </w:p>
    <w:p w14:paraId="5B9622C1" w14:textId="77777777" w:rsidR="00570B09" w:rsidRDefault="00570B09" w:rsidP="00570B09">
      <w:pPr>
        <w:pStyle w:val="Corpotesto"/>
      </w:pPr>
      <w:r>
        <w:t>Di tutta la fatica che ho fatto in quel momento. Perché era fatica di rinuncia, di rinuncia di poter portare avanti la propria vita, perché sono rimasta bloccata tre mesi in un letto. Va bene, allora rimani su questo, rimani lì, e io procederei con un'altra stimolazione. Va bene, va bene.</w:t>
      </w:r>
    </w:p>
    <w:p w14:paraId="29C021E7" w14:textId="77777777" w:rsidR="00570B09" w:rsidRDefault="00570B09" w:rsidP="00570B09">
      <w:pPr>
        <w:pStyle w:val="Corpotesto"/>
      </w:pPr>
      <w:r>
        <w:t>Ok, mi fai un altro respiro bello profondo, cosa hai notato? Allora, ho notato una, prima ho pensato proprio al fatto, al concetto di pausa, cioè mi è come se mi fosse comparsa questa immagine nella testa, pausa, e è come se avessi pensato che quella pausa fosse anche positiva perché mi sono fermata un attimo nella mia vita.</w:t>
      </w:r>
    </w:p>
    <w:p w14:paraId="4AE161F3" w14:textId="77777777" w:rsidR="00570B09" w:rsidRDefault="00570B09" w:rsidP="00570B09">
      <w:pPr>
        <w:pStyle w:val="Corpotesto"/>
      </w:pPr>
      <w:r>
        <w:lastRenderedPageBreak/>
        <w:t>e poi mi sono vista in un'immagine dall'esterno io nel letto dove ho passato parecchio tempo e mi sono vista con il mio gatto sul letto che praticamente mi faceva sempre compagnia e questo lo ricordo con piacere e ricordo una, Un'orchidea sul davanzale della finestra vicino al mio letto, che in quel momento era inata perché c'era mia madre che si occupava un po' di mezzo dell'orchidea, questa orchidea era quasi morta e mia madre è riuscita a farla rinascere.</w:t>
      </w:r>
    </w:p>
    <w:p w14:paraId="4377889C" w14:textId="77777777" w:rsidR="00570B09" w:rsidRDefault="00570B09" w:rsidP="00570B09">
      <w:pPr>
        <w:pStyle w:val="Corpotesto"/>
      </w:pPr>
      <w:r>
        <w:t>Ho ricordato la sensazione di spavento, era come se in quel periodo mi si fosse un po' bloccato il respiro, però poi sono ritornata di nuovo sul fatto che sia stata anche un po' una pausa perché c'era poi mia figlia, c'è stato il periodo del lockdown e io l'ho potuto in qualche modo passare a casa stando anche con lei perché non ho lavorato per sei mesi poi. Benissimo, rimaniamo su questo che mi hai appena detto e facciamo un altro giro di stimolazione.</w:t>
      </w:r>
    </w:p>
    <w:p w14:paraId="5BC0A0A3" w14:textId="77777777" w:rsidR="00570B09" w:rsidRDefault="00570B09" w:rsidP="00570B09">
      <w:pPr>
        <w:pStyle w:val="Corpotesto"/>
      </w:pPr>
      <w:r>
        <w:t>Grazie a tutti.</w:t>
      </w:r>
    </w:p>
    <w:p w14:paraId="07DF7080" w14:textId="77777777" w:rsidR="00570B09" w:rsidRDefault="00570B09" w:rsidP="00570B09">
      <w:pPr>
        <w:pStyle w:val="Corpotesto"/>
      </w:pPr>
      <w:r>
        <w:t>per prima cosa cioè è una sensazione molto gradevole un bel respiro.</w:t>
      </w:r>
    </w:p>
    <w:p w14:paraId="21EB8577" w14:textId="77777777" w:rsidR="00570B09" w:rsidRDefault="00570B09" w:rsidP="00570B09">
      <w:pPr>
        <w:pStyle w:val="Corpotesto"/>
      </w:pPr>
      <w:r>
        <w:t>si usa sempre quindi quella veloce quando si fa questa fase nella prossima te la rallento volevo capire ci sta però ho intenzione di rallentartela in base alla tua risposta ok perché in verità sarebbe lenta ok.</w:t>
      </w:r>
    </w:p>
    <w:p w14:paraId="636BEB16" w14:textId="77777777" w:rsidR="00570B09" w:rsidRDefault="00570B09" w:rsidP="00570B09">
      <w:pPr>
        <w:pStyle w:val="Corpotesto"/>
      </w:pPr>
      <w:r>
        <w:t>scusami scusa mi sente bene non ho mica capito questa cosa della velocità no dimmi non ho proprio capito non me la ricordo cioè che cosa perché sono entrata adesso e mi sono perso che cosa dove siete nella fase 5 dell'installazione ok siete già lì perfetto l'installazione è solo lenta hanno allora io ho sbagliato ho fatto quella veloce perché veloce fa rielaborare a cristalli sempre solo con lento la lenta la usi soltanto per il luogo sicuro per l'installazione.</w:t>
      </w:r>
    </w:p>
    <w:p w14:paraId="3E26A86C" w14:textId="77777777" w:rsidR="00570B09" w:rsidRDefault="00570B09" w:rsidP="00570B09">
      <w:pPr>
        <w:pStyle w:val="Corpotesto"/>
      </w:pPr>
      <w:r>
        <w:t>va bene allora ritroviamo l'isabetta ritorna su quel ricordo credenza positiva interno del sacchetto un, nesquic a questo confezione gialla che mangiavo nel latte si arriva nel latte una volta che effettivamente bevo, prendevo solo io quindi nel vedere il Nesquik ho visto che nel carrello c'era.</w:t>
      </w:r>
    </w:p>
    <w:p w14:paraId="6C18139E" w14:textId="77777777" w:rsidR="00570B09" w:rsidRDefault="00570B09" w:rsidP="00570B09">
      <w:pPr>
        <w:pStyle w:val="Corpotesto"/>
      </w:pPr>
      <w:r>
        <w:t>c'era qualcosa per me in tre virgolette no e quindi mi sono allontanata ed è stato meno impattante però guardavo solo il carrello cioè mia mamma non... ok però un po' di sollievo forse nel vedere il Nesquik però nel vedere il Nesquik è come se c'era dentro un po' anch'io no in quella cosa e quindi il sacchetto con il Nesquik mi ha rilassato il sacchetto di carta con la camicia no mi ha nervosito però prima c'erano.</w:t>
      </w:r>
    </w:p>
    <w:p w14:paraId="72B5932D" w14:textId="77777777" w:rsidR="00570B09" w:rsidRDefault="00570B09" w:rsidP="00570B09">
      <w:pPr>
        <w:pStyle w:val="Corpotesto"/>
      </w:pPr>
      <w:r>
        <w:t>questi due sacchetti con le cose acquistate e quella confezione laterale insieme alle banane insieme a tante cose in cui avevo visto che c'era il Nesquik, è stato più rilassante. Continuiamo così focalizzati su questa sensazione, sicuramente di sollievo rispetto all'immagine che hai focalizzato adesso, Ok, continuiamo.</w:t>
      </w:r>
    </w:p>
    <w:p w14:paraId="3ADC0C13" w14:textId="77777777" w:rsidR="00570B09" w:rsidRDefault="00570B09" w:rsidP="00570B09">
      <w:pPr>
        <w:pStyle w:val="Corpotesto"/>
      </w:pPr>
      <w:r>
        <w:t xml:space="preserve">con mia mamma a fianco e vedevo che camminavano verso il centro commerciale quindi proseguivano quasi come se niente fosse e io osservatrice ho detto ok mi sono detta quella bambina deve cavarsela da sola e quindi non so </w:t>
      </w:r>
      <w:r>
        <w:lastRenderedPageBreak/>
        <w:t>perché mi è venuta quella cosa io ho detto ti auguro di cavarsela da sola cioè è proprio un pensiero che ho che mi hai detto però non ero più io.</w:t>
      </w:r>
    </w:p>
    <w:p w14:paraId="26C80FF1" w14:textId="77777777" w:rsidR="00570B09" w:rsidRDefault="00570B09" w:rsidP="00570B09">
      <w:pPr>
        <w:pStyle w:val="Corpotesto"/>
      </w:pPr>
      <w:r>
        <w:t>quindi era un'altra bambina sono un po' dissociata rispetto a questa cosa, stai su questo pensiero che ha avuto rispetto all'immagine che hai visto localizzala.</w:t>
      </w:r>
    </w:p>
    <w:p w14:paraId="64185EA0" w14:textId="77777777" w:rsidR="00570B09" w:rsidRDefault="00570B09" w:rsidP="00570B09">
      <w:pPr>
        <w:pStyle w:val="Corpotesto"/>
      </w:pPr>
      <w:r>
        <w:t>mi respiro. adesso ho notato che quella bambina e quindi di nuovo ero io ma non ero io cioè nel senso che avevo preso le distanze da quella bambina con i capelli lunghi si muoveva e rideva fra se e se giocando con i piedi sortellando vicino al carrello così e mi sono e mi sono detta che alla fine tutto sommato era una bambina comunque felice quindi l'ho guardata.</w:t>
      </w:r>
    </w:p>
    <w:p w14:paraId="15F3044F" w14:textId="77777777" w:rsidR="00570B09" w:rsidRDefault="00570B09" w:rsidP="00570B09">
      <w:pPr>
        <w:pStyle w:val="Corpotesto"/>
      </w:pPr>
      <w:r>
        <w:t>ma era sempre più piccola, sempre più lontana verso la fine del supermercato e... ed ero serena a vederla che stava trovando la sua serenità, cioè mi piaceva vederla così, ecco. Sei su questa frase che ha appena detto. Ok. Eh non me la ricordo più però, aspetta, cosa hai detto? Hai detto dopo tutto è una bambina felice. Sì, ok. Una bambina felice, l'interto verso. Quindi sta su questa frase e sull'immagine che mi hai appena descritto, no? Che ti allontano. Mi sei realizzata? Sì. Vai, mi dai la pallina.</w:t>
      </w:r>
    </w:p>
    <w:p w14:paraId="26F8F88F" w14:textId="77777777" w:rsidR="00570B09" w:rsidRDefault="00570B09" w:rsidP="00570B09">
      <w:pPr>
        <w:pStyle w:val="Corpotesto"/>
      </w:pPr>
      <w:r>
        <w:t>Scusi, me lo respiro. Allora, che cosa notavo? Allora, ho fatto di nuovo un gioco di immagini. Mi zoomavo questa bambina, però non la guardavo direttamente, ma la guardavo nello specchio di una vetrina. Quindi non vedevo direttamente lei, ma osservavo perfettamente nel dettaglio il suo viso che si specchiava nello specchio della vetrina. Perché io appunto, io sono dietro, lei cammina, cammina, si allontana e vedo la schiena.</w:t>
      </w:r>
    </w:p>
    <w:p w14:paraId="38643FB8" w14:textId="77777777" w:rsidR="00570B09" w:rsidRDefault="00570B09" w:rsidP="00570B09">
      <w:pPr>
        <w:pStyle w:val="Corpotesto"/>
      </w:pPr>
      <w:r>
        <w:t>Però il suo viso lo riesco a dettagliare guardandolo nello specchio della vetrina. E sono morbosamente attenta a quel viso della vetrina. e vedo che si è rasserenata e quindi guardo e ho persino notato che i denti non sono a posto, perché a quell'età non avevo ancora messo l'apparecchio e tutto sommato questo riso sincero, quindi vedo la bocca, la guardo come se andassi a cercare dei difetti.</w:t>
      </w:r>
    </w:p>
    <w:p w14:paraId="78ED5167" w14:textId="77777777" w:rsidR="00570B09" w:rsidRDefault="00570B09" w:rsidP="00570B09">
      <w:pPr>
        <w:pStyle w:val="Corpotesto"/>
      </w:pPr>
      <w:r>
        <w:t>e vedo però quell'immagine, tutti questi salti tipo cerbiato e quello sguardo tutto sommato che ha ritrovato una serenità. Bene, stiamo proprio su questo, ho analizzato? Sì, ecco, è come se, poi non so se sto interpretando mentre faccio la paziente, però io ho quel punto saltello come il coniglietto giallo del Nesquik, quindi tutto. Ah, sì. Quindi? Sì, cioè ci vedo molta associazione, mi ricordo molto la pubblicità del Nesquik.</w:t>
      </w:r>
    </w:p>
    <w:p w14:paraId="4358DB46" w14:textId="77777777" w:rsidR="00570B09" w:rsidRDefault="00570B09" w:rsidP="00570B09">
      <w:pPr>
        <w:pStyle w:val="Corpotesto"/>
      </w:pPr>
      <w:r>
        <w:t>c'era questo qua che con l'uomo pasquale saltellava e io riproduco quel tipo di salto e quindi non sono veramente mie cioè nel senso io ok non avevo la bocca a posto però il tipo di sorriso è più simile al coniglio delle spicca che al mio che quello che avevo a quell'età però io nella mia immaginazione l'ho visto così non so se sto facendo un casino nel descrivere benissimo è chiaro ho affuso le tue immagini io sono umanoide ma coniglioni spinto in quel momento ci sto ok ci sta va.</w:t>
      </w:r>
    </w:p>
    <w:p w14:paraId="42E0D3D6" w14:textId="77777777" w:rsidR="00570B09" w:rsidRDefault="00570B09" w:rsidP="00570B09">
      <w:pPr>
        <w:pStyle w:val="Corpotesto"/>
      </w:pPr>
      <w:r>
        <w:lastRenderedPageBreak/>
        <w:t>bene così ma resta su questa immagine che mi è scritto su questa sensazione anche con me. grazie.</w:t>
      </w:r>
    </w:p>
    <w:p w14:paraId="462B968D" w14:textId="77777777" w:rsidR="00570B09" w:rsidRDefault="00570B09" w:rsidP="00570B09">
      <w:pPr>
        <w:pStyle w:val="Corpotesto"/>
      </w:pPr>
      <w:r>
        <w:t>un bel respiro e cos'è venuto. Allora è come se vedessi tante flash card, sono tornata a vedere nel dettaglio il coniglietto giallo, poi ho visto un pezzo della felicità del coniglio che appunto è quello che ti dicevo, poi ho visto di nuovo il mio sguardo ma molto sereno, poi ho visto me molto lontana e poi sono state delle mini crisi eccolti ciao alessandro abbiamo finito appena finito.</w:t>
      </w:r>
    </w:p>
    <w:p w14:paraId="113B88F3" w14:textId="77777777" w:rsidR="00570B09" w:rsidRDefault="00570B09" w:rsidP="00570B09">
      <w:pPr>
        <w:pStyle w:val="Corpotesto"/>
      </w:pPr>
      <w:r>
        <w:t>Perfetto, tra qualche minuto allora vi faccio riuscire, avete fatto tutto bene? Allora, io sono stata la paziente, Maddalena è stata molto brava, nel senso che è bello, credo che proprio mi sia servita questa cosa. Sono contento, uno si porta a casa con un po' di tranquillità. Sì, sì. A tra poco allora. Sì, ciao. Stavo per dire...</w:t>
      </w:r>
    </w:p>
    <w:p w14:paraId="34019111" w14:textId="77777777" w:rsidR="00570B09" w:rsidRDefault="00570B09" w:rsidP="00570B09">
      <w:pPr>
        <w:pStyle w:val="Corpotesto"/>
      </w:pPr>
      <w:r>
        <w:t>Sì. Scrivi sopra questa cartolina la tua frase, che era questo accettare che sia fallito. Sì. E lascia che attraversi tutto il corpo, uscendo poi dai piedi. Lasciamo andare questo ricordo. Scusami. se non riesco ad esempio a...</w:t>
      </w:r>
    </w:p>
    <w:p w14:paraId="3B271B42" w14:textId="77777777" w:rsidR="00570B09" w:rsidRDefault="00570B09" w:rsidP="00570B09">
      <w:pPr>
        <w:pStyle w:val="Corpotesto"/>
      </w:pPr>
      <w:r>
        <w:t>Se segnala blocco sensazioni particolari è BLS rapida, solo su sensazioni visite. Questa è una cosa, per esempio, che è una domanda che ti ho fatto io. Ah, ok. Qui a Magente, diciamo. Esatto, esatto. Eventualmente la storia del posto si vuole. Ok. Dove sono gli occhi? Sì. Com'è andata? Cos'è andato? Ma... Allora, ho avuto un po' di difficoltà.</w:t>
      </w:r>
    </w:p>
    <w:p w14:paraId="664D83E6" w14:textId="77777777" w:rsidR="00570B09" w:rsidRDefault="00570B09" w:rsidP="00570B09">
      <w:pPr>
        <w:pStyle w:val="Corpotesto"/>
      </w:pPr>
      <w:r>
        <w:t>in questa fase. Ecco, non sono riuscita ad avere un'immagine visiva. Non so se da avere un'immagine visiva di questa cosa, però ho avuto una difficoltà. Sì. Ok, poi. Partiamo con la nostra stimolazione. Sì. Mi confermi che questa lenta, quindi, mi ci sei fatti. Sì. Allora, in questo momento sì, è da 15 secondi, perché è sempre installazione.</w:t>
      </w:r>
    </w:p>
    <w:p w14:paraId="46C9EEFD" w14:textId="77777777" w:rsidR="00570B09" w:rsidRDefault="00570B09" w:rsidP="00570B09">
      <w:pPr>
        <w:pStyle w:val="Corpotesto"/>
      </w:pPr>
      <w:r>
        <w:t>Sì, sì, dobbiamo installare. Ok. Andiamo a fare. Eccoci qui. Riproviamo a fare attraversare. Dico una cosa?</w:t>
      </w:r>
    </w:p>
    <w:p w14:paraId="4BE230FB" w14:textId="77777777" w:rsidR="00570B09" w:rsidRDefault="00570B09" w:rsidP="00570B09">
      <w:pPr>
        <w:pStyle w:val="Corpotesto"/>
      </w:pPr>
      <w:r>
        <w:t>Sì. Verificate, in realtà abbiamo sbagliato, perché se sensazioni sgradevoli ho blocco, set lungo quindi questo eventualmente dovrebbe essere un set più lungo quindi a 35 secondi 8.5 ok bravo, Sì, se non esce il set breve... Invece, il set breve è quello di installazione, diciamo, di scura. Ok, quindi quando riesco. Perfetto. Ok, quindi ti faccio ripartitura.</w:t>
      </w:r>
    </w:p>
    <w:p w14:paraId="3F7DFB8E" w14:textId="77777777" w:rsidR="00570B09" w:rsidRDefault="00570B09" w:rsidP="00570B09">
      <w:pPr>
        <w:pStyle w:val="Corpotesto"/>
      </w:pPr>
      <w:r>
        <w:t>Ok. Respira profondamente, rilassa il corpo, appoggia la schiena, richiodi gli occhi e fate questo ricordo su cui c'è scritto sopra, è tutto finito, possa accettare che sia caduto, ti attraversi il corpo e ti esca dalla punta di piedi.</w:t>
      </w:r>
    </w:p>
    <w:p w14:paraId="5F283F6A" w14:textId="77777777" w:rsidR="00570B09" w:rsidRDefault="00570B09" w:rsidP="00570B09">
      <w:pPr>
        <w:pStyle w:val="Corpotesto"/>
      </w:pPr>
      <w:r>
        <w:t>Allora, dimmi una cosa, poi dimmi tu, perché visto adesso che hanno scritto che è tra 5 minuti, questa alla fine è la parte più... perché se ci pensi abbiamo fatto la fase col blu.</w:t>
      </w:r>
    </w:p>
    <w:p w14:paraId="2615B4A1" w14:textId="77777777" w:rsidR="00570B09" w:rsidRDefault="00570B09" w:rsidP="00570B09">
      <w:pPr>
        <w:pStyle w:val="Corpotesto"/>
      </w:pPr>
      <w:r>
        <w:t>grazie.</w:t>
      </w:r>
    </w:p>
    <w:p w14:paraId="29BF4647" w14:textId="77777777" w:rsidR="00570B09" w:rsidRDefault="00570B09" w:rsidP="00570B09">
      <w:pPr>
        <w:pStyle w:val="Corpotesto"/>
      </w:pPr>
      <w:r>
        <w:t>Grazie.</w:t>
      </w:r>
    </w:p>
    <w:p w14:paraId="29F7D7B4" w14:textId="77777777" w:rsidR="00570B09" w:rsidRDefault="00570B09" w:rsidP="00570B09">
      <w:pPr>
        <w:pStyle w:val="Corpotesto"/>
      </w:pPr>
      <w:r>
        <w:lastRenderedPageBreak/>
        <w:t>10 secondi e tornano tutti. Grazie.</w:t>
      </w:r>
    </w:p>
    <w:p w14:paraId="241AD9ED" w14:textId="77777777" w:rsidR="00570B09" w:rsidRDefault="00570B09" w:rsidP="00570B09">
      <w:pPr>
        <w:pStyle w:val="Corpotesto"/>
      </w:pPr>
      <w:r>
        <w:t>Allora, la cosa che vi suggerisco è di ricordarvi la cognizione negativa di metterla in prima persona e in maniera affermativa, perché se non la mettiamo in prima persona tendiamo ad attribuire il significato ad altri o ad altro. Mentre io, io sono responsabile delle mie emozioni, io sono responsabile delle mie credenze, io sono responsabile dei miei pensieri, non foss'altro per il fatto che sono miei.</w:t>
      </w:r>
    </w:p>
    <w:p w14:paraId="35272227" w14:textId="77777777" w:rsidR="00570B09" w:rsidRDefault="00570B09" w:rsidP="00570B09">
      <w:pPr>
        <w:pStyle w:val="Corpotesto"/>
      </w:pPr>
      <w:r>
        <w:t>E quindi il soggetto della cognizione negativa è io, io credo su di me due punti. L'ideale è che sia affermativo, cioè che non contenga un non. Non mi posso fidare. Non mi posso fidare è sono diffidente. Allora quando scrivi sono diffidente ti viene in mente di andare a chiederti ma sono diffidente perché? Cioè cosa mi dice di me? Cosa significa per me sono diffidente? Può essere sono diffidente, può essere sono in pericolo, può essere sono solo, può essere sono escluso, può essere tante cose ma me ne accorgo se dico io.</w:t>
      </w:r>
    </w:p>
    <w:p w14:paraId="39560FD4" w14:textId="77777777" w:rsidR="00570B09" w:rsidRDefault="00570B09" w:rsidP="00570B09">
      <w:pPr>
        <w:pStyle w:val="Corpotesto"/>
      </w:pPr>
      <w:r>
        <w:t>La seconda cosa, il movimento della pallina è lento per installare e non veloce, lento e breve. Il movimento lento e breve si usa solo per il luogo sicuro, per l'installazione della... Cosa? Vai piano su questo. Sì, per l'installazione del luogo sicuro, per l'installazione della cognizione positiva e poi ancora sempre come finale per la riaffermazione.</w:t>
      </w:r>
    </w:p>
    <w:p w14:paraId="35AA13CE" w14:textId="77777777" w:rsidR="00570B09" w:rsidRDefault="00570B09" w:rsidP="00570B09">
      <w:pPr>
        <w:pStyle w:val="Corpotesto"/>
      </w:pPr>
      <w:r>
        <w:t>della cognizione positiva dopo la scansione questi sono gli unici tre momenti del protocollo classico di elaborazione del passato e del presente in cui noi utilizziamo il movimento lento. per il resto mi sembra tutto a posto non dimenticatevi il corpo quando vedete che la persona va nel grande infinito molto ben frequentato regno della pippa.</w:t>
      </w:r>
    </w:p>
    <w:p w14:paraId="58C68CDE" w14:textId="77777777" w:rsidR="00570B09" w:rsidRDefault="00570B09" w:rsidP="00570B09">
      <w:pPr>
        <w:pStyle w:val="Corpotesto"/>
      </w:pPr>
      <w:r>
        <w:t>mentale riagganciatelo al mondo del qui e ora chiedendo sempre quella robina lì cioè lo psicologo in genere allenate chiedere cosa sente adesso cosa truffa, allenatevi anche chiedere cosa senti nel corpo dove lo senti nel corpo perché uno fa grounding 2, ricordatevi che le emozioni non vi mandano, una pec. Le sentite solo perché avete un corpo. Senza corpo non ve ne accorgereste.</w:t>
      </w:r>
    </w:p>
    <w:p w14:paraId="541701FB" w14:textId="77777777" w:rsidR="00570B09" w:rsidRDefault="00570B09" w:rsidP="00570B09">
      <w:pPr>
        <w:pStyle w:val="Corpotesto"/>
      </w:pPr>
      <w:r>
        <w:t>Se siete allenatoni ve ne accorgete anche dal tipo di pensieri che producete. Ti voglio uccidere, spaccare, dilaniare in due, probabilmente c'è della rabbia. Ma sentirò sta rabbia nel corpo. Mettetevi nei panni di un paziente che non guarda i suoi pensieri ma li vive e che non ascolta il corpo. Aiutandolo a piovere sempre nel corpo, ad atterrare sempre nel corpo, ci facciamo anche un grande favore noi perché tutta la psicoterapia diventa anche una corpoterapia.</w:t>
      </w:r>
    </w:p>
    <w:p w14:paraId="11B3D227" w14:textId="77777777" w:rsidR="00570B09" w:rsidRDefault="00570B09" w:rsidP="00570B09">
      <w:pPr>
        <w:pStyle w:val="Corpotesto"/>
      </w:pPr>
      <w:r>
        <w:t>Tutta la psicotraumatologia degli ultimi 15-20 anni ci insegna il grande segreto che medicina e psicologia convergono grazie all'esistenza del corpo. Quindi noi sempre lì dobbiamo arrivare. Ok, queste sono le cose che ho rilevato io. Allora, anch'io quando è simile, le parti più critiche sono sempre la parte della concettualizzazione, quindi definizione di condizione positiva e credenza negativa,</w:t>
      </w:r>
    </w:p>
    <w:p w14:paraId="3A91DF16" w14:textId="77777777" w:rsidR="00570B09" w:rsidRDefault="00570B09" w:rsidP="00570B09">
      <w:pPr>
        <w:pStyle w:val="Corpotesto"/>
      </w:pPr>
      <w:r>
        <w:lastRenderedPageBreak/>
        <w:t>anch'io ho sottolineato a qualcuno di spostarle sul versante affermativo e di condividere bene, dovete avere un'idea chiara di qual è la credenza positiva e qual è la credenza negativa del paziente e un'altra parte critica è la parte in cui fate fare un po' quel passaggio di immersione al paziente prima di sottoporlo alla stimolazione.</w:t>
      </w:r>
    </w:p>
    <w:p w14:paraId="09281C52" w14:textId="77777777" w:rsidR="00570B09" w:rsidRDefault="00570B09" w:rsidP="00570B09">
      <w:pPr>
        <w:pStyle w:val="Corpotesto"/>
      </w:pPr>
      <w:r>
        <w:t>perché non so se vi incastrate sugli occhi aperti o gli occhi chiusi o su quali sono i pezzi che dovete riportare un pochino più presenti considerate che voi avete appena fatto 5, minuti prima la concettualizzazione non c'è bisogno di riraccontargli il ricordo perché lo sa, ve l'ha appena raccontato, se poi è emotivamente disturbante per il paziente se lo ricorda bene, ce l'ha lì. Quindi immagine, cognizione negativa, emozione e dove lo sento nel corpo sotto forma.</w:t>
      </w:r>
    </w:p>
    <w:p w14:paraId="62D33AA5" w14:textId="77777777" w:rsidR="00570B09" w:rsidRDefault="00570B09" w:rsidP="00570B09">
      <w:pPr>
        <w:pStyle w:val="Corpotesto"/>
      </w:pPr>
      <w:r>
        <w:t>di che cosa bastano basta un minuto non serve tanto e poi mi ero segnata ah carina quella cosa di farmi mettere bene i piedi a terra quando prima di partire con la stimolazione perché comunque deve fare quel doppio giochino di stare qui ma stare anche là il corpo in questo caso è uno strumento per stare qui quindi questo lo può aiutare e la stessa cosa è la questione del respiro.</w:t>
      </w:r>
    </w:p>
    <w:p w14:paraId="5C7DC95F" w14:textId="77777777" w:rsidR="00570B09" w:rsidRDefault="00570B09" w:rsidP="00570B09">
      <w:pPr>
        <w:pStyle w:val="Corpotesto"/>
      </w:pPr>
      <w:r>
        <w:t>il fatto di fare un respiro alla fine della stimolazione non è vabbè c'è scritto che gli devo far fare un respiro, gli faccio fare un respiro perché il paziente comunque è stato immerso nei suoi contenuti lascia andare un po tutto torna nel qui ed ora mi racconta che cosa notato e così via quindi è importante anche quel passaggio e poi anche perché se è un po attivato respira da cani voi sapete che ogni respiro crea l'omeostasi tra le due.</w:t>
      </w:r>
    </w:p>
    <w:p w14:paraId="60A31DE6" w14:textId="77777777" w:rsidR="00570B09" w:rsidRDefault="00570B09" w:rsidP="00570B09">
      <w:pPr>
        <w:pStyle w:val="Corpotesto"/>
      </w:pPr>
      <w:r>
        <w:t>branche del sistema nervoso autonomo quindi se respira da cani perché agitato sarà sbilanciato sul simpatico se invece fa un respiro lungo lento e profondo aumentando il tempo di espirazione si riequilibra anche sul parassimpatico quindi ha anche una funzione fisiologica. ultima cosa che ho notato è se la persona riporta una sensazione, entrateci dentro a quella cosa lì dove la sente.</w:t>
      </w:r>
    </w:p>
    <w:p w14:paraId="6CBED8F8" w14:textId="77777777" w:rsidR="00570B09" w:rsidRDefault="00570B09" w:rsidP="00570B09">
      <w:pPr>
        <w:pStyle w:val="Corpotesto"/>
      </w:pPr>
      <w:r>
        <w:t>come la percepisce sotto forma di cosa, così avete una informazione per voi più completa ma anche per il paziente fa un processo di embodiment più chiaro, più presente, basta bene, Elisabetta? io svolgendo l'esercizio con Marco l'ho trovato molto puntuale e preciso però a un certo punto quando facevamo la stimolazione con la pallina.</w:t>
      </w:r>
    </w:p>
    <w:p w14:paraId="709688D1" w14:textId="77777777" w:rsidR="00570B09" w:rsidRDefault="00570B09" w:rsidP="00570B09">
      <w:pPr>
        <w:pStyle w:val="Corpotesto"/>
      </w:pPr>
      <w:r>
        <w:t>a me veniva come se stessi su una barca e questa nausea mi ha accompagnato e secondo me a un certo punto associare la nausea alla pallina era sempre più forte, era tipo una kinetosi da pallina? cioè nel senso ti dava fastidio muovere gli occhi? oppure aveva a che fare con l'elaborazione del tuo ricordo? non l'ho capito perché a un certo punto mentre ero là che guardavo la pallina a me è partito molto.</w:t>
      </w:r>
    </w:p>
    <w:p w14:paraId="5A0BBB53" w14:textId="77777777" w:rsidR="00570B09" w:rsidRDefault="00570B09" w:rsidP="00570B09">
      <w:pPr>
        <w:pStyle w:val="Corpotesto"/>
      </w:pPr>
      <w:r>
        <w:t xml:space="preserve">un ricordo su un gioco della Playstation che io facevo quando ero piccolina che è Spyro Dragon che saltava tutto così, che era una roba super nauseante e che ho dovuto buttare perché non riuscivo a giocarci quindi non so se è stato collegato beh in questo caso probabilmente era più legato al ricordo poteva esserti di aiuto </w:t>
      </w:r>
      <w:r>
        <w:lastRenderedPageBreak/>
        <w:t>segnalarlo il collega poteva dirti in quel caso, facciamo con il tapping, quindi o fai con il butterfly hug, oppure con le mani sopra le cosce.</w:t>
      </w:r>
    </w:p>
    <w:p w14:paraId="0F1E53AB" w14:textId="77777777" w:rsidR="00570B09" w:rsidRDefault="00570B09" w:rsidP="00570B09">
      <w:pPr>
        <w:pStyle w:val="Corpotesto"/>
      </w:pPr>
      <w:r>
        <w:t>per esempio ok, la paura era quella di aver spostato dal ricordo alla sensazione corporea ad essere proprio scisso cioè che siccome mi dava fastidio ho levato, no? sì, sì, bene, bene nel senso che di solito si fa così per lavorare meglio il ricordo se il ricordo non si riesce a scalfire, imparare a stare con una sensazione sgradevole che è la ragione per cui puntiamo sull'embodiment è più facile, Quindi se questo ricordo mi genera nausea, io mentre muovo gli occhi o mentre faccio il tapping,</w:t>
      </w:r>
    </w:p>
    <w:p w14:paraId="197C8BE8" w14:textId="77777777" w:rsidR="00570B09" w:rsidRDefault="00570B09" w:rsidP="00570B09">
      <w:pPr>
        <w:pStyle w:val="Corpotesto"/>
      </w:pPr>
      <w:r>
        <w:t>immagino di respirare nel punto del corpo in cui avverto il disagio. E respira prima, respira dopo, poi il disagio si scioglie. Quando si scioglie il disagio fisico, è altamente probabile che anche la parte immaginativa cambi. Quindi stare su quello, grazie mille. Sì, sì. Federico? Un dubbio tecnico. Durante il body scan, se il ricordo si blocca da qualche parte e si fa un assumito dell'ens,</w:t>
      </w:r>
    </w:p>
    <w:p w14:paraId="5A101361" w14:textId="77777777" w:rsidR="00570B09" w:rsidRDefault="00570B09" w:rsidP="00570B09">
      <w:pPr>
        <w:pStyle w:val="Corpotesto"/>
      </w:pPr>
      <w:r>
        <w:t>al termine chiedo cosa ho notato o vado avanti con il body scan? No, no, soltanto l'elaborazione, non chiedi niente e fai ricominciare la scansione. Grazie. Raffaella? Ho due domande. La prima. Se durante l'elaborazione passa da un ricordo schiacevole, intervallato, poi si modifica e diventano piacevoli, diciamo.</w:t>
      </w:r>
    </w:p>
    <w:p w14:paraId="35C450BF" w14:textId="77777777" w:rsidR="00570B09" w:rsidRDefault="00570B09" w:rsidP="00570B09">
      <w:pPr>
        <w:pStyle w:val="Corpotesto"/>
      </w:pPr>
      <w:r>
        <w:t>Vuol dire che sta funzionando. Ok. Però a un certo punto io mi sono ritrovata che non mi venivano più. Chi? I ricordi. Eh, torniamo al ricordo iniziale. Poi non è detto che vengano ricordi, possono venire anche pensieri. Quando il paziente mi dice che non è arrivato nulla, io ti avrei risposto. La stimolazione è durata 60 secondi, a meno che non sia intervenuto un decesso improvviso, il tuo cervello in questi 60 secondi da qualche parte è stato. Dove è stato?</w:t>
      </w:r>
    </w:p>
    <w:p w14:paraId="475A876D" w14:textId="77777777" w:rsidR="00570B09" w:rsidRDefault="00570B09" w:rsidP="00570B09">
      <w:pPr>
        <w:pStyle w:val="Corpotesto"/>
      </w:pPr>
      <w:r>
        <w:t>Su una sensazione fissa. su un'immagine su un ricordo hai pensato non mi viene niente che è comunque un pensiero se si fa due volte di seguito si ritorna al ricordo iniziale durante l'operazione dei ricordi niente caramelle niente come la masticare si no no lo dico perché ti vedo adesso ma perché l'altro giorno c'era un paziente che lo faceva da casa con la sigaretta elettronica io non buttare i piedi ok perché ma mica perché come in classe che bisogna essere ordinati ma perché.</w:t>
      </w:r>
    </w:p>
    <w:p w14:paraId="770A4AD8" w14:textId="77777777" w:rsidR="00570B09" w:rsidRDefault="00570B09" w:rsidP="00570B09">
      <w:pPr>
        <w:pStyle w:val="Corpotesto"/>
      </w:pPr>
      <w:r>
        <w:t>uno scarico di tensione. Se tu usi uno scarico di tensione durante una tecnica che serve per accumulare tensione ed elaborarla è come se tu stessi utilizzando una manovra cautelativa. E un'altra cosa, ho notato che la pallina lenta fa un brodo. Mi dispiace, come facciamo? no non lo so era una sensazione che fastidio ti dava.</w:t>
      </w:r>
    </w:p>
    <w:p w14:paraId="60E63009" w14:textId="77777777" w:rsidR="00570B09" w:rsidRDefault="00570B09" w:rsidP="00570B09">
      <w:pPr>
        <w:pStyle w:val="Corpotesto"/>
      </w:pPr>
      <w:r>
        <w:t xml:space="preserve">Quella veloce riuscivo a seguirla, nel body scan credo, che me l'ha fatta lenta Nel body scan non c'è nessuna pallina perché di solito hai gli occhi chiusi Si usa lenta prima con l'installazione della cognizione positiva e dopo con la stabilizzazione della cognizione positiva Se ti blocchi durante il body scan e di fatto devi elaborare il punto di blocco Non è lenta ma è veloce come qualunque </w:t>
      </w:r>
      <w:r>
        <w:lastRenderedPageBreak/>
        <w:t>altra elaborazione ok è possibile che ci sia dell'impazienza nel fastidio ammazza quanto è lenta sta pallina da.</w:t>
      </w:r>
    </w:p>
    <w:p w14:paraId="79CDB4F0" w14:textId="77777777" w:rsidR="00570B09" w:rsidRDefault="00570B09" w:rsidP="00570B09">
      <w:pPr>
        <w:pStyle w:val="Corpotesto"/>
      </w:pPr>
      <w:r>
        <w:t>il brino perché non riuscivo a seguirla di qua quando andava di quasi di qua era facciamo un paio di test per il neglect riesce a vedere l'orologio tutte e due le parti benissimo sono stata operata agli occhi. Ah, ok, allora c'è un pezzettino. Un estigma di... Questo è da dire. quando, nel senso se il paziente ha un impairment specificamente fisico ce lo dice in questo modo magari troviamo una soluzione.</w:t>
      </w:r>
    </w:p>
    <w:p w14:paraId="63A35C10" w14:textId="77777777" w:rsidR="00570B09" w:rsidRDefault="00570B09" w:rsidP="00570B09">
      <w:pPr>
        <w:pStyle w:val="Corpotesto"/>
      </w:pPr>
      <w:r>
        <w:t>che potrebbe anche essere semplicemente seguila fino a dove riesci ok Sonia Scusa, posso intervenire perchè l'ho fatta con lei? Allora io mi sono trovata in difficoltà alla fine fine Quando lei faceva un po' di scan, lei mi diceva che il ricordo era asceso tutto, poi risalito, fermato all'altezza dell'ombelico. Sì. Quindi andavamo con una nuova stimolazione.</w:t>
      </w:r>
    </w:p>
    <w:p w14:paraId="0D0FBBD7" w14:textId="77777777" w:rsidR="00570B09" w:rsidRDefault="00570B09" w:rsidP="00570B09">
      <w:pPr>
        <w:pStyle w:val="Corpotesto"/>
      </w:pPr>
      <w:r>
        <w:t>Sì. E questo ricordo non riusciva però a capire se l'aveva lasciato andare oppure no. Mi diceva che stava lì sull'ombelico, però gli faceva sull'edico. fino a quando a un certo punto gli ho chiesto ma dove lo vedi questo ricordo? lei mi ha detto fuori di me, lo vedo di fronte, allora lì forse ho capito che era andato sì scusami era durante la scansione che hai chiesto queste cose alla fine della scansione.</w:t>
      </w:r>
    </w:p>
    <w:p w14:paraId="2FA5DB68" w14:textId="77777777" w:rsidR="00570B09" w:rsidRDefault="00570B09" w:rsidP="00570B09">
      <w:pPr>
        <w:pStyle w:val="Corpotesto"/>
      </w:pPr>
      <w:r>
        <w:t>ma allora finché lei sente qualcosa nel corpo gli facciamo fare l'elaborazione della sensazione, lo sente sull'ombelico stai solo sulla sensazione fisica e si fa elaborazione finisce, ricomincia col giro rifa la scansione si riferma sull'ombelico stai di nuovo sull'ombelico finisce e ricomincia il giro tendenzialmente deve essere proprio a sfinimento che per intervenire con qualcos'altro.</w:t>
      </w:r>
    </w:p>
    <w:p w14:paraId="08DEF662" w14:textId="77777777" w:rsidR="00570B09" w:rsidRDefault="00570B09" w:rsidP="00570B09">
      <w:pPr>
        <w:pStyle w:val="Corpotesto"/>
      </w:pPr>
      <w:r>
        <w:t>però non era un blocco io ho fatto un body scan non avevo sensazione era libero però poi mi è ritornato su mi faceva ridere era una bella sensazione Ah, vabbè, bene, sarà una bella sensazione, no problem, l'importante è che non fosse facile. mi faceva ridere si però è lì che non lo è quando aveva fatto stile della righiera ma.</w:t>
      </w:r>
    </w:p>
    <w:p w14:paraId="6C9EB9A8" w14:textId="77777777" w:rsidR="00570B09" w:rsidRDefault="00570B09" w:rsidP="00570B09">
      <w:pPr>
        <w:pStyle w:val="Corpotesto"/>
      </w:pPr>
      <w:r>
        <w:t>probabilmente ha pensato che fosse un blocco ma io non c'è non sento infatti in quel caso lei giustamente ti ha chiesto ma dov'è sto ricordo dove lo vedi detto detto tu l'hai detto fuori ebbene fine così in generale non usiamo la vista ma questa è una situazione talmente strana che ci stava nel fatto ha fatto una buona domanda e lei ha dato una buona risposta sonia brevissimo allora detto che prima parla di vita ma qualcosa bravissimo.</w:t>
      </w:r>
    </w:p>
    <w:p w14:paraId="20455ABE" w14:textId="77777777" w:rsidR="00570B09" w:rsidRDefault="00570B09" w:rsidP="00570B09">
      <w:pPr>
        <w:pStyle w:val="Corpotesto"/>
      </w:pPr>
      <w:r>
        <w:t>non fatto niente benissimo sicuramente ho detto brevissimo a brevissimo però tu bravissimo uguale certo quando parlare di tapping perché abbiamo cioè con la pallina mettiamo i tempi, e, anche con questo il tapping che prima facevi così ma è continuo? sì o c'è un tempo? eh sì c'è il tempo che è il solito tempo per l'elaborazione sarà.</w:t>
      </w:r>
    </w:p>
    <w:p w14:paraId="1FB6F67B" w14:textId="77777777" w:rsidR="00570B09" w:rsidRDefault="00570B09" w:rsidP="00570B09">
      <w:pPr>
        <w:pStyle w:val="Corpotesto"/>
      </w:pPr>
      <w:r>
        <w:t xml:space="preserve">sinistra, destra, sinistra in un secondo per l'installazione di solito non si usa se non in gruppo però se devo fare l'installazione sarà anche qui, più lento, quindi sempre sempre 4 sì esatto esatto i tempi sono gli stessi e anche sulle gambe sì </w:t>
      </w:r>
      <w:r>
        <w:lastRenderedPageBreak/>
        <w:t>anche sulle gambe, questo grazie ragazzi niente pausa perché avete esattamente 45 minuti per arrivare alle 12.30 e dovete fare il ritorno tanto comunque.</w:t>
      </w:r>
    </w:p>
    <w:p w14:paraId="491A7CCA" w14:textId="77777777" w:rsidR="00570B09" w:rsidRDefault="00570B09" w:rsidP="00570B09">
      <w:pPr>
        <w:pStyle w:val="Corpotesto"/>
      </w:pPr>
      <w:r>
        <w:t>vi siete abbastanza rilassati, quindi riprendiamo le stesse copie mi manca però una cosa Laura tu eri con Federico? ok perché Federico deve essere uscito, sì, ok allora riapro le stesse copie invertite e andiamo dritti fino alle 12.30 altrimenti non ci stiamo dentro a tra poco buon lavoro.</w:t>
      </w:r>
    </w:p>
    <w:p w14:paraId="18321C64" w14:textId="77777777" w:rsidR="00570B09" w:rsidRDefault="00570B09" w:rsidP="00570B09">
      <w:pPr>
        <w:pStyle w:val="Corpotesto"/>
      </w:pPr>
      <w:r>
        <w:t>dai che ce la facciamo vai Elisabetta dai vai. Vai un attimo a dire a Marco che adesso arriva Elisabetta, per favore, altrimenti vai in ansia.</w:t>
      </w:r>
    </w:p>
    <w:p w14:paraId="5577D4FC" w14:textId="77777777" w:rsidR="00570B09" w:rsidRDefault="00570B09" w:rsidP="00570B09">
      <w:pPr>
        <w:pStyle w:val="Corpotesto"/>
      </w:pPr>
      <w:r>
        <w:t>Grazie a tutti. non si è più palesata.</w:t>
      </w:r>
    </w:p>
    <w:p w14:paraId="7132AB46" w14:textId="77777777" w:rsidR="00570B09" w:rsidRDefault="00570B09" w:rsidP="00570B09">
      <w:pPr>
        <w:pStyle w:val="Corpotesto"/>
      </w:pPr>
      <w:r>
        <w:t>è appena uscita tornerà quando tornerà, intanto Marco è andato a prendersi un casper quindi va bene però è andato a prendersi la pausa che tu hai, eccola qui, perfetto, è andato bene. Elisabetta, praticamente mi ha mandato sulla pallina.</w:t>
      </w:r>
    </w:p>
    <w:p w14:paraId="3FE19391" w14:textId="77777777" w:rsidR="00570B09" w:rsidRDefault="00570B09" w:rsidP="00570B09">
      <w:pPr>
        <w:pStyle w:val="Corpotesto"/>
      </w:pPr>
      <w:r>
        <w:t>e poi mi ha buttato fuori sulla pallina, sì sulla pallina, al MDR, quella dove avevamo fatto l'esercizio e poi mi ha buttato fuori allora, non voglio entrare nel merito di questo problema tecnologico che non comprendo e mi spaventa ma ti infilo nella stanza corretta in modo tale che tu possa riprendere stai lì. grazie. ci vediamo.</w:t>
      </w:r>
    </w:p>
    <w:p w14:paraId="4BE6F452" w14:textId="77777777" w:rsidR="00570B09" w:rsidRDefault="00570B09" w:rsidP="00570B09">
      <w:pPr>
        <w:pStyle w:val="Corpotesto"/>
      </w:pPr>
      <w:r>
        <w:t>la prima che ti viene a mente, un attimo, un attimo non voglio entrare, ok ok, porca grazie, questa cosa questo ricordo molto spiacevole quando ho fatto l'esame orale per il tfa specializzazione di tfa sul sostegno non so se tu sai che cos'è il tfa una roba bruttissima terribile no non so.</w:t>
      </w:r>
    </w:p>
    <w:p w14:paraId="7637D50A" w14:textId="77777777" w:rsidR="00570B09" w:rsidRDefault="00570B09" w:rsidP="00570B09">
      <w:pPr>
        <w:pStyle w:val="Corpotesto"/>
      </w:pPr>
      <w:r>
        <w:t>meglio così non ti si è persa niente allora racconta un attimino questa scena e no e mi ricordo che ero avevo mandato via tutta la prole quindi ero alla line sì ero line perché era durante la pandemia ero nella sala ero ero nuovamente incinta c'avevo il pancione tra l'altro non volevo che il docente mi doveva interrogare l'opedesse perché loro non volevano rogne avevo saputo.</w:t>
      </w:r>
    </w:p>
    <w:p w14:paraId="56F4C602" w14:textId="77777777" w:rsidR="00570B09" w:rsidRDefault="00570B09" w:rsidP="00570B09">
      <w:pPr>
        <w:pStyle w:val="Corpotesto"/>
      </w:pPr>
      <w:r>
        <w:t>particolari che non volevano rogne. Stiamo parlando del 2020, giusto? Senti, credo di sì. Sì, 2020. Sì, sì, sì. Quattro anni fa, dicembre del 2020. E praticamente io mi sono presentata a quest'orale dopo che non so manco come sono riuscita a passare lo scritto però lì praticamente lo passi perché con tutte le conoscenze che noi abbiamo di.</w:t>
      </w:r>
    </w:p>
    <w:p w14:paraId="075D31CB" w14:textId="77777777" w:rsidR="00570B09" w:rsidRDefault="00570B09" w:rsidP="00570B09">
      <w:pPr>
        <w:pStyle w:val="Corpotesto"/>
      </w:pPr>
      <w:r>
        <w:t>psicologia di corsi fatti e rifatti quindi questa gente che studiava da due anni ma io l'ho passato senza aver mai studiato ma perché abbiamo le conoscenze noi visto che sono tutte materie molto pedagogia tutte ste robe e quindi avevo studiato praticamente in un un mese quello che gli altri fanno appunto in due anni su tutte le teorie, ma chi se ricorda le teorie, già con molta ansia però nello stesso tempo con cui c'era questo conflitto.</w:t>
      </w:r>
    </w:p>
    <w:p w14:paraId="1D4BDDEA" w14:textId="77777777" w:rsidR="00570B09" w:rsidRDefault="00570B09" w:rsidP="00570B09">
      <w:pPr>
        <w:pStyle w:val="Corpotesto"/>
      </w:pPr>
      <w:r>
        <w:t xml:space="preserve">terribile tra il fatto che io ero la psicologa, la psicoterapeuta, tutti quelli che dicevano ma tu sei agevolata, sei agevolata bla quindi sulle aspettative. Il fatto </w:t>
      </w:r>
      <w:r>
        <w:lastRenderedPageBreak/>
        <w:t>che avevo sì, avevo studiato effettivamente pochissimo quindi se uno mi dice senti ma Chomsky che cos'è? Cazzo non ne so, non me lo ricordo le fasi della verbalizzazione, la piramide di Meslo, sì le so ma non le so cioè poi alla fine tu nella pratica clinica le sai che sono nella memoria.</w:t>
      </w:r>
    </w:p>
    <w:p w14:paraId="028D1116" w14:textId="77777777" w:rsidR="00570B09" w:rsidRDefault="00570B09" w:rsidP="00570B09">
      <w:pPr>
        <w:pStyle w:val="Corpotesto"/>
      </w:pPr>
      <w:r>
        <w:t>non è che te le devi ricordare tutte e invece lì quest'esame era in questo modo quindi c'avevo. ok. E ora sempre guardando quel fotogramma, quell'immagine, qual è invece la frase positiva.</w:t>
      </w:r>
    </w:p>
    <w:p w14:paraId="78D51982" w14:textId="77777777" w:rsidR="00570B09" w:rsidRDefault="00570B09" w:rsidP="00570B09">
      <w:pPr>
        <w:pStyle w:val="Corpotesto"/>
      </w:pPr>
      <w:r>
        <w:t>che ti piacerebbe poter dire su di te oggi, alla fine anche del lavoro che andremo a fare su questo riporto. E' un po' l'opposto di questo. Posso provvedere alla mia famiglia.</w:t>
      </w:r>
    </w:p>
    <w:p w14:paraId="224089FD" w14:textId="77777777" w:rsidR="00570B09" w:rsidRDefault="00570B09" w:rsidP="00570B09">
      <w:pPr>
        <w:pStyle w:val="Corpotesto"/>
      </w:pPr>
      <w:r>
        <w:t>Ok, posso provodere la mia famiglia. E ora Federico, se prendi questa frase positiva, posso provodere la mia famiglia e la scrivi sotto a quell'immagine, a quel fotogramma, da 1 a 7, quanto ci credi in questo momento? 3.</w:t>
      </w:r>
    </w:p>
    <w:p w14:paraId="20FA7FC3" w14:textId="77777777" w:rsidR="00570B09" w:rsidRDefault="00570B09" w:rsidP="00570B09">
      <w:pPr>
        <w:pStyle w:val="Corpotesto"/>
      </w:pPr>
      <w:r>
        <w:t>Ok, e se invece prendi il sono solo, non posso farcela da solo, e scrivi questa frase sotto quel fotogramma, quell'immagine, che emozione provi in questo momento? Anzi... Ok, se invece prendi il sono solo, non posso farcela da solo, e scrivi questa frase sotto quel fotogramma, che emozioni provi in questo momento?</w:t>
      </w:r>
    </w:p>
    <w:p w14:paraId="45040EF1" w14:textId="77777777" w:rsidR="00570B09" w:rsidRDefault="00570B09" w:rsidP="00570B09">
      <w:pPr>
        <w:pStyle w:val="Corpotesto"/>
      </w:pPr>
      <w:r>
        <w:t>Ansia. C'è altro? No, un'ansia che tende a rimanere l'ansia. Ok, e se prendi quindi l'immagine, il non posso farcela da solo, ci aggiungi questa ansia, questa emozione, unisci il tutto, da 1 a 10 quanto disturbo provi? 7. E dove senti questo disturbo, questo disagio? Dove lo senti.</w:t>
      </w:r>
    </w:p>
    <w:p w14:paraId="47BE08BE" w14:textId="77777777" w:rsidR="00570B09" w:rsidRDefault="00570B09" w:rsidP="00570B09">
      <w:pPr>
        <w:pStyle w:val="Corpotesto"/>
      </w:pPr>
      <w:r>
        <w:t>nel corpo? Nella pancia, nelle vici. E dove senti questo disagio? Nella pancia, nelle vici. E che sottoforma di cosa? Che sensazione ti arriva? La tipica sensazione ansiogena, non tanto da stomaco, ma proprio da quell'ansia che va verso la paura, cioè si attorcigliano un po' le budelle, non provo dolore, provo tensione.</w:t>
      </w:r>
    </w:p>
    <w:p w14:paraId="60624F04" w14:textId="77777777" w:rsidR="00570B09" w:rsidRDefault="00570B09" w:rsidP="00570B09">
      <w:pPr>
        <w:pStyle w:val="Corpotesto"/>
      </w:pPr>
      <w:r>
        <w:t>Ok, va bene. E quindi ora teniamo, scusa ho provato nessun punto, ok, ora cominciamo la fase di rielaborazione, no? Quindi tra poco ti chiederò di chiudere un attimo gli occhi e ritornare proprio su questo.</w:t>
      </w:r>
    </w:p>
    <w:p w14:paraId="367E3F2B" w14:textId="77777777" w:rsidR="00570B09" w:rsidRDefault="00570B09" w:rsidP="00570B09">
      <w:pPr>
        <w:pStyle w:val="Corpotesto"/>
      </w:pPr>
      <w:r>
        <w:t>su questa immagine che abbiamo appena spacchettato e poi ti dirò di riaprire gli occhi, di seguire la pallina e lascia proprio che la tua mente vaghi, un po' come quando siamo in treno e guardiamo fuori dal finestrino che vediamo scorrere tutta una serie di immagini del paesaggio, lascia magari proprio la tua mente come se stessi guardando fuori dal finestrino e quindi ora con gli occhi chiusi torna per un attimo a quell'immagine.</w:t>
      </w:r>
    </w:p>
    <w:p w14:paraId="244A31FC" w14:textId="77777777" w:rsidR="00570B09" w:rsidRDefault="00570B09" w:rsidP="00570B09">
      <w:pPr>
        <w:pStyle w:val="Corpotesto"/>
      </w:pPr>
      <w:r>
        <w:t>non posso farcela da solo, aggancia quella collana, aggancia quella collana. anche. sensazione nella pancia che si attorcigliano le budelle e tieni tutto lì.</w:t>
      </w:r>
    </w:p>
    <w:p w14:paraId="4D6C5076" w14:textId="77777777" w:rsidR="00570B09" w:rsidRDefault="00570B09" w:rsidP="00570B09">
      <w:pPr>
        <w:pStyle w:val="Corpotesto"/>
      </w:pPr>
      <w:r>
        <w:t>quindi sì posso essere fiduciosa questo però non va nella stessa, nella stessa, direzione se vogliamo, della.</w:t>
      </w:r>
    </w:p>
    <w:p w14:paraId="4F579662" w14:textId="77777777" w:rsidR="00570B09" w:rsidRDefault="00570B09" w:rsidP="00570B09">
      <w:pPr>
        <w:pStyle w:val="Corpotesto"/>
      </w:pPr>
      <w:r>
        <w:lastRenderedPageBreak/>
        <w:t>ritorno in progresso.</w:t>
      </w:r>
    </w:p>
    <w:p w14:paraId="6E310D6F" w14:textId="77777777" w:rsidR="00570B09" w:rsidRDefault="00570B09" w:rsidP="00570B09">
      <w:pPr>
        <w:pStyle w:val="Corpotesto"/>
      </w:pPr>
      <w:r>
        <w:t>Grazie a tutti. Grazie.</w:t>
      </w:r>
    </w:p>
    <w:p w14:paraId="6ADD4160" w14:textId="77777777" w:rsidR="00570B09" w:rsidRDefault="00570B09" w:rsidP="00570B09">
      <w:pPr>
        <w:pStyle w:val="Corpotesto"/>
      </w:pPr>
      <w:r>
        <w:t>Grazie a tutti.</w:t>
      </w:r>
    </w:p>
    <w:p w14:paraId="4521E900" w14:textId="77777777" w:rsidR="00570B09" w:rsidRDefault="00570B09" w:rsidP="00570B09">
      <w:pPr>
        <w:pStyle w:val="Corpotesto"/>
      </w:pPr>
      <w:r>
        <w:t>Grazie.</w:t>
      </w:r>
    </w:p>
    <w:p w14:paraId="40F478D8" w14:textId="77777777" w:rsidR="00570B09" w:rsidRDefault="00570B09" w:rsidP="00570B09">
      <w:pPr>
        <w:pStyle w:val="Corpotesto"/>
      </w:pPr>
      <w:r>
        <w:t>il tuo sfondo è inquietante però stupendo ha deciso di mettere un paio di zucche in studio al posto degli zucconi una volta tanto in tempo zero ha già alzato la mano devo chiedere una cosa è il carboidrato posso chiedere una cosa? certo è una paranoia.</w:t>
      </w:r>
    </w:p>
    <w:p w14:paraId="7DCCDA1F" w14:textId="77777777" w:rsidR="00570B09" w:rsidRDefault="00570B09" w:rsidP="00570B09">
      <w:pPr>
        <w:pStyle w:val="Corpotesto"/>
      </w:pPr>
      <w:r>
        <w:t>non si è dovuta poi al carboidrato sullo stomaco, ma la parte diciamo in cui noi facciamo la sessione privata con l'altro terapeuta in cui ci esercitiamo quella non finisce sulla registrazione giusto? No ok, grazie. grazie mille prego ma è uno sfondo meraviglioso sono contento che ti piace ma è fantastico.</w:t>
      </w:r>
    </w:p>
    <w:p w14:paraId="36D8C76E" w14:textId="77777777" w:rsidR="00570B09" w:rsidRDefault="00570B09" w:rsidP="00570B09">
      <w:pPr>
        <w:pStyle w:val="Corpotesto"/>
      </w:pPr>
      <w:r>
        <w:t>sono ragazzi bisogna divertirsi. diciamo che questo modo simpatico ha un po' alleggerito la pesantezza delle ore che abbiamo passato insieme e soprattutto grazie per la chiarezza perché ti trovo sintetico quindi senza tante fronzoli.</w:t>
      </w:r>
    </w:p>
    <w:p w14:paraId="35679DA7" w14:textId="77777777" w:rsidR="00570B09" w:rsidRDefault="00570B09" w:rsidP="00570B09">
      <w:pPr>
        <w:pStyle w:val="Corpotesto"/>
      </w:pPr>
      <w:r>
        <w:t>grazie a voi, deciso, deciso, ci piace molto gentile. allora ci siamo tutti quasi, mi mancano, Forse un accesso o due accessi, e poi ci sono Claudia, Federico e Adriana che ci sono, ma non ci sono. Ecco, adesso arriviamo. Adesso mi faccio ancora un po' gli affari di Susanna. Susanna, scusami!</w:t>
      </w:r>
    </w:p>
    <w:p w14:paraId="6317EF93" w14:textId="77777777" w:rsidR="00570B09" w:rsidRDefault="00570B09" w:rsidP="00570B09">
      <w:pPr>
        <w:pStyle w:val="Corpotesto"/>
      </w:pPr>
      <w:r>
        <w:t>Scusami! Allora, sento che ogni tanto tu parli con accento anglofono, quindi immagino che tu parli soprattutto inglese, ma mi chiedo, parli anche arabo? Scusa che stai mangiando una cosa, ma ti ho disturbato nel mente. Però non ti sento, anche se hai attivato il microfono. Sono io? No, perché gli altri li sentono. Che dico? Cosa è successo, Susanna?</w:t>
      </w:r>
    </w:p>
    <w:p w14:paraId="284EC76D" w14:textId="77777777" w:rsidR="00570B09" w:rsidRDefault="00570B09" w:rsidP="00570B09">
      <w:pPr>
        <w:pStyle w:val="Corpotesto"/>
      </w:pPr>
      <w:r>
        <w:t>ecco forse adesso sì eccoci che volevo dire no ho provato a studiare arabo anche perché quando sono arrivata qui non parlava inglese non mi è mai piaciuto l'ironia della vita parlavo francese italiano però è difficilissimo almeno ci sono dei suoni che noi non abbiamo molto culturali, non esiste un vocabolario come l'abbiamo noi bisogna conoscere tutti i prefissi quindi se.</w:t>
      </w:r>
    </w:p>
    <w:p w14:paraId="71455F16" w14:textId="77777777" w:rsidR="00570B09" w:rsidRDefault="00570B09" w:rsidP="00570B09">
      <w:pPr>
        <w:pStyle w:val="Corpotesto"/>
      </w:pPr>
      <w:r>
        <w:t>all'aeroporto si dice matara al ristorante si dice matam io devo sapere che è il ma perché è un luogo c'è una professione mu insomma è piuttosto complicato e poi mi sono resa conto che si avesse dovuto lavorare siamo venuti qui per tre mesi e siamo quasi 30 anni prima di marito poi noi, tipo di paio bene fico mi sembra interessante è una bella lingua ma è difficile da imparare.</w:t>
      </w:r>
    </w:p>
    <w:p w14:paraId="0D5DBB91" w14:textId="77777777" w:rsidR="00570B09" w:rsidRDefault="00570B09" w:rsidP="00570B09">
      <w:pPr>
        <w:pStyle w:val="Corpotesto"/>
      </w:pPr>
      <w:r>
        <w:t xml:space="preserve">grazie francesco che si è messo il capellino perché fa un freddo porco o è una questione di luca. no allora il lucro non c'entra però dato che sono in veranda all'aperto perché sarà il chiuso una via di mezzo data la pelata e la mia facilità prenderla freddore ho messo il capellino però e poi halloween anch'io e sono </w:t>
      </w:r>
      <w:r>
        <w:lastRenderedPageBreak/>
        <w:t>sentito questo meraviglioso ottimo ottimo ci siamo quasi tutti bene dovremmo esserci.</w:t>
      </w:r>
    </w:p>
    <w:p w14:paraId="5FF164CB" w14:textId="77777777" w:rsidR="00570B09" w:rsidRDefault="00570B09" w:rsidP="00570B09">
      <w:pPr>
        <w:pStyle w:val="Corpotesto"/>
      </w:pPr>
      <w:r>
        <w:t>benvenuti al vostro futuro, quando ti partono quelle convention dove ti devono vendere qualcosa, vediamo un attimo di condividere, musica dell'enterprise esatto titoli che vanno come in star wars invece quelli che sembra che vadano verso l'esterno. allora. comunque la finezza.</w:t>
      </w:r>
    </w:p>
    <w:p w14:paraId="4AB4A5A6" w14:textId="77777777" w:rsidR="00570B09" w:rsidRDefault="00570B09" w:rsidP="00570B09">
      <w:pPr>
        <w:pStyle w:val="Corpotesto"/>
      </w:pPr>
      <w:r>
        <w:t>scusate perché questa roba è divertente ve la faccio un attimo rivedere la finezza dello sfondo generato naturalmente con l'intelligenza artificiale, è che qui, sul libro c'è scritto NDR vorrei dire adesso è tematizzatissimo non è mica pizza e fichi non lo abbiamo notato va bene, aspetta che tolgo questa cosa.</w:t>
      </w:r>
    </w:p>
    <w:p w14:paraId="0F43AC59" w14:textId="77777777" w:rsidR="00570B09" w:rsidRDefault="00570B09" w:rsidP="00570B09">
      <w:pPr>
        <w:pStyle w:val="Corpotesto"/>
      </w:pPr>
      <w:r>
        <w:t>per, per tutti, colore qua riguardassero la registrazione ma poi non ce ne sono altri quindi se ti è sempre buono e basta. Hai appena sbloccato un trauma comunque sappilo. Tuo in particolare? No vabbè questa faccia di questa zucca così. Allora aspetta un secondo, togli lo sfondo, togli lo sfondo, perfetto. Allora posso, scusa sono Flora. Sì Flora. Prima parlavi del protocollo di insonoma per il trattamento del dolore così ho visto che. Del mal di testa. Del mal di testa. Sì solo dell'emicrania. Ok ma questo è per caso una cosa che verrà affrontata nel secondo livello? Il dolore sì, l'emicrania no perché il protocollo è solo questo, è solo oculomatorio poi tra l'altro lui lui parla di headache ma nella realtà.</w:t>
      </w:r>
    </w:p>
    <w:p w14:paraId="32377A0C" w14:textId="77777777" w:rsidR="00570B09" w:rsidRDefault="00570B09" w:rsidP="00570B09">
      <w:pPr>
        <w:pStyle w:val="Corpotesto"/>
      </w:pPr>
      <w:r>
        <w:t>è un dolore che è un dolore che è un dolore ma se dobbiamo essere tecnici non è emicrania ma cefalea muscolotensiva perché se non è cefalea muscolotensiva ma emicrania puoi muovere gli occhi. in basso quanto volte passa niente ma con questa cosa che ne parla nel libro appunto inviare il dolore cronico no quella che questa la faceva dal vivo quando c'era il suo corso in italia 20 anni fa credo, quello che c'è scritto nel suo libro invece lo vedrete nel protocollo mdr.</w:t>
      </w:r>
    </w:p>
    <w:p w14:paraId="1551DC2E" w14:textId="77777777" w:rsidR="00570B09" w:rsidRDefault="00570B09" w:rsidP="00570B09">
      <w:pPr>
        <w:pStyle w:val="Corpotesto"/>
      </w:pPr>
      <w:r>
        <w:t>dolore cronico che metto nell'avanzato grazie tutti i libri mdr e qualcosa sono delle fregature ok io ve lo dico perché i libri originari del sciapiro contiene tutto il protocollo lo spiegone interessante è fatto bene e anche i libri tipo di l'uber con tutto l'insieme di tanti protocolli sono fatti bene i libri monotematici servono un po per vendere il libro monotematico, perché sapete come funzionano i libri per clinici, sono più.</w:t>
      </w:r>
    </w:p>
    <w:p w14:paraId="00787E92" w14:textId="77777777" w:rsidR="00570B09" w:rsidRDefault="00570B09" w:rsidP="00570B09">
      <w:pPr>
        <w:pStyle w:val="Corpotesto"/>
      </w:pPr>
      <w:r>
        <w:t>o meno 150 pagine di cui le prime che ti spiegherò sono le mie, le mie sono le mie, le mie sono, le cose che sai già quelle e mezzo che in dieci pagine ti dicono le novità e quelle finali che ti mettono dei casi quindi la lettura di quel libro sono le dieci pagine centrali che si sintetizzano abbastanza bene nelle slide che vi darò perché è un po un po così insomma dell'editoriale le sue regole e queste sono le regole che ne pensi di mdr i protocolli mille protocolli è un non so se è Shapiro. No, Shapiro ha fatto solo quelli originali. L'Uber ne ha fatti tanti. Solo.</w:t>
      </w:r>
    </w:p>
    <w:p w14:paraId="299C60CF" w14:textId="77777777" w:rsidR="00570B09" w:rsidRDefault="00570B09" w:rsidP="00570B09">
      <w:pPr>
        <w:pStyle w:val="Corpotesto"/>
      </w:pPr>
      <w:r>
        <w:t xml:space="preserve">non ha fatto... No, il PDR è grande, con tanti protocolli dentro. Eh beh, sono perilegi. Poi tanto i protocolli sono... Allora, quando hai capito come far funzionare l'MDR, ci sono alcuni protocolli specifici che magari sono un po' diversi. Per esempio, MDR Sensory Motor, MDR mindfulness, MDR, dolore sono </w:t>
      </w:r>
      <w:r>
        <w:lastRenderedPageBreak/>
        <w:t>un pochino differenti ma MDR e il resto tutto sommato è una cosa, che hai capito su cosa con quale l'oggetto target e quali sono le cognizioni non è che ci sia sto bisogno di leggere 900 libri dice uno che però.</w:t>
      </w:r>
    </w:p>
    <w:p w14:paraId="6F3AC0C3" w14:textId="77777777" w:rsidR="00570B09" w:rsidRDefault="00570B09" w:rsidP="00570B09">
      <w:pPr>
        <w:pStyle w:val="Corpotesto"/>
      </w:pPr>
      <w:r>
        <w:t>se li eletti per capire questa cosa che vi ho detto quindi tutto sommato un po di tempo e di fatica risparmiata allora vi condivido le slide marco scusa non molto visto. Rapidissimamente, purtroppo non ho l'opportunità di fare il modulo 2 nel weekend 22, 23, 24 novembre, si potrà recuperare nel 2025? Se io sono ancora in vita sì, altrimenti ci sono un sacco di altre persone che fanno gli avanzati, attenzione però che il lobbismo.</w:t>
      </w:r>
    </w:p>
    <w:p w14:paraId="3C01DCD5" w14:textId="77777777" w:rsidR="00570B09" w:rsidRDefault="00570B09" w:rsidP="00570B09">
      <w:pPr>
        <w:pStyle w:val="Corpotesto"/>
      </w:pPr>
      <w:r>
        <w:t>è sempre dietro l'angolo, cioè che di fatto alcune associazioni sostengono che tu non possa fare l'avanzato se non hai fatto con loro anche il base. e quindi a seconda di come le persone ti vogliono vendere le cose ti diranno una roba o l'altra, quindi lo prendo auspicabilmente come un sì ci si può vedere nel 2025 perfetto, ti ringrazio per l'ottimismo.</w:t>
      </w:r>
    </w:p>
    <w:p w14:paraId="2E81AD79" w14:textId="77777777" w:rsidR="00570B09" w:rsidRDefault="00570B09" w:rsidP="00570B09">
      <w:pPr>
        <w:pStyle w:val="Corpotesto"/>
      </w:pPr>
      <w:r>
        <w:t>ok, allora i protocolli abbiamo detto che stavamo a vista ieri abbiamo anche detto ieri che passato e presente, sono trattati nello stesso modo ma attenzione, presente vuol dire presente non immediato cioè il presente nell'MDR è il presente di sei mesi il presente di un anno mentre la cosa che mi è successa una settimana fa non è il presente è un evento recente quindi è un paradosso linguistico.</w:t>
      </w:r>
    </w:p>
    <w:p w14:paraId="3FE8C97B" w14:textId="77777777" w:rsidR="00570B09" w:rsidRDefault="00570B09" w:rsidP="00570B09">
      <w:pPr>
        <w:pStyle w:val="Corpotesto"/>
      </w:pPr>
      <w:r>
        <w:t>ma la spiegazione scientifica è quella che vi ho dato ieri cioè che per funzionare questo protocollo è studiato per il presente per tirare fuori dal freezer un ricordo, scongelarlo, modificarlo, rifrisarlo. Se invece io ho un ricordo che è già in memoria di lavoro, non devo tirarlo fuori dal freezer e quindi si usa un protocollo un po' diverso che si chiama protocollo di eventi recenti che si vede nell'avanzato. Quindi quando noi qui stiamo parlando dei trigger, stiamo parlando del fatto che la persona abbia identificato.</w:t>
      </w:r>
    </w:p>
    <w:p w14:paraId="60865B4F" w14:textId="77777777" w:rsidR="00570B09" w:rsidRDefault="00570B09" w:rsidP="00570B09">
      <w:pPr>
        <w:pStyle w:val="Corpotesto"/>
      </w:pPr>
      <w:r>
        <w:t>degli eventi scatenanti relativamente recenti, che poi magari sono anche nell'immediato di quando hai fatto il piano clinico, ma tempo che hai elaborato i vari ricordi del passato sono passati alcuni mesi e quindi magari quelli che avevi trovato come elementi nel presente sono elaborabili perché magari sono passati già alcuni mesi. Il futuro invece cambia, perché di fatto come vi dicevo nel futuro si tratta di non andare a lavorare su qualcosa.</w:t>
      </w:r>
    </w:p>
    <w:p w14:paraId="1D69C78F" w14:textId="77777777" w:rsidR="00570B09" w:rsidRDefault="00570B09" w:rsidP="00570B09">
      <w:pPr>
        <w:pStyle w:val="Corpotesto"/>
      </w:pPr>
      <w:r>
        <w:t>che c'è e tirarlo fuori dalla memoria e riscrivergli una parte consentendogli di accedere a reti neurali diverse? e quindi di darci un appeal emotivo differente, più che altro il futuro è giocato sull'immaginare, usare tecniche, strategie e trucchetti per immaginare che tutto il lavoro che abbiamo fatto nel passato e nel presente.</w:t>
      </w:r>
    </w:p>
    <w:p w14:paraId="7E1974F7" w14:textId="77777777" w:rsidR="00570B09" w:rsidRDefault="00570B09" w:rsidP="00570B09">
      <w:pPr>
        <w:pStyle w:val="Corpotesto"/>
      </w:pPr>
      <w:r>
        <w:t>si traduca in un futuro senza il disagio su cui abbiamo lavorato, va bene? Quindi funziona così, allora funziona così, aspetta un secondo che un attimo solo ho interrotto la condivisione che devo secondo me correggere una cosina.</w:t>
      </w:r>
    </w:p>
    <w:p w14:paraId="31A91487" w14:textId="77777777" w:rsidR="00570B09" w:rsidRDefault="00570B09" w:rsidP="00570B09">
      <w:pPr>
        <w:pStyle w:val="Corpotesto"/>
      </w:pPr>
      <w:r>
        <w:lastRenderedPageBreak/>
        <w:t>Scusate, faccio una piccola correzioncina perché c'è un errorino qua. Intanto se qualcuno ha alzato la mano, che forse è Federico, dimmi, io cerco di fare due cose in modo... Ma da stamattina ci penso su... Quindi è una piccola ossessione, diciamo. Sì, il futuro sta diventando un ossessione. Lavorare sul futuro non significa in qualche modo lavorare su trigger, per esempio, ansiogeni che inevitabilmente vengono dal passato.</w:t>
      </w:r>
    </w:p>
    <w:p w14:paraId="3E854EFE" w14:textId="77777777" w:rsidR="00570B09" w:rsidRDefault="00570B09" w:rsidP="00570B09">
      <w:pPr>
        <w:pStyle w:val="Corpotesto"/>
      </w:pPr>
      <w:r>
        <w:t>E quindi puoi andare a lavorare sul passato e risolvere quello che ti preoccupa del futuro. Me la ridici con un tono leggermente meno esistenzialista così capisco? Non credo nemmeno. Prova a parafrasarmelo un attimo. Non lo so, io devo lavorare su qualcosa che mi preoccupa. sul futuro, immagino no, è la creazione, però mi stai chiedendo una cosa.</w:t>
      </w:r>
    </w:p>
    <w:p w14:paraId="1B3438D9" w14:textId="77777777" w:rsidR="00570B09" w:rsidRDefault="00570B09" w:rsidP="00570B09">
      <w:pPr>
        <w:pStyle w:val="Corpotesto"/>
      </w:pPr>
      <w:r>
        <w:t>che non sai ancora quindi se aspetti tre minuti capisci che lavorare sul futuro significa lavorare su qualcosa che andrà bene, ok allora sospenditi un attimo la domanda guarda come funziona e poi mi dici se te l'ho chiarita senza sapere cosa dovevo chiarire oppure se devo aggiungere qualcosa, fammi solo mettere a posto sta slide. che c'è una cosa che nel frattempo.</w:t>
      </w:r>
    </w:p>
    <w:p w14:paraId="3D7596C1" w14:textId="77777777" w:rsidR="00570B09" w:rsidRDefault="00570B09" w:rsidP="00570B09">
      <w:pPr>
        <w:pStyle w:val="Corpotesto"/>
      </w:pPr>
      <w:r>
        <w:t>è un po' cambiata. ok. mi correggono un attimo la slide. grazie.</w:t>
      </w:r>
    </w:p>
    <w:p w14:paraId="63252D3F" w14:textId="77777777" w:rsidR="00570B09" w:rsidRDefault="00570B09" w:rsidP="00570B09">
      <w:pPr>
        <w:pStyle w:val="Corpotesto"/>
      </w:pPr>
      <w:r>
        <w:t>Ok, direi che così va bene. Ok, vi condivido, aspetta che la salvo, così, allora ho introdotto una piccolissima variazione rispetto alla slide.</w:t>
      </w:r>
    </w:p>
    <w:p w14:paraId="2445C080" w14:textId="77777777" w:rsidR="00570B09" w:rsidRDefault="00570B09" w:rsidP="00570B09">
      <w:pPr>
        <w:pStyle w:val="Corpotesto"/>
      </w:pPr>
      <w:r>
        <w:t>ecco qua, allora questa è com'è la strutturazione del lavoro sul futuro si chiede al paziente adesso giochiamo a immaginare il futuro che vorremmo avere in relazione alle cose su cui abbiamo lavorato quindi ti chiederò caro mio paziente di immaginare di essere sia il regista, che l'interprete di un film che parte dalla fine di questa seduta e arriva alla fine dell'evento.</w:t>
      </w:r>
    </w:p>
    <w:p w14:paraId="22F6B695" w14:textId="77777777" w:rsidR="00570B09" w:rsidRDefault="00570B09" w:rsidP="00570B09">
      <w:pPr>
        <w:pStyle w:val="Corpotesto"/>
      </w:pPr>
      <w:r>
        <w:t>su cui abbiamo lavorato o che un tempo sarebbe stato disturbante o che un tempo sarebbe stato un trigger e vorrei che vedessi che tutto va veramente molto bene, quindi ti chiederò di chiudere gli occhi e silenziosamente tra te e te farti un film il più dettagliato possibile e ti chiederò di chiudere gli occhi e di chiudere gli occhi, la tua vita che parte da quando finisce la seduta che stiamo facendo e arriva in modo ottimale fino alla fine dell'evento, adesso ve lo dico genericamente, ne ipotizziamo che.</w:t>
      </w:r>
    </w:p>
    <w:p w14:paraId="6DC741ED" w14:textId="77777777" w:rsidR="00570B09" w:rsidRDefault="00570B09" w:rsidP="00570B09">
      <w:pPr>
        <w:pStyle w:val="Corpotesto"/>
      </w:pPr>
      <w:r>
        <w:t>uno abbia fatto MDR sui prelievi di sangue, sulle iniezioni nel passato, adesso gli faremo una visione del futuro in cui di fatto si vedrà che va a fare il suo prelievo del sangue e esce e va a festeggiare con una buona colazione, se abbiamo fatto MDR su un incidente stradale e la persona non guidava, vedrà nel futuro che riesce a guidare tranquillamente anche in un tratto di strada in cui ha avuto un incidente e così via, quindi la visione del futuro è la generazione di un film gradevole che ti fa affrontare ciò che una volta sarebbe.</w:t>
      </w:r>
    </w:p>
    <w:p w14:paraId="10390C19" w14:textId="77777777" w:rsidR="00570B09" w:rsidRDefault="00570B09" w:rsidP="00570B09">
      <w:pPr>
        <w:pStyle w:val="Corpotesto"/>
      </w:pPr>
      <w:r>
        <w:t xml:space="preserve">stato disturbante ma in una maniera completamente tranquilla, piacevole e positiva, si specifica la persona che è come se avesse prima spiego tutto Silvio e poi fai le domande. Si specifica la persona? che è come se avesse lui il </w:t>
      </w:r>
      <w:r>
        <w:lastRenderedPageBreak/>
        <w:t>telecomando o lei, il che significa che è lui o lei che decide il numero di dettagli, la velocità del film e tutto e soprattutto se durante la realizzazione del film noti caro paziente che senti qualche sensazione sgradevole o che ti vengono dei pensieri disturbanti durante il film,</w:t>
      </w:r>
    </w:p>
    <w:p w14:paraId="7791DD3E" w14:textId="77777777" w:rsidR="00570B09" w:rsidRDefault="00570B09" w:rsidP="00570B09">
      <w:pPr>
        <w:pStyle w:val="Corpotesto"/>
      </w:pPr>
      <w:r>
        <w:t>occhi, metti in pausa il film e mi dici cosa c'è di sgradevole, cosa senti nel corpo e facciamo un'elaborazione. Vuol dire il solito set lungo di BLS veloci che si fa sulla sensazione fisica e sul fermo immagine eventualmente. Dopodiché si ricomincia da capo il film e si va avanti così fino a quando tutto il film non finisce bello pulito. Può essere che finisce subito pulito.</w:t>
      </w:r>
    </w:p>
    <w:p w14:paraId="31E17C46" w14:textId="77777777" w:rsidR="00570B09" w:rsidRDefault="00570B09" w:rsidP="00570B09">
      <w:pPr>
        <w:pStyle w:val="Corpotesto"/>
      </w:pPr>
      <w:r>
        <w:t>Può essere che finisce pulito dopo un sacco di tempo perché la persona si blocca ogni 2x3. No problem, è il tempo del cervello della persona. Quando abbiamo fatto questa cosa di elaborazione dei momenti sgradevoli, facciamo la stessa cosa ma con la strategia dell'installazione risorse. Quindi diciamo alla persona, ora che il film è tutto pulito, vorrei che te lo reimmaginassi identico, ma in più se ci sono dei momenti particolarmente gradevoli, adesso metti in pausa sui momenti gradevoli e facciamo un set lento,</w:t>
      </w:r>
    </w:p>
    <w:p w14:paraId="326960DF" w14:textId="77777777" w:rsidR="00570B09" w:rsidRDefault="00570B09" w:rsidP="00570B09">
      <w:pPr>
        <w:pStyle w:val="Corpotesto"/>
      </w:pPr>
      <w:r>
        <w:t>quello da installazione, cioè quello del posto sicuro e quello della coniezione positiva, per approfondire la parte gradevole. Va bene? Ogni volta che si approfondisce una parte gradevole, il video poi si ricomincia e si riva da capo. Qual è il razionale di fare ricominciare sempre il video? Sì, lo faccio varie volte in questo modo. modo ce ne sono due di razionali chi ha idee amici chi offre idee amici a rendere più reali.</w:t>
      </w:r>
    </w:p>
    <w:p w14:paraId="0FB623E1" w14:textId="77777777" w:rsidR="00570B09" w:rsidRDefault="00570B09" w:rsidP="00570B09">
      <w:pPr>
        <w:pStyle w:val="Corpotesto"/>
      </w:pPr>
      <w:r>
        <w:t>la cosa ok ma attraverso quali due processi il qui e ora e il fatto di vederlo quindi, visualizzarlo sì ma perché lo facciamo ricominciare sempre da capo faccio la domanda perché se capite come se il cervello per nuove connessioni neuronali percorso psichico per la persona sì ma perché lo faccio ripetere più volte da capo scusa condizioni positiva memorizzarla.</w:t>
      </w:r>
    </w:p>
    <w:p w14:paraId="598B328C" w14:textId="77777777" w:rsidR="00570B09" w:rsidRDefault="00570B09" w:rsidP="00570B09">
      <w:pPr>
        <w:pStyle w:val="Corpotesto"/>
      </w:pPr>
      <w:r>
        <w:t>rendendo credibile deve essere fluido sempre, andò un ricordo positivo sì ma perché lo faccio tutti giusti è, ma per forzarlo e perchè si rafforza se lo ripeto? è una questione una registrazione è una registrazione che viene fatta sul, ricordo precedente noi creiamo un ricordo ma perchè devo ripeterlo? per la sedimentazione dell'appaldimento, perchè nel momento in cui io faccio ripetere.</w:t>
      </w:r>
    </w:p>
    <w:p w14:paraId="4C1F0D75" w14:textId="77777777" w:rsidR="00570B09" w:rsidRDefault="00570B09" w:rsidP="00570B09">
      <w:pPr>
        <w:pStyle w:val="Corpotesto"/>
      </w:pPr>
      <w:r>
        <w:t>le parti sgradevoli lo sto esponendo più volte e quindi ho un processo di abituazione, all'esposizione, allo stimolo e perchè quando invece ormai è diventato gradevole, facendoglielo ripetere diventa un condizionamento, cioè diventa sia un condizionamento operante perchè più è piacevole e più lo faccio sia un condizionamento classico perchè ripetendo quella serie di immagini associate a emozioni gradevoli.</w:t>
      </w:r>
    </w:p>
    <w:p w14:paraId="5E543138" w14:textId="77777777" w:rsidR="00570B09" w:rsidRDefault="00570B09" w:rsidP="00570B09">
      <w:pPr>
        <w:pStyle w:val="Corpotesto"/>
      </w:pPr>
      <w:r>
        <w:t xml:space="preserve">poi di fatto quella situazione, diventa di per sé gradevole, quindi la ripetizione, serve sempre per esporre il più possibile la persona a tutto ciò che c'è di sgradevole fino a quando o per una ragione di memoria inibitoria o per una ragione di assolfazione non è più sgradevole e poi faccio ripetere anche la parte </w:t>
      </w:r>
      <w:r>
        <w:lastRenderedPageBreak/>
        <w:t>gradevole perché così diventa più premiante. Quindi faccio il film, nella prima tornata, nella prima manche diciamo,</w:t>
      </w:r>
    </w:p>
    <w:p w14:paraId="5EF12AE0" w14:textId="77777777" w:rsidR="00570B09" w:rsidRDefault="00570B09" w:rsidP="00570B09">
      <w:pPr>
        <w:pStyle w:val="Corpotesto"/>
      </w:pPr>
      <w:r>
        <w:t>il film quando mi dà qualcosa di sgradevole lo metto in pausa e elaboro e poi lo ricomincio da capo. Mi fermo nello stesso posto io paziente e mi faranno elaborare quella stessa parte, mi fermo un po' prima, un po' dopo e mi faranno elaborare quel pezzo lì. Elaborare vuol dire, essere sottoposti a una bilateralizzazione rapida, rapida nel senso di scusate con pallina veloce ma lenta, lunga nel tempo. Ma non viene verbalizzato nulla, non è come nel ricordo per cui alla fine della...</w:t>
      </w:r>
    </w:p>
    <w:p w14:paraId="6506C50A" w14:textId="77777777" w:rsidR="00570B09" w:rsidRDefault="00570B09" w:rsidP="00570B09">
      <w:pPr>
        <w:pStyle w:val="Corpotesto"/>
      </w:pPr>
      <w:r>
        <w:t>Elaborazione io gli chiedo cosa hai notato. è più simile alla parte del bodyscan dove quando sento una sensazione disturbante elaboro ma non dico niente e ricomincio il bodyscan quindi faccio il film, elaboro quando c'è qualcosa che mi blocca e ricomincio il film quando il film arriva pulito fino alla fine lo rifaccio portando l'attenzione sulle cose gradevoli che invece vado a installare quando è tutto meravigliosamente pulito anche con le cose gradevoli.</w:t>
      </w:r>
    </w:p>
    <w:p w14:paraId="4FC1FF87" w14:textId="77777777" w:rsidR="00570B09" w:rsidRDefault="00570B09" w:rsidP="00570B09">
      <w:pPr>
        <w:pStyle w:val="Corpotesto"/>
      </w:pPr>
      <w:r>
        <w:t>come avevo fatto nel posto sicuro aggiungo una didascalia, una parola, una cognizione positiva qual è la parola o la frase con cui sintetizzeresti questo film ora che è finito? serenità, bellezza, successo, armadillo, non lo so, e installiamo anche la parola, la parola sempre con le nostre BLS lente, a quel punto.</w:t>
      </w:r>
    </w:p>
    <w:p w14:paraId="6074B149" w14:textId="77777777" w:rsidR="00570B09" w:rsidRDefault="00570B09" w:rsidP="00570B09">
      <w:pPr>
        <w:pStyle w:val="Corpotesto"/>
      </w:pPr>
      <w:r>
        <w:t>Concludiamo il tutto con un'ultima passata in cui la persona dirà, in cui scusate direte alla persona, ora ripassa tutto il film, mentre muovi gli occhi seguendo continuamente la pallina lenta e in più ci pensi sotto anche la frase o la parola, per cui gli sfondiamo la memoria di lavoro in pratica. Come ultima cosa, se vogliamo potenziare ancora di più, glielo facciamo fare identico ma anche ad alta voce, cioè lui verbalizza il film parlando.</w:t>
      </w:r>
    </w:p>
    <w:p w14:paraId="77C23627" w14:textId="77777777" w:rsidR="00570B09" w:rsidRDefault="00570B09" w:rsidP="00570B09">
      <w:pPr>
        <w:pStyle w:val="Corpotesto"/>
      </w:pPr>
      <w:r>
        <w:t>Allora il futuro è codificato così, ci sono diverse varianti, secondo me non trovate nemmeno nel gota dell'MDR mondiale, Shapiro prima, Solomon, un po' di altri, persone che lo fanno proprio nello stesso stesso modo. Ognuno ha un po' la sua esperienza clinica. Io vi dico che la ripetizione è la parola d'ordine e questa sequenza che vi ho detto è... tendenzialmente quella che funziona abbastanza bene, qui c'è lo spiegone, secondo me la cosa.</w:t>
      </w:r>
    </w:p>
    <w:p w14:paraId="70A460F0" w14:textId="77777777" w:rsidR="00570B09" w:rsidRDefault="00570B09" w:rsidP="00570B09">
      <w:pPr>
        <w:pStyle w:val="Corpotesto"/>
      </w:pPr>
      <w:r>
        <w:t>ideale è usare questa sequenza che vi ho scritto, occhi chiusi senza BLS, BLS veloci e lunghe sui punti sgradevoli, occhi chiusi senza BLS quando il film diventa neutro, BLS visive lente e brevi sui punti gradevoli, dopodiché occhi chiusi con BLS tattili per la riproduzione finale se siete in presenza o avete gli elementi vibranti, in ogni caso altrimenti gli potete far fare tutto il filmato anche con gli occhi aperti muovendo lentamente, scegliete la parola,</w:t>
      </w:r>
    </w:p>
    <w:p w14:paraId="6D27D13E" w14:textId="77777777" w:rsidR="00570B09" w:rsidRDefault="00570B09" w:rsidP="00570B09">
      <w:pPr>
        <w:pStyle w:val="Corpotesto"/>
      </w:pPr>
      <w:r>
        <w:t>installate la parola e poi rifacciamo tutto il film iniziale muovendo gli occhi e anche con la parola. E poi la stessa cosa verbalizzando, cioè si fa mille volte la stessa cosa con delle varianti. che facilitano la memorizzazione del percorso, ok? e vi ho messo anche lo script, ma è esattamente quello che vi ho detto ve lo faccio vedere su qualcuno perché è tendenzialmente.</w:t>
      </w:r>
    </w:p>
    <w:p w14:paraId="2B9333AE" w14:textId="77777777" w:rsidR="00570B09" w:rsidRDefault="00570B09" w:rsidP="00570B09">
      <w:pPr>
        <w:pStyle w:val="Corpotesto"/>
      </w:pPr>
      <w:r>
        <w:lastRenderedPageBreak/>
        <w:t>più semplice questo schemino per tutti gli amanti degli schemi e delle sequenze questa sequenza qui è già uno schemino più di così non si può schematizzare allora arriviamo alle due domande che c'erano poi ve lo faccio vedere Silvia. Silvia c'era fino a un attimo fa, ma adesso ci sei? sì, scusami, la mia domanda non riguardava il futuro ma quando tu hai detto di utilizzare l'MDR per esempio.</w:t>
      </w:r>
    </w:p>
    <w:p w14:paraId="4932734D" w14:textId="77777777" w:rsidR="00570B09" w:rsidRDefault="00570B09" w:rsidP="00570B09">
      <w:pPr>
        <w:pStyle w:val="Corpotesto"/>
      </w:pPr>
      <w:r>
        <w:t>per la fobia, l'agorafobia, mi è venuto in mente per favorire l'elaborazione potremmo utilizzare l'immagine, quindi fargli vedere per esempio un'immagine del sangue sì, ma non entro nel mezzo del merito, perché di fatto è materiale dell'avanzato quindi sennò mettiamo troppe cose che ho fatto solamente degli eventi ok mentre invece raffaella c'è una domanda di stamattina e su quanto sul futuro si.</w:t>
      </w:r>
    </w:p>
    <w:p w14:paraId="2F7E29B0" w14:textId="77777777" w:rsidR="00570B09" w:rsidRDefault="00570B09" w:rsidP="00570B09">
      <w:pPr>
        <w:pStyle w:val="Corpotesto"/>
      </w:pPr>
      <w:r>
        <w:t>intanto forse mi dicono una stupidaggine ma questa questa parte di m dietro potrebbe essere staccata dal resto questa parte di mdr potrebbe essere staccato dal resto sì sì no cioè tu dici per installare una risorsa si è sempre negativo su alcuni problemi dove c'è una carenza di allora.</w:t>
      </w:r>
    </w:p>
    <w:p w14:paraId="1612212D" w14:textId="77777777" w:rsidR="00570B09" w:rsidRDefault="00570B09" w:rsidP="00570B09">
      <w:pPr>
        <w:pStyle w:val="Corpotesto"/>
      </w:pPr>
      <w:r>
        <w:t>per far funzionare qualcosa nel futuro bisogna avere qualcosa da far funzionare no cioè affinché non sia solo pensiero positivo, devo andare utilmente a far funzionare qualcosa in sto futuro quindi o ho elaborato qualcosa nel passato o ho installato una risorsa l'installazione delle risorse con mdr è sempre il tema dell'avanzato è la stessa cosa che si fa in ipnosi anche in ipnosi puoi andare a desensibilizzare qualcosa nel passato e vederti nel futuro mentre stai facendo quella cosa bene oppure puoi.</w:t>
      </w:r>
    </w:p>
    <w:p w14:paraId="508F85D3" w14:textId="77777777" w:rsidR="00570B09" w:rsidRDefault="00570B09" w:rsidP="00570B09">
      <w:pPr>
        <w:pStyle w:val="Corpotesto"/>
      </w:pPr>
      <w:r>
        <w:t>installare una risorsa nel passato e utilizzarla nel futuro è uguale allora se tu mi dici sono lì a dieci minuti da uno che deve parlare in pubblico cosa posso fare per fare un po di doping emotivo e non ho altri strumenti non conosco ipnosi rapida non ho un particolare appeal da motivatore americano che saltello ti dice forza allora posso anche usare le mediere del futuro in quel momento lì specifico come doping emotivo se lo utilizziamo come struttura terapeutica per lavorare sul futuro.</w:t>
      </w:r>
    </w:p>
    <w:p w14:paraId="2D0DDE9F" w14:textId="77777777" w:rsidR="00570B09" w:rsidRDefault="00570B09" w:rsidP="00570B09">
      <w:pPr>
        <w:pStyle w:val="Corpotesto"/>
      </w:pPr>
      <w:r>
        <w:t>persona realmente di pensare a qualcosa di credevole e dobbiamo dargli la credibilità dell'avere lavorato quella roba lì nel passato oppure di aver installato una risorsa, se no la persona ci dice ma se ti ho appena detto che non riesco a guidare, tu mi fai immaginare che guido, mi stai facendo fare nel futuro una esposizione, non una programmazione del futuro, è un intervento molto violento. Lo intendevo con l'installazione di risorse. Sì, con l'installazione di risorse sì, ma prima devi installare una risorsa, cioè prima di vedere la risorsa innescata e funzionante nel futuro devi installare una risorsa e l'installazione.</w:t>
      </w:r>
    </w:p>
    <w:p w14:paraId="082253FB" w14:textId="77777777" w:rsidR="00570B09" w:rsidRDefault="00570B09" w:rsidP="00570B09">
      <w:pPr>
        <w:pStyle w:val="Corpotesto"/>
      </w:pPr>
      <w:r>
        <w:t>della risorsa si fa similmente a come si fa in ipnosi, cioè andandola a pescare da un momento in cui la persona aveva manifestato già quella risorsa o facendogliela sentire e immaginare adesso, comunque per installarla deve sentirla, poi gliela facciamo vedere in funzione nel futuro. Ok, ok. base di qualcosa che ha elaborato in questi giorni, pensare a una sua visione del futuro da fare un attimo con me per fare questo esempio.</w:t>
      </w:r>
    </w:p>
    <w:p w14:paraId="27FC6BF9" w14:textId="77777777" w:rsidR="00570B09" w:rsidRDefault="00570B09" w:rsidP="00570B09">
      <w:pPr>
        <w:pStyle w:val="Corpotesto"/>
      </w:pPr>
      <w:r>
        <w:lastRenderedPageBreak/>
        <w:t>Non ci provo io, però non voglio farla qualcuna volta che non l'ha fatta. Sì, aspetta che ti... allora, tolgo la condivisione, Zac, ti evidenzio, Zac, dove sei? Dove sei? Qua! Eccoci! Allora, intanto ti mando il solito link per la nostra applicazione Cina, tu invita il paziente, copia il link, link copiato, metti intervento,</w:t>
      </w:r>
    </w:p>
    <w:p w14:paraId="19C6F43E" w14:textId="77777777" w:rsidR="00570B09" w:rsidRDefault="00570B09" w:rsidP="00570B09">
      <w:pPr>
        <w:pStyle w:val="Corpotesto"/>
      </w:pPr>
      <w:r>
        <w:t>ci arde, suc, suc, voilà, clic. chi c'è. ma su quale futuro e andrò a lavorare. avesse riferimento anche le cose che magari abbiamo detto che ho portato in questi giorni meglio no se proprio per quello che dicevo poco fa se fosse.</w:t>
      </w:r>
    </w:p>
    <w:p w14:paraId="0094BEA0" w14:textId="77777777" w:rsidR="00570B09" w:rsidRDefault="00570B09" w:rsidP="00570B09">
      <w:pPr>
        <w:pStyle w:val="Corpotesto"/>
      </w:pPr>
      <w:r>
        <w:t>ipo se fosse legata un ricordo bene se non lo facciamo scollegato e pazienza sono, mettiamola così trovami un futuro, prossimo in cui vorresti che ti andasse bene una cosa che prima era problematica e che magari è stata sollecitata o solleticata dal lavoro di questi due giorni, ok ma io fare a questo punto anche per segnare un po' riferimento alla vaga un po' che abbiamo già, di cui abbiamo parlato ieri e quindi il ricordo è.</w:t>
      </w:r>
    </w:p>
    <w:p w14:paraId="6561BA44" w14:textId="77777777" w:rsidR="00570B09" w:rsidRDefault="00570B09" w:rsidP="00570B09">
      <w:pPr>
        <w:pStyle w:val="Corpotesto"/>
      </w:pPr>
      <w:r>
        <w:t>cer- care ma magari di, avere più conto di, trollo su alcune dinamiche familiari però ecco mi chiedo quando si può una domanda di questo tipo rispetto al futuro quanto deve essere specifico contanto deve essere un episodio cosa dobbiamo immaginare adesso purtroppo lo stiamo facendo in un'esercitazione e quindi di fatto prendi un tuo trigger tipico nel presente qual è un tuo trigger tipico nel presente non essere.</w:t>
      </w:r>
    </w:p>
    <w:p w14:paraId="7133C11B" w14:textId="77777777" w:rsidR="00570B09" w:rsidRDefault="00570B09" w:rsidP="00570B09">
      <w:pPr>
        <w:pStyle w:val="Corpotesto"/>
      </w:pPr>
      <w:r>
        <w:t>presente a casa nel caso in cui si verifica o possa verificarsi qualcosa di grave ma questo è un oggetto della tua terapia non dobbiamo arrivare a essere sempre presenti è una cosa su cui al massimo devi lavorare pensando cioè potrebbe essere che tu sei da qualche parte tranquilla e non ti preoccupi minimamente di quello che succede a casa questo potrebbe essere esatto questa roba qua vivere con ansia il fatto di non essere presente perfetto e dove ti piacerebbe, Quale potrebbe essere in questa immaginazione, in vacanza da sola, in una spa, avere il telefono staccato per un pomeriggio senza preoccuparti, quale potrebbe essere un buon momento?</w:t>
      </w:r>
    </w:p>
    <w:p w14:paraId="69841E85" w14:textId="77777777" w:rsidR="00570B09" w:rsidRDefault="00570B09" w:rsidP="00570B09">
      <w:pPr>
        <w:pStyle w:val="Corpotesto"/>
      </w:pPr>
      <w:r>
        <w:t>Avere il telefono staccato. Dimenticare il telefono a casa e stare bene per tutta la giornata, possiamo fare così? Ha senso? Oppure ancora di più, che tu stacchi il telefono per un pomeriggio perché vuoi essere tranquilla. Stacco il telefono, indipendentemente da dove sono, non voglio avere quel tipo di preoccupazione, sì. Ok, va bene. Allora, quello che faremo tra poco, Flora, è che vorrei che tu immaginassi...</w:t>
      </w:r>
    </w:p>
    <w:p w14:paraId="0C93BBF2" w14:textId="77777777" w:rsidR="00570B09" w:rsidRDefault="00570B09" w:rsidP="00570B09">
      <w:pPr>
        <w:pStyle w:val="Corpotesto"/>
      </w:pPr>
      <w:r>
        <w:t>...che diventerai regista e interprete di questo film che comincia quando finisce il... corso di oggi, quindi tu quando iniziamo l'esercitazione inizierai a immaginarti dalle 17 di oggi e vai avanti con questo film fino a quando si vede Flora che sceglie domani pomeriggio, martedì, quello che vuoi tu, un pomeriggio in cui deliberatamente, volontariamente a un certo punto spegni il telefono e si gode mezza giornata di relax e ti immagini proprio.</w:t>
      </w:r>
    </w:p>
    <w:p w14:paraId="1A9DEE69" w14:textId="77777777" w:rsidR="00570B09" w:rsidRDefault="00570B09" w:rsidP="00570B09">
      <w:pPr>
        <w:pStyle w:val="Corpotesto"/>
      </w:pPr>
      <w:r>
        <w:t xml:space="preserve">le cose più gradevoli, che per te possono essere gradevoli, quindi in base ai tuoi gusti, fisiche, psicologiche, rilassanti, grooming, coccole, shopping, quello che </w:t>
      </w:r>
      <w:r>
        <w:lastRenderedPageBreak/>
        <w:t>vuoi tu, tutto quello che vuoi tu, un pomeriggio iper ultra fantastico, se è poco un pomeriggio, tutto una giornata, se è poco una giornata, tutto un weekend in cui tu sei perfettamente in pace con te stessa, nessuno ti può rompere le scatole né raggiungere perché il telefono è staccato e tu sei tranquilla.</w:t>
      </w:r>
    </w:p>
    <w:p w14:paraId="37CFEE2A" w14:textId="77777777" w:rsidR="00570B09" w:rsidRDefault="00570B09" w:rsidP="00570B09">
      <w:pPr>
        <w:pStyle w:val="Corpotesto"/>
      </w:pPr>
      <w:r>
        <w:t>il come si dice il futuro finisce il film finisce quando è si è conclusa quella giornata quel weekend tu sei serenissima e ritorni ad accendere il telefonino e tranquillamente ci sono dei messaggi ordinari e non è successo niente quando arrivi che il telefono è acceso e ti dici anche ammazza quanti messaggi vabbè se era importante mi riscriveranno.</w:t>
      </w:r>
    </w:p>
    <w:p w14:paraId="3EF087B1" w14:textId="77777777" w:rsidR="00570B09" w:rsidRDefault="00570B09" w:rsidP="00570B09">
      <w:pPr>
        <w:pStyle w:val="Corpotesto"/>
      </w:pPr>
      <w:r>
        <w:t>sorridi titoli di coda ci piace sì non so se quella associazione del telefono possa essere magari perché ovviamente nel frattempo sono cercando di capire esercizi ok ma è un'esercitazione quindi proviamola così siamo così già questa è tanta roba secondo me e poi discuti col paziente discuti di quale può essere il futuro, migliore eccetera qua questo secondo me in linea, un'esercitazione che mi ci serve per vedere come funziona va bene allora tra poco quando ti dico.</w:t>
      </w:r>
    </w:p>
    <w:p w14:paraId="2C926140" w14:textId="77777777" w:rsidR="00570B09" w:rsidRDefault="00570B09" w:rsidP="00570B09">
      <w:pPr>
        <w:pStyle w:val="Corpotesto"/>
      </w:pPr>
      <w:r>
        <w:t>via sempre piedoni per terra seduta più possibile comoda tu soprattutto appoggiata per favore con perché altrimenti ti appoggiata con la schiena ci si sta ok e ti metti lì bella appoggiata senti tutti i punti del corpo su cui poggia un po di peso ti permette di sciogliere un attimo il corpo e quando ti dico via inizi a girare questo film a occhi chiusi con i tuoi tempi l'idea è che tu arrivi fino alla fine del film tutto va bene stai bene e ti piace questa cosa se noti che.</w:t>
      </w:r>
    </w:p>
    <w:p w14:paraId="06A9A6D3" w14:textId="77777777" w:rsidR="00570B09" w:rsidRDefault="00570B09" w:rsidP="00570B09">
      <w:pPr>
        <w:pStyle w:val="Corpotesto"/>
      </w:pPr>
      <w:r>
        <w:t>durante il film ci sono dei momenti in cui avverti disagio fisico una sensazione sgradevole o quant'altro apri gli occhi e mi dici qual è quella sensazione era rosso il tuo colore preferito ok. Via!</w:t>
      </w:r>
    </w:p>
    <w:p w14:paraId="3571A693" w14:textId="77777777" w:rsidR="00570B09" w:rsidRDefault="00570B09" w:rsidP="00570B09">
      <w:pPr>
        <w:pStyle w:val="Corpotesto"/>
      </w:pPr>
      <w:r>
        <w:t>Posso aprire un attimo i bocchi? Sì. Allora, è come, cioè in questo momento sento che è un po' come quando devi fare un qualcosa, a livello proprio organizzativo, ti organizzi ma non riesco a visualizzare quella scena. È un film, non è una scena, è artificiale, cioè immaginati di girartelo, cioè di fare proprio il regista. Però non riesco a vedere l'immagine, non riesco proprio a creare un'immagine. racconta la d'alta voce allora mentre mentre lo fai occhi chiusi lo racconta.</w:t>
      </w:r>
    </w:p>
    <w:p w14:paraId="64101889" w14:textId="77777777" w:rsidR="00570B09" w:rsidRDefault="00570B09" w:rsidP="00570B09">
      <w:pPr>
        <w:pStyle w:val="Corpotesto"/>
      </w:pPr>
      <w:r>
        <w:t>d'alta voce però occhio al corpo che ti sei rincriccata a venerdì sono le 5 del pomeriggio domenica però nel mio film è venerdì ma cominciamo dalla fine di oggi. domenica finirò tutto al presente tutto al presente questo corso e vado a fare.</w:t>
      </w:r>
    </w:p>
    <w:p w14:paraId="588A3661" w14:textId="77777777" w:rsidR="00570B09" w:rsidRDefault="00570B09" w:rsidP="00570B09">
      <w:pPr>
        <w:pStyle w:val="Corpotesto"/>
      </w:pPr>
      <w:r>
        <w:t>una tisana un gioco col gatto e metto le scarpe esco mi fa una passeggiata, nera non voglio andare in centro perché c'è troppa gente in questo momento non mi va di, stare in centro di stare in posti molto rumorosi quindi ho bisogno un po di distrarmi.</w:t>
      </w:r>
    </w:p>
    <w:p w14:paraId="495515AF" w14:textId="77777777" w:rsidR="00570B09" w:rsidRDefault="00570B09" w:rsidP="00570B09">
      <w:pPr>
        <w:pStyle w:val="Corpotesto"/>
      </w:pPr>
      <w:r>
        <w:t xml:space="preserve">probabilmente andrò a fare qualche foto da qualche parte quindi prendo la mia macchina fotografica, prendo il mio zaino metto le scarpe, da una carezza al </w:t>
      </w:r>
      <w:r>
        <w:lastRenderedPageBreak/>
        <w:t>gatto esco e vado verso verso il centro e poi vado l'idea è quella di andare al parco anche se riconosco che ho un po la testa piena di pensieri e cose che dovrò fare nei prossimi giorni cose che ho sentito in questi giorni però penso che la fotografia potrebbe.</w:t>
      </w:r>
    </w:p>
    <w:p w14:paraId="602DAA5F" w14:textId="77777777" w:rsidR="00570B09" w:rsidRDefault="00570B09" w:rsidP="00570B09">
      <w:pPr>
        <w:pStyle w:val="Corpotesto"/>
      </w:pPr>
      <w:r>
        <w:t>aiutarmi per distrarmi un po e cercare di avere un po più di leggerezza oggi perché oggi voglio un po di leggerezza perché cosa fotografi fotografo non so cosa fotografo perché ancora non so neanche se riuscivano andare al parco se già al parco sei lì è un film se al parco cosa, ma sto fotografando.</w:t>
      </w:r>
    </w:p>
    <w:p w14:paraId="52EDE982" w14:textId="77777777" w:rsidR="00570B09" w:rsidRDefault="00570B09" w:rsidP="00570B09">
      <w:pPr>
        <w:pStyle w:val="Corpotesto"/>
      </w:pPr>
      <w:r>
        <w:t>in questo momento una bicicletta che è appoggiata a un anno di legno. Che colore è la bici? Nero, nera, è una graziella insomma con un cestino davanti. Nero pure lui? No, il cestino è greggio, non l'ho capito perché in realtà la vedo da lontano un po' quasi rugginita, poi ha piovuto, quindi è ancora un po' bagnata questa bici, però è una bici vecchia e la guardo perché.</w:t>
      </w:r>
    </w:p>
    <w:p w14:paraId="0C2408C1" w14:textId="77777777" w:rsidR="00570B09" w:rsidRDefault="00570B09" w:rsidP="00570B09">
      <w:pPr>
        <w:pStyle w:val="Corpotesto"/>
      </w:pPr>
      <w:r>
        <w:t>sicuramente è qualcosa che cattura la mia attenzione, però forse non ho neanche tanta voglia adesso in questo momento di fare altre foto, quindi sto camminando, ho deciso oggi appunto di lasciare, il telefono a casa per staccare di mandarlo tutto ok l'hai già lasciato a casa bene ho deciso proprio oggi dopo questo corso di non portare con me il telefono e come si sta senza telefono va bene si.</w:t>
      </w:r>
    </w:p>
    <w:p w14:paraId="5D709680" w14:textId="77777777" w:rsidR="00570B09" w:rsidRDefault="00570B09" w:rsidP="00570B09">
      <w:pPr>
        <w:pStyle w:val="Corpotesto"/>
      </w:pPr>
      <w:r>
        <w:t>sta bene l'unica cosa è che come dire come rito alle 19 so che solitamente chiamerò chiamerò a a casa, giusto cinque minuti per sapere come stanno. Ok, non lo facciamo perché il telefono è spento. Il telefono quindi non c'è. Non è spento, è in tasca, c'è ma è spento. Quindi sento che già questa cosa un po' non... Ok, ferma un attimo, apri gli occhi. Così.</w:t>
      </w:r>
    </w:p>
    <w:p w14:paraId="434A83CB" w14:textId="77777777" w:rsidR="00570B09" w:rsidRDefault="00570B09" w:rsidP="00570B09">
      <w:pPr>
        <w:pStyle w:val="Corpotesto"/>
      </w:pPr>
      <w:r>
        <w:t>ti ho fatto vedere come è possibile immaginare, va bene? Lo fai da sola, ricominciamo da capo, ti fai tutto questo film quindi con, concludi il corso, prendi la macchina fotografica, vai al parco, fotografi la Graziella, poi fai solo due passi, il telefono è staccato, vedi che ore sono, non c'è problema, stai col telefono staccato, te la godi, ti rilassi, passeggi, fai così fino a sera inoltrata. Va bene? E quindi ti fermo quando rientro a casa? Sì, ti fermi quando rientro a casa, molto tardi, bella rilassata, tranquilla, col telefono.</w:t>
      </w:r>
    </w:p>
    <w:p w14:paraId="1CAECDAD" w14:textId="77777777" w:rsidR="00570B09" w:rsidRDefault="00570B09" w:rsidP="00570B09">
      <w:pPr>
        <w:pStyle w:val="Corpotesto"/>
      </w:pPr>
      <w:r>
        <w:t>staccato. Ok. Se intervengono nel mezzo delle sensazioni fisiche o delle emozioni disturbanti ti fermi e mi dici cosa. Se no, mi dici semplicemente sono tornata a casa. Ok. Bye.</w:t>
      </w:r>
    </w:p>
    <w:p w14:paraId="791531E6" w14:textId="77777777" w:rsidR="00570B09" w:rsidRDefault="00570B09" w:rsidP="00570B09">
      <w:pPr>
        <w:pStyle w:val="Corpotesto"/>
      </w:pPr>
      <w:r>
        <w:t>grazie.</w:t>
      </w:r>
    </w:p>
    <w:p w14:paraId="3D282C68" w14:textId="77777777" w:rsidR="00570B09" w:rsidRDefault="00570B09" w:rsidP="00570B09">
      <w:pPr>
        <w:pStyle w:val="Corpotesto"/>
      </w:pPr>
      <w:r>
        <w:t>Quindi se senti leggerezza, senso di libertà, entusiasmo, divertimento, relax, in quel momento specifico apri gli occhi e mi dici dove lo senti nel corpo. E descrivo anche la cosa piacevole? Sì. Ok. Quindi rifaccio la contenuta. Sì. Ok. Ripetizione uguale installazione.</w:t>
      </w:r>
    </w:p>
    <w:p w14:paraId="493C6254" w14:textId="77777777" w:rsidR="00570B09" w:rsidRDefault="00570B09" w:rsidP="00570B09">
      <w:pPr>
        <w:pStyle w:val="Corpotesto"/>
      </w:pPr>
      <w:r>
        <w:t xml:space="preserve">Allora. carezzando il gatto quindi anche una sensazione piacevole in questo momento dove la senti nel corpo al di là della mano senso anche testa dove di </w:t>
      </w:r>
      <w:r>
        <w:lastRenderedPageBreak/>
        <w:t>leggerezza perché sempre apri gli occhi e segui la pallina lenta tenendo presente questa sensazione gradevole.</w:t>
      </w:r>
    </w:p>
    <w:p w14:paraId="2C951479" w14:textId="77777777" w:rsidR="00570B09" w:rsidRDefault="00570B09" w:rsidP="00570B09">
      <w:pPr>
        <w:pStyle w:val="Corpotesto"/>
      </w:pPr>
      <w:r>
        <w:t>un bel respiro. ricominci il film andando avanti oltre a quel momento lì mentre per l'elaborazione dei momenti difficili se si ripresenta quel momento ancora disturbante lo rielaboriamo mentre per quelli piacevoli possiamo, Possiamo andare avanti con il film. Vai!</w:t>
      </w:r>
    </w:p>
    <w:p w14:paraId="6E3F2545" w14:textId="77777777" w:rsidR="00570B09" w:rsidRDefault="00570B09" w:rsidP="00570B09">
      <w:pPr>
        <w:pStyle w:val="Corpotesto"/>
      </w:pPr>
      <w:r>
        <w:t>Sì, va bene. Finalmente, dopo una giornata a casa, sento che tiro questo ecco. Occhi aperti? Sì. Dove lo senti nel corpo? Ma in viso, in generale, anche quando respiro. Finalmente sento un po' di aria fresca. Restiamo su questo e segui la pallina.</w:t>
      </w:r>
    </w:p>
    <w:p w14:paraId="0785B491" w14:textId="77777777" w:rsidR="00570B09" w:rsidRDefault="00570B09" w:rsidP="00570B09">
      <w:pPr>
        <w:pStyle w:val="Corpotesto"/>
      </w:pPr>
      <w:r>
        <w:t>Un bel respiro, ricominci il film.</w:t>
      </w:r>
    </w:p>
    <w:p w14:paraId="2F6CD2C1" w14:textId="77777777" w:rsidR="00570B09" w:rsidRDefault="00570B09" w:rsidP="00570B09">
      <w:pPr>
        <w:pStyle w:val="Corpotesto"/>
      </w:pPr>
      <w:r>
        <w:t>Sono quasi infastidita dalla confusione che c'è in centro, però l'artista di strada che sta suonando mi aiuta un po' a gestire questo momento, rendendolo sicuramente più piacevole, quindi penso di fare, mi fermo lì un attimo, quindi mi metto io in pausa e sto lì a guardare l'artista di strada.</w:t>
      </w:r>
    </w:p>
    <w:p w14:paraId="7CDDF2CD" w14:textId="77777777" w:rsidR="00570B09" w:rsidRDefault="00570B09" w:rsidP="00570B09">
      <w:pPr>
        <w:pStyle w:val="Corpotesto"/>
      </w:pPr>
      <w:r>
        <w:t>L'artista di strada vuol dire musicista, pittore? Scusami, musicista, ma chitarra, quindi sto lì ad ascoltare la musica, quindi anche questo piacevole perché è una cosa inaspettata. Rimaniamo con il musicista, occhi, segui la pallina.</w:t>
      </w:r>
    </w:p>
    <w:p w14:paraId="69B8A79E" w14:textId="77777777" w:rsidR="00570B09" w:rsidRDefault="00570B09" w:rsidP="00570B09">
      <w:pPr>
        <w:pStyle w:val="Corpotesto"/>
      </w:pPr>
      <w:r>
        <w:t>un bel respirone. e ricominci.</w:t>
      </w:r>
    </w:p>
    <w:p w14:paraId="6C03500E" w14:textId="77777777" w:rsidR="00570B09" w:rsidRDefault="00570B09" w:rsidP="00570B09">
      <w:pPr>
        <w:pStyle w:val="Corpotesto"/>
      </w:pPr>
      <w:r>
        <w:t>sono all'ingresso del pacco quindi già vedere tutto questo verde, mi fa star bene è piacevole a questo punto avete capito, il meccanismo cioè si installa ogni cosa è gradevole in questo caso non c'erano cose sgradevole almeno lei non le percepite stiamo facendo una simulazione quindi procediamo in questo modo ipotizziamo che siamo arrivati alla fine del futuro quindi alla fine del film quello.</w:t>
      </w:r>
    </w:p>
    <w:p w14:paraId="56232C5C" w14:textId="77777777" w:rsidR="00570B09" w:rsidRDefault="00570B09" w:rsidP="00570B09">
      <w:pPr>
        <w:pStyle w:val="Corpotesto"/>
      </w:pPr>
      <w:r>
        <w:t>che ti chiedo adesso è di rifarti una volta tutto il film seguendo la pallina quindi te lo rifai in modo silente tra te e te seguendo la pallina va bene andiamo la pallina che è lenta solo che non ha un termine fino a quando non termina lei.</w:t>
      </w:r>
    </w:p>
    <w:p w14:paraId="1E69A841" w14:textId="77777777" w:rsidR="00570B09" w:rsidRDefault="00570B09" w:rsidP="00570B09">
      <w:pPr>
        <w:pStyle w:val="Corpotesto"/>
      </w:pPr>
      <w:r>
        <w:t>è lenta solo che non ha un termine fino a quando non è lenta solo che è lenta solo che è lenta solo. una della bellina.</w:t>
      </w:r>
    </w:p>
    <w:p w14:paraId="56688F7E" w14:textId="77777777" w:rsidR="00570B09" w:rsidRDefault="00570B09" w:rsidP="00570B09">
      <w:pPr>
        <w:pStyle w:val="Corpotesto"/>
      </w:pPr>
      <w:r>
        <w:t>grazie.</w:t>
      </w:r>
    </w:p>
    <w:p w14:paraId="0455B25D" w14:textId="77777777" w:rsidR="00570B09" w:rsidRDefault="00570B09" w:rsidP="00570B09">
      <w:pPr>
        <w:pStyle w:val="Corpotesto"/>
      </w:pPr>
      <w:r>
        <w:t>che di fatto è in grado di sintetizzare la sensazione gradevole e la piacevolezza complessiva di questo filmato. Leggerezza. Di che colore la vuoi scrivere? Bianco. La scriviamo in bianco. Ok. Adesso rifai lo stesso filmato pensando alla parola leggerezza e intanto muovi gli occhi.</w:t>
      </w:r>
    </w:p>
    <w:p w14:paraId="66A8483D" w14:textId="77777777" w:rsidR="00570B09" w:rsidRDefault="00570B09" w:rsidP="00570B09">
      <w:pPr>
        <w:pStyle w:val="Corpotesto"/>
      </w:pPr>
      <w:r>
        <w:t>Appoggiateli. Brava. Ok. Grazie.</w:t>
      </w:r>
    </w:p>
    <w:p w14:paraId="60E83DAD" w14:textId="77777777" w:rsidR="00570B09" w:rsidRDefault="00570B09" w:rsidP="00570B09">
      <w:pPr>
        <w:pStyle w:val="Corpotesto"/>
      </w:pPr>
      <w:r>
        <w:t xml:space="preserve">Ok, allora ho tralasciato un piccolo pezzettino, scusa mi hai detto di fermare no? Prima di fare questa cosa con la cosa sovrimpressa avrei potuto farti una piccola installazione della parola con una piccola tornata dei soliti 15 secondi di pallina </w:t>
      </w:r>
      <w:r>
        <w:lastRenderedPageBreak/>
        <w:t>lenta soltanto su leggerezza e poi fare così. A questo punto io potrei di nuovo fare qualche secondo sulla leggerezza oppure farti rifare tutto il filmato verbalizzato ad alta voce mentre muovi gli occhi.</w:t>
      </w:r>
    </w:p>
    <w:p w14:paraId="4892F6CE" w14:textId="77777777" w:rsidR="00570B09" w:rsidRDefault="00570B09" w:rsidP="00570B09">
      <w:pPr>
        <w:pStyle w:val="Corpotesto"/>
      </w:pPr>
      <w:r>
        <w:t>Ma non lo faremo perché tanto è così. Meccanismo chiaro? In questa fase, non so se questa cosa può essere utile, in realtà ho parlato un po' di nostalgia. Ma per cosa? in realtà ho provato un po' nostalgia per i bei tempi in cui non avevi niente da fare non dovevi pensare a nulla. la butto lì eh ma nel senso che stiamo parlando di un pomeriggio al parco senza telefono quindi.</w:t>
      </w:r>
    </w:p>
    <w:p w14:paraId="49131853" w14:textId="77777777" w:rsidR="00570B09" w:rsidRDefault="00570B09" w:rsidP="00570B09">
      <w:pPr>
        <w:pStyle w:val="Corpotesto"/>
      </w:pPr>
      <w:r>
        <w:t>che cosa è agganciato come nostalgia? No il tragitto cioè sono perso il tragitto dal parco verso casa dove sentivo magari questa stanchezza cioè per la sera perché se uscite sono nel parco però devi tornare a casa sento questa stanchezza però camminavo e provavo nostalgia quasi un senso di non c'avevi voglia di tornare a casa? Non urgenza però camminavo magari cioè proprio guardavo.</w:t>
      </w:r>
    </w:p>
    <w:p w14:paraId="7C98F9AC" w14:textId="77777777" w:rsidR="00570B09" w:rsidRDefault="00570B09" w:rsidP="00570B09">
      <w:pPr>
        <w:pStyle w:val="Corpotesto"/>
      </w:pPr>
      <w:r>
        <w:t>guardavo i miei piedi no? E dicevi perché devo tornare a casa ma sei sposata? No. Ah ok allora vai via, perché devi tornare a casa? L'esercizio di non tornare a casa. No no ho capito ma dico vai via cioè se ti da fastidio di tornare a casa stai fuori nel senso puoi prenderti gli spazi di viaggio che vuoi, tu nella tua mente o puoi anche proprio stare fuori. è vero al tempo stesso quella cosa ecco mi metto un po di ansia come se mancasse la presenza di.</w:t>
      </w:r>
    </w:p>
    <w:p w14:paraId="13AF2D4E" w14:textId="77777777" w:rsidR="00570B09" w:rsidRDefault="00570B09" w:rsidP="00570B09">
      <w:pPr>
        <w:pStyle w:val="Corpotesto"/>
      </w:pPr>
      <w:r>
        <w:t>qualcuno cioè quel momento in cui ok ti sei distratti sempre del tuo spazio che una cosa inglese qui mi piace stare sola però in quel momento e comunque ritornare a casa. sentivo quasi un vuoto non voglio magari di compagni ma va approfondito naturalmente questa è un'esercitazione è chiaro sta venendo fuori un po di tematiche importante che abbiate capito la sequenza la sequenza è faccio immaginare il film lo faccio immaginare forzatamente gradevole se.</w:t>
      </w:r>
    </w:p>
    <w:p w14:paraId="4269B984" w14:textId="77777777" w:rsidR="00570B09" w:rsidRDefault="00570B09" w:rsidP="00570B09">
      <w:pPr>
        <w:pStyle w:val="Corpotesto"/>
      </w:pPr>
      <w:r>
        <w:t>durante la realizzazione del film ci sono dei momenti in cui mi si incricca il cuore, o mi rendono delle preoccupazioni e lavoro quella sensazione e quel frame lì, e ricomincio il film, quando finalmente dai e dai il film arriva tutto neutro fino in fondo rifaccio la stessa cosa con una sottolineatura delle parti piacevoli positive, come se fosse una rinforzo e una installazione di risorse quando arrivo fino in fondo al filmato.</w:t>
      </w:r>
    </w:p>
    <w:p w14:paraId="6CFECEEC" w14:textId="77777777" w:rsidR="00570B09" w:rsidRDefault="00570B09" w:rsidP="00570B09">
      <w:pPr>
        <w:pStyle w:val="Corpotesto"/>
      </w:pPr>
      <w:r>
        <w:t>allora, mi faccio tutto il filmato muovendo gli occhi con la pallina lenta quindi quella da installazione voglio installarmi il filmato pulito e positivo, scelgo la parola installo la parola, sovrappongo, come se fosse un sottopancio televisivo la parola al filmato, e me la immagino tutta mentre muovo gli occhi seguendo la pallina se voglio fare un'altra tornata lo faccio verbalizzare ad alta voce con in mente.</w:t>
      </w:r>
    </w:p>
    <w:p w14:paraId="06552900" w14:textId="77777777" w:rsidR="00570B09" w:rsidRDefault="00570B09" w:rsidP="00570B09">
      <w:pPr>
        <w:pStyle w:val="Corpotesto"/>
      </w:pPr>
      <w:r>
        <w:t xml:space="preserve">anche la parola e mentre muovo gli occhi. diciamo che sono, delle modalità, per effettuare delle variazioni sullo stesso tema di base che è quello del ripetere un filmato che deve essere neutro barra gradevole ci sta io personalmente questa è </w:t>
      </w:r>
      <w:r>
        <w:lastRenderedPageBreak/>
        <w:t>la parte che ho trovato più difficile e credo che ci sia allora c'è una piccola parte è difficile perché la stiamo.</w:t>
      </w:r>
    </w:p>
    <w:p w14:paraId="0C12A2D2" w14:textId="77777777" w:rsidR="00570B09" w:rsidRDefault="00570B09" w:rsidP="00570B09">
      <w:pPr>
        <w:pStyle w:val="Corpotesto"/>
      </w:pPr>
      <w:r>
        <w:t>improvvisando senza aver fatto una vera elaborazione lo ripeto questo risponde un po anche la domanda di prima di raffaella no non c'è elaborazione non c'è risorsa installata quindi stiamo improvvisando un futuro per quello che dicevo avrebbe più senso scegliere un futuro in relazione a un ricordo che abbiamo in qualche modo lavorato comunque in questi giorni poi c'è un pezzettino tuo specifico di capacità di immaginare.</w:t>
      </w:r>
    </w:p>
    <w:p w14:paraId="41FD0025" w14:textId="77777777" w:rsidR="00570B09" w:rsidRDefault="00570B09" w:rsidP="00570B09">
      <w:pPr>
        <w:pStyle w:val="Corpotesto"/>
      </w:pPr>
      <w:r>
        <w:t>per cui smollare la parte di pensiero e accedere come, poi si è riuscita benissimo a fare la parte immaginativa, l'algoritmo è, devo darmi il tempo di ripercorrere tutto il filmato e di notare quello che avviene nel filmato, perché più noto dettagli con tutti i sensi e più il filmato si imprime nella mia mente. E diventa un ricordo. Questa parte può essere dolorosa oppure no? No, perché la guidi tu, cioè sei tu il regista,</w:t>
      </w:r>
    </w:p>
    <w:p w14:paraId="21FB6B94" w14:textId="77777777" w:rsidR="00570B09" w:rsidRDefault="00570B09" w:rsidP="00570B09">
      <w:pPr>
        <w:pStyle w:val="Corpotesto"/>
      </w:pPr>
      <w:r>
        <w:t>cioè tu stai creando un filmato piacevole, se vedi che c'è qualcosa di non piacevole lo secchi, perché è il tuo filmato. Ok, grazie. Sì, sì. Francesca c'è. Allora, quando c'è stata la sequenza dei set lenti, perché c'erano le situazioni gradevoli, Flora ho avuto la percezione che potessi andare avanti ancora per un po', mi sono persa nel passaggio, a un certo punto però tu l'hai invitata a riguardare tutto il film col set lento. Sì, per persegarla.</w:t>
      </w:r>
    </w:p>
    <w:p w14:paraId="455AC1F7" w14:textId="77777777" w:rsidR="00570B09" w:rsidRDefault="00570B09" w:rsidP="00570B09">
      <w:pPr>
        <w:pStyle w:val="Corpotesto"/>
      </w:pPr>
      <w:r>
        <w:t>Ok, ma con noi... Sì, con noi. non seguiamo ma cosa dobbiamo fare? fino a quando non arriva alla fine del filmato continui a installare i momenti gradevoli, ok ma la fine del filmato è già stato definito all'inizio? no è definito da lei nel senso che diciamo il filmato inizia quando tu esci dal corso e finisce ci eravamo detti quando arrivi a casa e stai bene ed è sera e non hai acceso il telefono, ok perfetto un'altra cosa veloce tieni presente che in una situazione reale non verranno fuori così tanti.</w:t>
      </w:r>
    </w:p>
    <w:p w14:paraId="45CFF939" w14:textId="77777777" w:rsidR="00570B09" w:rsidRDefault="00570B09" w:rsidP="00570B09">
      <w:pPr>
        <w:pStyle w:val="Corpotesto"/>
      </w:pPr>
      <w:r>
        <w:t>momenti gradevoli il momento gradevole sarà quello finale di solito ce ne saranno tre, ok altra cosa, noi di prassi sulla base del fatto che stiamo comunque, studiando un protocollo e fino a questa mattina abbiamo fatto tutte le fasi, portiamo avanti finito diciamo il lavoro del ricordo, anche questa fase sul futuro di quel ricordo dopo che hai finito tutti i ricordi, passato eric o quelli su cui vuoi lavorare e quelli del presente c'è la.</w:t>
      </w:r>
    </w:p>
    <w:p w14:paraId="5698C70A" w14:textId="77777777" w:rsidR="00570B09" w:rsidRDefault="00570B09" w:rsidP="00570B09">
      <w:pPr>
        <w:pStyle w:val="Corpotesto"/>
      </w:pPr>
      <w:r>
        <w:t>fase del futuro il futuro non è una fase del singolo ricordo è una fase di tutto il lavoro mdr sul paziente quindi il tuo piano clinico prevederà tot ricordi da affrontare nel passato top eventi nel cosiddetto presente e da lì immaginerai un futuro questo futuro dipenderà nell'immaginazione da quello che hai elaborato se è un ptsd e lavorerà in un futuro senza ptsd se è un problema relazionale e lavorerà in un futuro senza problema relazionale se è una.</w:t>
      </w:r>
    </w:p>
    <w:p w14:paraId="3E18A17A" w14:textId="77777777" w:rsidR="00570B09" w:rsidRDefault="00570B09" w:rsidP="00570B09">
      <w:pPr>
        <w:pStyle w:val="Corpotesto"/>
      </w:pPr>
      <w:r>
        <w:t xml:space="preserve">cosa di una questione abbandonica o un trigger di litigio o una vicenda di trauma sportivo o una fobia o un dolore cronico un lutto farai sempre pensare a un futuro dove non si verifica più la condizione che siamo andati a lavorare Ok, ma questo </w:t>
      </w:r>
      <w:r>
        <w:lastRenderedPageBreak/>
        <w:t>lavoro sul futuro è estremamente... necessario e fondamentale o si può fare o non fare nel protocollo mdr c'è il passato il presente e il futuro anche perché gli togli il pezzo più bello se.</w:t>
      </w:r>
    </w:p>
    <w:p w14:paraId="51F78CCD" w14:textId="77777777" w:rsidR="00570B09" w:rsidRDefault="00570B09" w:rsidP="00570B09">
      <w:pPr>
        <w:pStyle w:val="Corpotesto"/>
      </w:pPr>
      <w:r>
        <w:t>non lo fai grazie però la tua domanda non è peregrina perché nel 90 per cento dei pazienti che vengono da me dopo essere stati dati terapeuti che gli hanno fatto anche le mdr io chiedo tre cose quando faceva mdr L'MDR dedicava una fase della seduta alla costruzione del ricordo, la risposta è sempre no, muoveva solo le dita, a patto che il paziente abbia capito la mia domanda. E la seconda domanda che gli faccio è, avete lavorato anche sul futuro? E la risposta è no, che cos'è?</w:t>
      </w:r>
    </w:p>
    <w:p w14:paraId="20E17941" w14:textId="77777777" w:rsidR="00570B09" w:rsidRDefault="00570B09" w:rsidP="00570B09">
      <w:pPr>
        <w:pStyle w:val="Corpotesto"/>
      </w:pPr>
      <w:r>
        <w:t>Quindi è quello che vi dico quando vi dico che l'MDR non viene mai poi utilizzata come protocollo, ma non funziona così bene, la trovo un po' tempo buttato e poi perché se c'è una roba che funziona non la usiamo in modo tale che funzioni mi dico io, raffaella il microfono si intende per costruzione del ricordo in questa fase 3 la fase 3.</w:t>
      </w:r>
    </w:p>
    <w:p w14:paraId="04F571DB" w14:textId="77777777" w:rsidR="00570B09" w:rsidRDefault="00570B09" w:rsidP="00570B09">
      <w:pPr>
        <w:pStyle w:val="Corpotesto"/>
      </w:pPr>
      <w:r>
        <w:t>sul futuro praticamente due detto la persona si lo fa su praticamente sul sintomo che lui porta si era un sintomo lo fa sull'assenza del sintomo via sulla problematica grande non lo fai il futuro su che ne so è uscito un ricordo del passato legato all'abbandono ricordo del passato legato.</w:t>
      </w:r>
    </w:p>
    <w:p w14:paraId="571D9DB9" w14:textId="77777777" w:rsidR="00570B09" w:rsidRDefault="00570B09" w:rsidP="00570B09">
      <w:pPr>
        <w:pStyle w:val="Corpotesto"/>
      </w:pPr>
      <w:r>
        <w:t>a un'altra cosa e lo lo fai in futuro sui ricordi cioè se hai lavorato su cinque ricordi sull'abbandono la persona ha un cane, gli farà immaginare quando il cane è morto e, che proverà tristezza ma riuscirà a sopravvivere alla morte del cane, oppure se è sposata da tanto tempo gli farà immaginare il suo divorzio e che comunque dopo starà benissimo, queste sono provocazioni ma non così tanto, comunque io parto dal presupposto che se una persona sta bene con il proprio cervello.</w:t>
      </w:r>
    </w:p>
    <w:p w14:paraId="2638A0C5" w14:textId="77777777" w:rsidR="00570B09" w:rsidRDefault="00570B09" w:rsidP="00570B09">
      <w:pPr>
        <w:pStyle w:val="Corpotesto"/>
      </w:pPr>
      <w:r>
        <w:t>può permettersi di immaginare qualunque cosa, quando vedi che la persona è tutta fricco fricco quella con il doppio giro di perle tutta messa così che anche in pausa sta così quelli vanno stuprati quei pazienti lì dicono oh mio Dio cosa dice il divorzio ma io mio marito me lo farò per tutta la vita quindi glielo facciamo proprio immaginare se io sono sano posso pensare a qualunque cosa, poi spero che non succeda naturalmente ma la posso pensare.</w:t>
      </w:r>
    </w:p>
    <w:p w14:paraId="657C61E2" w14:textId="77777777" w:rsidR="00570B09" w:rsidRDefault="00570B09" w:rsidP="00570B09">
      <w:pPr>
        <w:pStyle w:val="Corpotesto"/>
      </w:pPr>
      <w:r>
        <w:t>se invece oh Dio no il mio cagnolino non potrei vivere senza di lui morirà capito? dura 15 giorni, 13 anni 13 anni e tu c'è, ne hai 30 e come cazzo fai? Morirai. Ti auguro che muoia prima il cane, perché sennò c'è qualcosa che non va. Quindi è meglio se ci pensiamo, ci possiamo lavorare sopra, è importante usare questo impatto. Dobbiamo spettinare queste persone, quindi il futuro funziona tanto più quanto andiamo a violare tutta quella serie di pregresse e paure su cui alla fine avremo lavorato perché abbiamo elaborato tutto il ricordo.</w:t>
      </w:r>
    </w:p>
    <w:p w14:paraId="6FC3FD68" w14:textId="77777777" w:rsidR="00570B09" w:rsidRDefault="00570B09" w:rsidP="00570B09">
      <w:pPr>
        <w:pStyle w:val="Corpotesto"/>
      </w:pPr>
      <w:r>
        <w:t xml:space="preserve">Quindi sarà un futuro bello, perché il futuro è bello solo se tu ti iscrivi alla tua t-shirt terapeutica che come dico da 20 anni non è andrà tutto bene, che mi fa ridere, ma è in qualche modo farò. Cioè la frase terapeutica è in qualche modo </w:t>
      </w:r>
      <w:r>
        <w:lastRenderedPageBreak/>
        <w:t>farò. Se uno riesce a dirsi in qualche modo farò, ha vinto. Sì. Ok. Laura? Sì, volevo chiederti adesso che parlavi delle fasi, no?</w:t>
      </w:r>
    </w:p>
    <w:p w14:paraId="4CDD649C" w14:textId="77777777" w:rsidR="00570B09" w:rsidRDefault="00570B09" w:rsidP="00570B09">
      <w:pPr>
        <w:pStyle w:val="Corpotesto"/>
      </w:pPr>
      <w:r>
        <w:t>presente, passato e futuro, può essere per la tua esperienza che si lavori anche solo sul passato, niente sul presente e poi si va al futuro? Se nel presente non ci sono tanti triggers, sì, certo è che se la persona viene in terapia qualcosa nel presente avrà, altrimenti non soffrirebbe. Sì, quindi qualcosa c'è sempre nel presente. Di solito sì, se non è proprio presente presente è comunque vicino, non fosse altro per il fatto che appunto quelle robe lì del passato hanno in generato un disagio nel presente, se non ci fosse il disagio nel presente non dovremmo neanche andare a lavorare sul passato, che problema c'è? La persona sta bene, la incontreremmo in pizzeria e non in terapia.</w:t>
      </w:r>
    </w:p>
    <w:p w14:paraId="646988D0" w14:textId="77777777" w:rsidR="00570B09" w:rsidRDefault="00570B09" w:rsidP="00570B09">
      <w:pPr>
        <w:pStyle w:val="Corpotesto"/>
      </w:pPr>
      <w:r>
        <w:t>Silvia, poi che tu mi dici che il lavoro sul presente è più corto di quello sul passato, questo quasi sempre. questo è sicuro e il lavoro sul futuro è ancora, più corto di solito. Quando abbiamo lavorato sul posto sicuro avevi detto che era possibile anche immaginare dei luoghi immaginari, quindi non per forza realistici, è possibile fare lo stesso gioco di fantasia col futuro, cioè aggiungere degli elementi un po' di fantasy? Vorrei segnalarti che il futuro già mentre lo stai pensando è per forza un gioco di fantasia.</w:t>
      </w:r>
    </w:p>
    <w:p w14:paraId="3FB29317" w14:textId="77777777" w:rsidR="00570B09" w:rsidRDefault="00570B09" w:rsidP="00570B09">
      <w:pPr>
        <w:pStyle w:val="Corpotesto"/>
      </w:pPr>
      <w:r>
        <w:t>perché non esiste, per quello che ne sappiamo io concludo questo corso, esco, mi investe un tir, quindi se io ti dico che dopo vado a fare la spesa è già una fantasia, perché non so se ci arriverò mai. No, ma quello che intendo dire è che la paziente per esempio può dire che era molto legata, molto pesantita. Su quello che tu mi stai dicendo è se è realistico oppure no, la risposta è meglio di no, perché se io penso a un futuro non realistico so già per certo che non ci sarà mai, mentre io voglio programmarmi un ricordo del futuro,</w:t>
      </w:r>
    </w:p>
    <w:p w14:paraId="40C1B90A" w14:textId="77777777" w:rsidR="00570B09" w:rsidRDefault="00570B09" w:rsidP="00570B09">
      <w:pPr>
        <w:pStyle w:val="Corpotesto"/>
      </w:pPr>
      <w:r>
        <w:t>non voglio programmarmi un ricordo del futuro, non voglio programmarmi un ricordo del futuro. ricordo nell'iperspazio e se invece la persona vuole lavorare su qualcosa del futuro perché tu hai fatto partire dal immagina da ora nel prossimo evento se invece per esempio i dicessi voglio immaginarmi da anziana va bene oppure da ottantenne si ma ci manca un po di tempo e quindi di fatto se.</w:t>
      </w:r>
    </w:p>
    <w:p w14:paraId="62E48CBF" w14:textId="77777777" w:rsidR="00570B09" w:rsidRDefault="00570B09" w:rsidP="00570B09">
      <w:pPr>
        <w:pStyle w:val="Corpotesto"/>
      </w:pPr>
      <w:r>
        <w:t>noi abbiamo lavorato per ottenere un risultato mi piacerebbe che tu ottenesse il risultato prima di arrivare agli 80 ecco tiziana allora sulla procedura quando il paziente mi dice che vive delle sensazioni disturbanti circa le mdr al futuro io faccio l'elaborazione con dls veloci dopo, dico al paziente di ritornare ad occhi chiusi nell'immagine e di rivedere il.</w:t>
      </w:r>
    </w:p>
    <w:p w14:paraId="74F86C9A" w14:textId="77777777" w:rsidR="00570B09" w:rsidRDefault="00570B09" w:rsidP="00570B09">
      <w:pPr>
        <w:pStyle w:val="Corpotesto"/>
      </w:pPr>
      <w:r>
        <w:t>film si deve cominciare proprio il film che è così giusto se ricomincia il film ok perfetto grazie a te sonia. sì io mi riferisco invece a una domanda fatta da claudia rispetto al fatto che l'ha capito bene il passato il futuro ma il presente non tantissimo mi ha risposto di kaila se non sbaglio dicendo che le fasi sono le stesse che per il ricordo per il trigger cioè per il trigger presente.</w:t>
      </w:r>
    </w:p>
    <w:p w14:paraId="796B3B64" w14:textId="77777777" w:rsidR="00570B09" w:rsidRDefault="00570B09" w:rsidP="00570B09">
      <w:pPr>
        <w:pStyle w:val="Corpotesto"/>
      </w:pPr>
      <w:r>
        <w:t xml:space="preserve">ora forse non ho capito io il trigger praticamente è un episodio è un evento scatenante è un evento che nel presente ti fa soffrire perché in linea con quanto, </w:t>
      </w:r>
      <w:r>
        <w:lastRenderedPageBreak/>
        <w:t>ti ha fatto soffrire nel passato uno o più, ricordi scaturigine. Quindi se parliamo di un PTSD il trigger nel presente saranno gli impiccati appesi al cavalcavia dell'autostrada. Se parliamo di una fobia nel presente il trigger sarà il cane.</w:t>
      </w:r>
    </w:p>
    <w:p w14:paraId="21D25774" w14:textId="77777777" w:rsidR="00570B09" w:rsidRDefault="00570B09" w:rsidP="00570B09">
      <w:pPr>
        <w:pStyle w:val="Corpotesto"/>
      </w:pPr>
      <w:r>
        <w:t>del vicino che ho incontrato due settimane fa oppure quel cane che mi ha abbaiato sei mesi fa. Una vite con un familiare? Certo, certo. Se parliamo di ricordi di carattere relazionale, quindi di un MDR che ha a che fare con la modalità attaccamento, che poi fuori dal PTSD è l'MDR più utilizzato, vedrete, cioè le modalità sull'attaccamento hanno sempre un focus relazionale e quindi ci sarà litigio con la moglie, col marito, col capo ufficio, col collega, con la sorella, che si riaggancia.</w:t>
      </w:r>
    </w:p>
    <w:p w14:paraId="1D71B4D1" w14:textId="77777777" w:rsidR="00570B09" w:rsidRDefault="00570B09" w:rsidP="00570B09">
      <w:pPr>
        <w:pStyle w:val="Corpotesto"/>
      </w:pPr>
      <w:r>
        <w:t>E' un episodio, un episodio recente? Sì, deve essere sempre un episodio, sì, sì. E la voce? Lavoriamo nella stessa maniera. con il ricordo identica tendenzialmente vedrete che si tratta di un lavoro più rapido o dove il paziente dice cose più intelligenti perché di fatto ha già elaborato tutte quelle robe lì e quindi inizia a unire i puntini ma chiedo scusa, sempre ricollegandomi a questo perché è un punto.</w:t>
      </w:r>
    </w:p>
    <w:p w14:paraId="2E3267D4" w14:textId="77777777" w:rsidR="00570B09" w:rsidRDefault="00570B09" w:rsidP="00570B09">
      <w:pPr>
        <w:pStyle w:val="Corpotesto"/>
      </w:pPr>
      <w:r>
        <w:t>che non mi ha ancora del tutto chiaro per esempio io proprio con Sonia ho trattato di un mio incidente in cui sono scivolata, mi sono fratturata una vertebra e ancora adesso non ho capito. Che male! Eh sì, anche perché è stato in un gesto semplicissimo perché scendevo dalle scale dei gradini ghiacciati di casa oltretutto e sono scivolata e caduta e quindi mi sono rotta una vertebra. Quale sarebbe il trigger presente? Ogni volta scendere quei gradini.</w:t>
      </w:r>
    </w:p>
    <w:p w14:paraId="5EC608CE" w14:textId="77777777" w:rsidR="00570B09" w:rsidRDefault="00570B09" w:rsidP="00570B09">
      <w:pPr>
        <w:pStyle w:val="Corpotesto"/>
      </w:pPr>
      <w:r>
        <w:t>Non lo so, dipende. dipende da cosa ti fa star male nel presente di quel ricordo lì quando hai scelto quel ricordo che cosa ti faceva che cosa ti fa star male oggi di quel ricordo è la paura dei gradini ghiacciati allora vedi questo è quindi se tu nel presente hai avuto di fatto occasione di avere più recenti rispetto a quel momento la degli altri gradini ghiacciati penserai a quello come trigger presente se non c'è un vero e proprio trigger presente perché li hai evitati andrai direttamente al futuro a immaginarti che tu scendi in maniera.</w:t>
      </w:r>
    </w:p>
    <w:p w14:paraId="6E4CAA0A" w14:textId="77777777" w:rsidR="00570B09" w:rsidRDefault="00570B09" w:rsidP="00570B09">
      <w:pPr>
        <w:pStyle w:val="Corpotesto"/>
      </w:pPr>
      <w:r>
        <w:t>cauta ma li scendi dei gradini ghiacciati che ok quindi presente questo è già adesso ho capito molto di più potrei eventualmente anche evitare presente passare direttamente se non c'è qualcosa di presente sì ma se a te è capitato di notare che dovevi scendere tra i gradini d'inverno scorso e che ti sei fatta portare in braccio da babbo natale o che hai preferito calare una liana dalla finestra pur di non fare i gradini, Allora quello è il trigger presente, abbiamo elaborato la caduta, nel presente c'è stato quell'esempio lì e quindi andiamo a elaborare quello, nel futuro invece farai i gradini ghiacciati coi tacchi.</w:t>
      </w:r>
    </w:p>
    <w:p w14:paraId="0E242E5B" w14:textId="77777777" w:rsidR="00570B09" w:rsidRDefault="00570B09" w:rsidP="00570B09">
      <w:pPr>
        <w:pStyle w:val="Corpotesto"/>
      </w:pPr>
      <w:r>
        <w:t>Ok, va bene, grazie mille. Poi spoiler, sono tutti terrorizzati dai gradini ghiacciati, nel senso che il gradino ghiacciato è un gran bastardo, è una cosa fondamentale da capire, solo che non tutti si rompono la vertebra cadendo sul gradino ghiacciato, quello è l'elemento doloroso. Nathalie? Sì, scusami, una domanda proprio tecnica perché... Una domanda tecnica ci ha messo in difficoltà.</w:t>
      </w:r>
    </w:p>
    <w:p w14:paraId="1D13221E" w14:textId="77777777" w:rsidR="00570B09" w:rsidRDefault="00570B09" w:rsidP="00570B09">
      <w:pPr>
        <w:pStyle w:val="Corpotesto"/>
      </w:pPr>
      <w:r>
        <w:lastRenderedPageBreak/>
        <w:t>Nathalie non è più tra noi, in memoria della nostra sorella Nathalie. Niente, andiamo a Raffaella intanto che Nathalie viene soccorsa. E Raffaella c'è un laxus. Sì. Sto stanca. Sto stanca, perfetto. Scusate, a me si era bloccato tutto. Aspetta, ritorniamo a Nathalie che con prepotenza sta pestando... Ah, scusa, no, mi si è bloccato tutto, io non l'ho più vista. Nathalie sta pestando la sua vicina di casellina. Vai, vai Nathalie, scusa, completa tu intanto, Raffaella si prende un po' di efedrina e poi riesce a recuperare tutto.</w:t>
      </w:r>
    </w:p>
    <w:p w14:paraId="02109033" w14:textId="77777777" w:rsidR="00570B09" w:rsidRDefault="00570B09" w:rsidP="00570B09">
      <w:pPr>
        <w:pStyle w:val="Corpotesto"/>
      </w:pPr>
      <w:r>
        <w:t>Allora, quando io ho fatto le immagini del film, l'ho già pulito, quindi i blocchi sono stati trattati, eccetera, eccetera, arriviamo alla ripetizione del film con i punti gradevoli. Sì. La persona si ferma ad ogni punto gradevole e lo installa? Eh, se Allah vuole che non ce ne siano 800, se no ci passa la vita, sì. Sì, diciamo, normalmente per esperienza i punti gradevoli non sono tantissimi, la persona è molto contenta di installarli, ma non te la mena troppo, se ne va due, tre, una roba così.</w:t>
      </w:r>
    </w:p>
    <w:p w14:paraId="5078A9F3" w14:textId="77777777" w:rsidR="00570B09" w:rsidRDefault="00570B09" w:rsidP="00570B09">
      <w:pPr>
        <w:pStyle w:val="Corpotesto"/>
      </w:pPr>
      <w:r>
        <w:t>Adesso quello che hai visto prima con Flora è un'esercitazione ed è molto raro, è raro che accada così, perché... Quindi immaginare un futuro roseo in una situazione che non fu rosea è impegnativo e quindi fargli sentire, di solito sentono gratificazione alla fine e in rari altri momenti, per cui ne avrai uno, due, tre. Ok, quindi fatto quel passaggio lì, io gli faccio rimmaginare tutto il film e nel frattempo che immagina tutto il film segue la pallina, quindi quel passaggio lì ha un tempo che è soggettivo del passaggio.</w:t>
      </w:r>
    </w:p>
    <w:p w14:paraId="401CBCAD" w14:textId="77777777" w:rsidR="00570B09" w:rsidRDefault="00570B09" w:rsidP="00570B09">
      <w:pPr>
        <w:pStyle w:val="Corpotesto"/>
      </w:pPr>
      <w:r>
        <w:t>Perfetto, perfetto, ti fai mandare una mail quando ha finito, sì sì, Raffaella si è ripresa. Sì, si è ripresa, sono stanca, sono a pezzi, perdonatemi. Quando tu parlavi di tempistiche sul presente, quindi ti porta quello dei sei mesi, no? Sì. Ma non è un evento presente quello di due settimane? settimana allora dunque in modo ortodosso il presente sarebbero sei mesi.</w:t>
      </w:r>
    </w:p>
    <w:p w14:paraId="297F0AD2" w14:textId="77777777" w:rsidR="00570B09" w:rsidRDefault="00570B09" w:rsidP="00570B09">
      <w:pPr>
        <w:pStyle w:val="Corpotesto"/>
      </w:pPr>
      <w:r>
        <w:t>poi anche qui le specifiche cliniche sono specifiche che vi aumentano l'utilizzabilità clinica delle tecniche ma vi aumentano anche la confusione per cui io se vuoi specifico però se no perché io spiego perché non so se c'è un protocollo sugli eventi recensi però detto nell'avanzato certo che si chiama proprio un protocollo per gli eventi recenti se succede un terremoto succede allora esatto allora facciamo questa distinzione clinica poi non distingo più.</w:t>
      </w:r>
    </w:p>
    <w:p w14:paraId="09CEE931" w14:textId="77777777" w:rsidR="00570B09" w:rsidRDefault="00570B09" w:rsidP="00570B09">
      <w:pPr>
        <w:pStyle w:val="Corpotesto"/>
      </w:pPr>
      <w:r>
        <w:t>perché veramente fidatevi sono troppe informazioni già così è una gran roba se tre settimane fa è successo un terremoto quello non è un trigger è un evento recente ma se tre settimane fa mia zia mi ha detto sai che quando ti guardo mi ricordi gozilla e mi chiamavano gozilla alle medie quello è un trigger allora io, Posso poi, dopo che ho elaborato il Godzilla delle medie, arrivare anche a trattare il trigger di stazia usando anche se è di tre settimane fa o un mese fa, perché non è così consistente.</w:t>
      </w:r>
    </w:p>
    <w:p w14:paraId="61D4BA8A" w14:textId="77777777" w:rsidR="00570B09" w:rsidRDefault="00570B09" w:rsidP="00570B09">
      <w:pPr>
        <w:pStyle w:val="Corpotesto"/>
      </w:pPr>
      <w:r>
        <w:t xml:space="preserve">L'importante è che non ci sia un evento topico recente, quindi il terremoto non sarà gestito col protocollo di MDR normale, se è successo la settimana scorsa, ma sarà gestito con protocollo di eventi recenti. Detto questo, se non volete il distinguo in più, tenetevi che il recente è sei mesi fa. Allora, facciamo un </w:t>
      </w:r>
      <w:r>
        <w:lastRenderedPageBreak/>
        <w:t>conteggio del tempo dalla fine, noi finiamo alle 5, abbiamo bisogno di circa 60 minuti per parlarvi delle ultime cose, 60 minuti sono le 4, adesso sono le 3 meno 10, ci mettiamo dentro anche 10 minuti di pausa dopo,</w:t>
      </w:r>
    </w:p>
    <w:p w14:paraId="390533BF" w14:textId="77777777" w:rsidR="00570B09" w:rsidRDefault="00570B09" w:rsidP="00570B09">
      <w:pPr>
        <w:pStyle w:val="Corpotesto"/>
      </w:pPr>
      <w:r>
        <w:t>quindi voi adesso... Allora, se avete... Vi direi 20 minuti a testa per esercitarvi con il futuro, ok? Adesso vi ricreo le coppie. La portatrice sana di bambini è ancora piena di infanti oppure possiamo cambiare il terzo? No, posso fare tranquillamente.</w:t>
      </w:r>
    </w:p>
    <w:p w14:paraId="179F0AA5" w14:textId="77777777" w:rsidR="00570B09" w:rsidRDefault="00570B09" w:rsidP="00570B09">
      <w:pPr>
        <w:pStyle w:val="Corpotesto"/>
      </w:pPr>
      <w:r>
        <w:t>Raffaella che fa la terza. c'è un altro gruppo dove potrei inserire una terza persona e vado volentieri, vuoi fare la terza anche tu? ma diventa un casino ma no, se è necessario no, grazie per l'offerta, siete pronti? quindi solamente protocollo del futuro, chiedete al vostro paziente, tra virgolette.</w:t>
      </w:r>
    </w:p>
    <w:p w14:paraId="4B6810C4" w14:textId="77777777" w:rsidR="00570B09" w:rsidRDefault="00570B09" w:rsidP="00570B09">
      <w:pPr>
        <w:pStyle w:val="Corpotesto"/>
      </w:pPr>
      <w:r>
        <w:t>se vuole immaginarsi un futuro legato ai ricordi su cui avete lavorato in questi giorni, altrimenti vi immaginate un futuro gradevole e semplice un po' sfidante per voi che ne so, dico cose banali devo partecipare a un congresso tra un mese e sono un po' emozionata quando parlo in pubblico o una roba del genere e allora voi facciamo finta che abbiamo già elaborato tutte le robe.</w:t>
      </w:r>
    </w:p>
    <w:p w14:paraId="72580B36" w14:textId="77777777" w:rsidR="00570B09" w:rsidRDefault="00570B09" w:rsidP="00570B09">
      <w:pPr>
        <w:pStyle w:val="Corpotesto"/>
      </w:pPr>
      <w:r>
        <w:t>da cui ho imparato che parla e bla il film parte da adesso e arriva, quando ho finito il mio speech al congresso e tutti battono le mani c'è gente che lancia reggisemi ogni cosa anche se siete donne qualunque cosa fiori acclamate e lì finisce il film e fate tutta la sequenza che vi ho detto quindi prima film muto poi muto con elaborazione momenti sgrade c'è se ci sono nel mondo degli elementi sgradevoli di elaborate quando è tutto neutro.</w:t>
      </w:r>
    </w:p>
    <w:p w14:paraId="36B318EB" w14:textId="77777777" w:rsidR="00570B09" w:rsidRDefault="00570B09" w:rsidP="00570B09">
      <w:pPr>
        <w:pStyle w:val="Corpotesto"/>
      </w:pPr>
      <w:r>
        <w:t>installiamo gli elementi gradevoli nel film muto poi solo muto muovendo seguendo pallina lenta poi parola installo parola muto con parola seguendo pallina e poi se ci avete tempo anche la parte verbalizzata ad altra voce ci vediamo io vi do il cambio dopo mezz'ora in modo tale che facciate tutte e due.</w:t>
      </w:r>
    </w:p>
    <w:p w14:paraId="0FCFC46B" w14:textId="77777777" w:rsidR="00570B09" w:rsidRDefault="00570B09" w:rsidP="00570B09">
      <w:pPr>
        <w:pStyle w:val="Corpotesto"/>
      </w:pPr>
      <w:r>
        <w:t>chi si è frizzato questa volta? Lidia, Ah, grandissima Come stai? Bene, ho alcuni mal di schiena normale amministrazione. Perfetto Allora sei pronta per Scusi? Vado dalla 8 Sei pronta per la tua performance? Certo, Arrivederci.</w:t>
      </w:r>
    </w:p>
    <w:p w14:paraId="30AEF691" w14:textId="77777777" w:rsidR="00570B09" w:rsidRDefault="00570B09" w:rsidP="00570B09">
      <w:pPr>
        <w:pStyle w:val="Corpotesto"/>
      </w:pPr>
      <w:r>
        <w:t>Grazie.</w:t>
      </w:r>
    </w:p>
    <w:p w14:paraId="4335ED45" w14:textId="77777777" w:rsidR="00570B09" w:rsidRDefault="00570B09" w:rsidP="00570B09">
      <w:pPr>
        <w:pStyle w:val="Corpotesto"/>
      </w:pPr>
      <w:r>
        <w:t>grazie.</w:t>
      </w:r>
    </w:p>
    <w:p w14:paraId="06DC4CAE" w14:textId="77777777" w:rsidR="00570B09" w:rsidRDefault="00570B09" w:rsidP="00570B09">
      <w:pPr>
        <w:pStyle w:val="Corpotesto"/>
      </w:pPr>
      <w:r>
        <w:t>Grazie.</w:t>
      </w:r>
    </w:p>
    <w:p w14:paraId="4C76762B" w14:textId="77777777" w:rsidR="00570B09" w:rsidRDefault="00570B09" w:rsidP="00570B09">
      <w:pPr>
        <w:pStyle w:val="Corpotesto"/>
      </w:pPr>
      <w:r>
        <w:t>Il tuo fotogramma, cosa hai davanti che ti suscita questa sensazione? Allora il fotogramma di preciso è, cioè stava andando tutto bene, perfetto, ma arrivo verso quasi la fine di questo bel film che ho finito le risorse, ho finito le risorse e questo fa sì che io piombino uno stato già vissuto dove sono costretto a interrompere tutto per fare l'anno risparmio, che è.</w:t>
      </w:r>
    </w:p>
    <w:p w14:paraId="77A029FB" w14:textId="77777777" w:rsidR="00570B09" w:rsidRDefault="00570B09" w:rsidP="00570B09">
      <w:pPr>
        <w:pStyle w:val="Corpotesto"/>
      </w:pPr>
      <w:r>
        <w:t xml:space="preserve">elogorante prima di poter riprendere e far finire il film allora ti chiedo di stare con questo e ti ho messo il link in chat si lo vado a mettere alla nostra pallina si allora </w:t>
      </w:r>
      <w:r>
        <w:lastRenderedPageBreak/>
        <w:t>la chat allora Simonetta Moro messaggio diretto però, si vede alcune ancora ok allargo questa schermata ci sono bene allora.</w:t>
      </w:r>
    </w:p>
    <w:p w14:paraId="567784A2" w14:textId="77777777" w:rsidR="00570B09" w:rsidRDefault="00570B09" w:rsidP="00570B09">
      <w:pPr>
        <w:pStyle w:val="Corpotesto"/>
      </w:pPr>
      <w:r>
        <w:t>chiedo di stare con quello che mi hai appena portato. e.</w:t>
      </w:r>
    </w:p>
    <w:p w14:paraId="42281DD5" w14:textId="77777777" w:rsidR="00570B09" w:rsidRDefault="00570B09" w:rsidP="00570B09">
      <w:pPr>
        <w:pStyle w:val="Corpotesto"/>
      </w:pPr>
      <w:r>
        <w:t>Chiedo ora di tornare a immaginare la tua situazione.</w:t>
      </w:r>
    </w:p>
    <w:p w14:paraId="180D4C33" w14:textId="77777777" w:rsidR="00570B09" w:rsidRDefault="00570B09" w:rsidP="00570B09">
      <w:pPr>
        <w:pStyle w:val="Corpotesto"/>
      </w:pPr>
      <w:r>
        <w:t>Grazie per la visione! Ok, com'è andata? Bene, bene, sono arrivato fino alla fine del film positivo. Quindi hai avuto delle immagini positive, delle sensazioni positive, per esempio, puoi descrivere qualcosa?</w:t>
      </w:r>
    </w:p>
    <w:p w14:paraId="5130EF82" w14:textId="77777777" w:rsidR="00570B09" w:rsidRDefault="00570B09" w:rsidP="00570B09">
      <w:pPr>
        <w:pStyle w:val="Corpotesto"/>
      </w:pPr>
      <w:r>
        <w:t>Sì, diverse sensazioni positive, descrivo la storia in generale, non saprei solo le sensazioni positive. La storia in generale che è uscita da qui, io verosimilmente... Nelle prossime settimane faccio un po' di pratica e poi verosimilmente nei prossimi mesi riesco ad utilizzare questo metodo nei tools, negli strumenti delle pratiche che già utilizzo e che poi inizi finalmente a gennaio la specializzazione che un po' mi spaventa.</w:t>
      </w:r>
    </w:p>
    <w:p w14:paraId="5D6123CB" w14:textId="77777777" w:rsidR="00570B09" w:rsidRDefault="00570B09" w:rsidP="00570B09">
      <w:pPr>
        <w:pStyle w:val="Corpotesto"/>
      </w:pPr>
      <w:r>
        <w:t>perché mi porterà a fare 700 ore all'anno di tirocinio anche se retribuito in ospedali diversi. Ho un po' di timore di confrontarmi per così lungo tempo in ambienti ospedalieri, però sento che ce la farò, troverò le risorse per farlo e combatterò contro quelli che sono le tematiche che ho affrontato in questi giorni, che è un po' la cosa che devo sempre essere il palladino della giustizia.</w:t>
      </w:r>
    </w:p>
    <w:p w14:paraId="72A70D37" w14:textId="77777777" w:rsidR="00570B09" w:rsidRDefault="00570B09" w:rsidP="00570B09">
      <w:pPr>
        <w:pStyle w:val="Corpotesto"/>
      </w:pPr>
      <w:r>
        <w:t>quindi la stimolazione è veloce, quindi noi dobbiamo andare su 8 piccole 5. 35-40 secondi. Ok, bene, avvio.</w:t>
      </w:r>
    </w:p>
    <w:p w14:paraId="0DB2FB75" w14:textId="77777777" w:rsidR="00570B09" w:rsidRDefault="00570B09" w:rsidP="00570B09">
      <w:pPr>
        <w:pStyle w:val="Corpotesto"/>
      </w:pPr>
      <w:r>
        <w:t>Ok, ora ti richiedo di ripartire nuovamente. dall'inizio, mentre scorri professionalmente questo film, fino a vedere anche il finale in cui va tutto bene. Fermati sempre. No, Mirko, senti, ti posso chiedere una cosa, ma più che altro perché non la so io. Quando rielaboriamo, cioè comunque rielaboriamo il momento negativo che ci ha bloccato, no?</w:t>
      </w:r>
    </w:p>
    <w:p w14:paraId="26657060" w14:textId="77777777" w:rsidR="00570B09" w:rsidRDefault="00570B09" w:rsidP="00570B09">
      <w:pPr>
        <w:pStyle w:val="Corpotesto"/>
      </w:pPr>
      <w:r>
        <w:t>dopo, una volta fatta la pallina, ecco ricominciamo subito con il film oppure c'è una restituzione del tipo a fare questo processo che di fatto ha un buon risultato positivo allora con loro di solito il leader è che andiamo a elaborare con MDR i fallimenti di concepimento che di solito sono tutti gli aborti spontanei, gli eventuali antichi aborti naturali, i tentativi di PMA fallita.</w:t>
      </w:r>
    </w:p>
    <w:p w14:paraId="1C94E78C" w14:textId="77777777" w:rsidR="00570B09" w:rsidRDefault="00570B09" w:rsidP="00570B09">
      <w:pPr>
        <w:pStyle w:val="Corpotesto"/>
      </w:pPr>
      <w:r>
        <w:t>voi sapete essere, la sofferenza per la stimolazione, il pick up, poi ti dicono che sei una portatrice di 272 ovetti ma ne vanno bene solo due, poi te li fecondano, poi di quelli fecondati ne va bene solo uno, poi ti impiantano la blastocisti, dopodiché dieci giorni dopo ti fai il tuo test e speri che le beta siano alte, che vuol dire che sei incinta e invece non ci sono le beta, quindi tutti questi sono ricordi da elaborare con MDR a secondo del numero.</w:t>
      </w:r>
    </w:p>
    <w:p w14:paraId="1783A314" w14:textId="77777777" w:rsidR="00570B09" w:rsidRDefault="00570B09" w:rsidP="00570B09">
      <w:pPr>
        <w:pStyle w:val="Corpotesto"/>
      </w:pPr>
      <w:r>
        <w:t xml:space="preserve">di tentativi fatti, poi qui quando siamo in prossimità del nuovo tentativo, di solito ci vogliono 40-45 giorni di preparazione con l'ipnosi, ci sono degli step proprio al ritmo di un'ipnosi ogni settimana o ogni due settimane che preparano il pensiero e poi preparano il corpo al miglioramento sia della... parte di follicolostimolazione </w:t>
      </w:r>
      <w:r>
        <w:lastRenderedPageBreak/>
        <w:t>sia della parte di... accoglienza endometriale della blastocisti, sia della parte di capillarizzazione della.</w:t>
      </w:r>
    </w:p>
    <w:p w14:paraId="3013F91A" w14:textId="77777777" w:rsidR="00570B09" w:rsidRDefault="00570B09" w:rsidP="00570B09">
      <w:pPr>
        <w:pStyle w:val="Corpotesto"/>
      </w:pPr>
      <w:r>
        <w:t>blastocisti e dell'embrione, questo è, allora qui l'ultimo step che si fa con l'MDR mentre già si sta facendo l'ipnosi è una visione del futuro in cui la persona si vede che ne parte con la PMA, ma arriva a vedersi fin dopo il parto, in questo caso siccome è molto importante che si installi questa visione e gli faccio fare anche tutta la visione contraria, cioè dal parto fino al momento in cui stiamo facendo la seduta. Questo per farvi un esempio. Però in generale l'importante è che il futuro sia smaccatamente un film.</w:t>
      </w:r>
    </w:p>
    <w:p w14:paraId="09483530" w14:textId="77777777" w:rsidR="00570B09" w:rsidRDefault="00570B09" w:rsidP="00570B09">
      <w:pPr>
        <w:pStyle w:val="Corpotesto"/>
      </w:pPr>
      <w:r>
        <w:t>positivo che per l'appunto ci fa visualizzare quello che poi diventerà un ricordo del futuro. allora aspetta che mi sembra che ci siano è più chiaro adesso Adriana? ok, Allora, la slide modificata, devo far vedere la slide che ho modificato? Questo lo levate? La slide modificata è questa che precede quella che avete appena visto.</w:t>
      </w:r>
    </w:p>
    <w:p w14:paraId="322D24A4" w14:textId="77777777" w:rsidR="00570B09" w:rsidRDefault="00570B09" w:rsidP="00570B09">
      <w:pPr>
        <w:pStyle w:val="Corpotesto"/>
      </w:pPr>
      <w:r>
        <w:t>Questa qua. Se la guardate ci sono due o tre righette diverse. La prima, per esempio, è. questa. Nel frattempo chiedo a Marco. Allora, tante cose le ho appena spiegate, quindi la mia domanda sarà molto breve. Quindi i film totali sono quattro. Il film è lo stesso. Se tu mi chiedi quante volte viene ripetuto, e viene ripetuto anche qui, non fissatevi.</w:t>
      </w:r>
    </w:p>
    <w:p w14:paraId="08E375E2" w14:textId="77777777" w:rsidR="00570B09" w:rsidRDefault="00570B09" w:rsidP="00570B09">
      <w:pPr>
        <w:pStyle w:val="Corpotesto"/>
      </w:pPr>
      <w:r>
        <w:t>sul numero. Vedete come va. Se avete tempo in seduta gliene fate anche uno in più. Se vi ha sdrenato. con tutti i momenti sgradevoli, lo avrà già fatto 40 volte per cui regolatevi poi con senso clinico la cosa fondamentale è elaborare i punti sgradevoli installare quelli gradevoli, fare movimento con tutto il film, e agganciare ad un ancoraggio, questo è quindi sono complessivamente quattro.</w:t>
      </w:r>
    </w:p>
    <w:p w14:paraId="192E0B76" w14:textId="77777777" w:rsidR="00570B09" w:rsidRDefault="00570B09" w:rsidP="00570B09">
      <w:pPr>
        <w:pStyle w:val="Corpotesto"/>
      </w:pPr>
      <w:r>
        <w:t>volevo dirti lavorando tra l'altro molto bene con Francesca prima. lei mi ha fatto quando non sono stato paziente io, abbiamo fatto l'esempio di un esame di studi che devo fare io quindi vado a lavorare su quello il film è partito dalle 17 di oggi fino a quando farò l'esame sì, l'avrai superato l'esame sì, sì, certamente.</w:t>
      </w:r>
    </w:p>
    <w:p w14:paraId="167A75BA" w14:textId="77777777" w:rsidR="00570B09" w:rsidRDefault="00570B09" w:rsidP="00570B09">
      <w:pPr>
        <w:pStyle w:val="Corpotesto"/>
      </w:pPr>
      <w:r>
        <w:t>ok, fino alla fine dell'esame esatto, dalle 17 di oggi, oggi, trucchetto ipnotico potresti arrivare addirittura a un momento ben successivo a quello dell'esame in cui ti ricordi quanto era stato facile fare l'esame certo, il recupero delle, potenzialità allora ragazzi 3 minuti quindi due domande al volissimo basta domande che facciamo poi 10 minuti di pausa e abbiamo tutta l'ultima parte Sonia.</w:t>
      </w:r>
    </w:p>
    <w:p w14:paraId="73031B76" w14:textId="77777777" w:rsidR="00570B09" w:rsidRDefault="00570B09" w:rsidP="00570B09">
      <w:pPr>
        <w:pStyle w:val="Corpotesto"/>
      </w:pPr>
      <w:r>
        <w:t>io mi chiedo questo prima ti è stato chiesto se si può, evitare di fare questa parte del futuro o se è necessario io ti chiedo questo un po' come l'ipnosi è un discorso che mi ricordavo anche fatto nell'ipnosi, se ho una persona davanti a me che ha delle difficoltà oggettive a fare delle cose più che altro relazionali ho paura appunto di parlare in pubblico insomma queste cose qua, simili ma non posso fare solo questa parte qua.</w:t>
      </w:r>
    </w:p>
    <w:p w14:paraId="5941753A" w14:textId="77777777" w:rsidR="00570B09" w:rsidRDefault="00570B09" w:rsidP="00570B09">
      <w:pPr>
        <w:pStyle w:val="Corpotesto"/>
      </w:pPr>
      <w:r>
        <w:lastRenderedPageBreak/>
        <w:t>facendola proiettare nel futuro dove tutto va bene dove la c***o, Ma una persona che ha questa difficoltà non riuscirà a proiettarti nel futuro una cosa come se tutto andasse bene perché non se la sa neanche immaginare, è la ragione per cui prima ho risposto che prima bisogna modificare e modulare le emozioni del passato e poi o installare risorse e poi andiamo a vedere che cosa farà nel futuro. Se bastasse che uno si immaginasse che sa fare una cosa per imparare a farla dopo che sono 20 anni che soffre per quella roba non esisterebbe la psicoterapia.</w:t>
      </w:r>
    </w:p>
    <w:p w14:paraId="3F3B198C" w14:textId="77777777" w:rsidR="00570B09" w:rsidRDefault="00570B09" w:rsidP="00570B09">
      <w:pPr>
        <w:pStyle w:val="Corpotesto"/>
      </w:pPr>
      <w:r>
        <w:t>No perché ricordavo una roba di ipnosi che appunto c'era una roba del tipo devo fare un esame così non riesce a farlo, non riesce a farlo, è bloccato e dovevi proiettarlo praticamente. Sì certo però anche lì poi dipende da chi ti fa l'ipnosi ma se l'ipnosi te la fa l'estetista con tutto il rispetto per le unghie te lo farà come vuole lui, all'americana puoi fare un po' quello che vuoi. Se lo fai in modo con cognizione di causa prima ti sensibilizzi ciò che ti dà la disturbo e poi installi. possibilità purtroppo come dire ci voglio dire ci sono un sacco di persone che ti vendono anche la.</w:t>
      </w:r>
    </w:p>
    <w:p w14:paraId="594FE3C7" w14:textId="77777777" w:rsidR="00570B09" w:rsidRDefault="00570B09" w:rsidP="00570B09">
      <w:pPr>
        <w:pStyle w:val="Corpotesto"/>
      </w:pPr>
      <w:r>
        <w:t>consueta ipnosi con la regressione alle vite precedenti quindi raffaella il futuro lo fai in un'unica sessione un'unica sessione anche qui sì in generale sì ma bisogna vedere quanto la persona ci mette a farle varie parti nulla ci vieta per esempio per la questione che vi citavo poc'anzi della fertilità in realtà io dedico due o tre sedute al futuro perché tutto sommato.</w:t>
      </w:r>
    </w:p>
    <w:p w14:paraId="68E233EA" w14:textId="77777777" w:rsidR="00570B09" w:rsidRDefault="00570B09" w:rsidP="00570B09">
      <w:pPr>
        <w:pStyle w:val="Corpotesto"/>
      </w:pPr>
      <w:r>
        <w:t>l'ambiente chimico a bassa prolattina e basso cortisolo che amplifica la possibilità di fertilità e avviene proprio quando la persona avverte il proprio corpo come luogo sicuro, quindi più riesce a immaginarlo più la chimica corporea cambia. Ok, ok. Non c'è una cosa incompleta come sul futuro, no? No, perché la smetti quando è finita l'ora, glielo fai immaginare finché c'è tempo.</w:t>
      </w:r>
    </w:p>
    <w:p w14:paraId="48EE840E" w14:textId="77777777" w:rsidR="00570B09" w:rsidRDefault="00570B09" w:rsidP="00570B09">
      <w:pPr>
        <w:pStyle w:val="Corpotesto"/>
      </w:pPr>
      <w:r>
        <w:t>La prossima volta ripartiamo un po' da qua, glielo puoi far fare anche durante la settimana, si prenda ogni giorno 5 minuti per. 10 minuti di pausa, 10, e poi vediamo i trucchi per le difficoltà e i protocolli del lutto per i bambini. A tra poco.</w:t>
      </w:r>
    </w:p>
    <w:p w14:paraId="014CE415" w14:textId="77777777" w:rsidR="00570B09" w:rsidRDefault="00570B09" w:rsidP="00570B09">
      <w:pPr>
        <w:pStyle w:val="Corpotesto"/>
      </w:pPr>
      <w:r>
        <w:t>Grazie.</w:t>
      </w:r>
    </w:p>
    <w:p w14:paraId="7DD6A8AE" w14:textId="77777777" w:rsidR="00570B09" w:rsidRDefault="00570B09" w:rsidP="00570B09">
      <w:pPr>
        <w:pStyle w:val="Corpotesto"/>
      </w:pPr>
      <w:r>
        <w:t>Eccolo qui.</w:t>
      </w:r>
    </w:p>
    <w:p w14:paraId="2F121E1D" w14:textId="77777777" w:rsidR="00570B09" w:rsidRDefault="00570B09" w:rsidP="00570B09">
      <w:pPr>
        <w:pStyle w:val="Corpotesto"/>
      </w:pPr>
      <w:r>
        <w:t>Eccoci. forza ultima tirata e il sapere sarà nelle vostre mani. ora la slide che vi presento adesso è una slide trick or treat visto che siamo sotto halloween va alla grandissima è la slide che contiene i trucchettoni per tutte quelle obiezioni che.</w:t>
      </w:r>
    </w:p>
    <w:p w14:paraId="651A0A23" w14:textId="77777777" w:rsidR="00570B09" w:rsidRDefault="00570B09" w:rsidP="00570B09">
      <w:pPr>
        <w:pStyle w:val="Corpotesto"/>
      </w:pPr>
      <w:r>
        <w:t>iniziano con e se il paziente puntini puntini andiamo a vederla eccoci ci sono due tipologie o meglio i pazienti sono suddivisibili in due grandi categorie di tipologie di blocco il blocco di chi sente troppo, e il blocco di chi sente troppo poco attenzione, perché anche a livello controtransferale, per dirla come quelli che la sanno, a voi.</w:t>
      </w:r>
    </w:p>
    <w:p w14:paraId="3303C51F" w14:textId="77777777" w:rsidR="00570B09" w:rsidRDefault="00570B09" w:rsidP="00570B09">
      <w:pPr>
        <w:pStyle w:val="Corpotesto"/>
      </w:pPr>
      <w:r>
        <w:t xml:space="preserve">questi due pazienti, a seconda di come funzionate voi, daranno effetti diversi. È possibile che se voi siete un po' ansiosi, la persona che sente troppo vi contagi </w:t>
      </w:r>
      <w:r>
        <w:lastRenderedPageBreak/>
        <w:t>clamorosamente. È possibile invece che se voi siete molto pragmatici e operativi, la persona che sente poco abbiate voglia di incendiarla normale è normale cioè non state sbagliando niente è che.</w:t>
      </w:r>
    </w:p>
    <w:p w14:paraId="32ADF906" w14:textId="77777777" w:rsidR="00570B09" w:rsidRDefault="00570B09" w:rsidP="00570B09">
      <w:pPr>
        <w:pStyle w:val="Corpotesto"/>
      </w:pPr>
      <w:r>
        <w:t>funziona così allora il troppo è troppo poco in mdr possono bloccarsi partiamo dal troppo sono persone che vanno in hyper arousal che cosa vedete su questo paziente un paziente che respira corto e veloce che si muove tamburella non sta non trova pace sulla posta, poltrona che di fatto è sempre in allarme, che manifesta un'emotività esplicita e molto elevata durante l'elaborazione, piange di continuo, si arrossa moltissimo, dice che non.</w:t>
      </w:r>
    </w:p>
    <w:p w14:paraId="57372EF3" w14:textId="77777777" w:rsidR="00570B09" w:rsidRDefault="00570B09" w:rsidP="00570B09">
      <w:pPr>
        <w:pStyle w:val="Corpotesto"/>
      </w:pPr>
      <w:r>
        <w:t>ce la fa ad andare avanti, non si autoconsola facilmente. Insomma avete la sensazione che la didascalia di questo paziente sia tutto troppo. Questo tipo di paziente è un paziente che non vi deve far desistere, cioè la collusione con questo paziente è povero ragazzo, povero essere umano, gli sto facendo del male, adesso fermo, rallento, diminuisco, vado piano, faccio.</w:t>
      </w:r>
    </w:p>
    <w:p w14:paraId="7B10FCF6" w14:textId="77777777" w:rsidR="00570B09" w:rsidRDefault="00570B09" w:rsidP="00570B09">
      <w:pPr>
        <w:pStyle w:val="Corpotesto"/>
      </w:pPr>
      <w:r>
        <w:t>lo psicologo sensibile e quindi forse sto esagerando. No, sta solo provando dell'ansia, non c'è nessuno che gli sta tagliando. Non c'è nessuno che gli sta tagliando un piede o facendo waterboarding. o qualunque altra forma di tortura. Quindi di fatto confidate nel metodo e nella capacità di autoguarigione delle persone quando violano la propria zona di comfort e avete queste soluzioni possibili.</w:t>
      </w:r>
    </w:p>
    <w:p w14:paraId="55C55DA8" w14:textId="77777777" w:rsidR="00570B09" w:rsidRDefault="00570B09" w:rsidP="00570B09">
      <w:pPr>
        <w:pStyle w:val="Corpotesto"/>
      </w:pPr>
      <w:r>
        <w:t>Quindi fate set più lunghi, quindi andate avanti, se la persona piange, ulula durante il movimento degli occhi potete andare avanti, vedrete che con un movimento un po' più lungo oppure a occhi chiusi anche con un minuto o due in più di stimolazione la persona tenderà ad autoconsolarsi, ad abbassare il livello di attivazione. Se la persona sta agendo a occhi chiusi, cioè se la persona sta agendo a occhi chiusi, se la stimolazione è a occhi chiusi e sente troppo, è possibile che sia perché ha un'immaginazione molto vivida, allora gli facciamo fare occhi aperti.</w:t>
      </w:r>
    </w:p>
    <w:p w14:paraId="0FA6CC47" w14:textId="77777777" w:rsidR="00570B09" w:rsidRDefault="00570B09" w:rsidP="00570B09">
      <w:pPr>
        <w:pStyle w:val="Corpotesto"/>
      </w:pPr>
      <w:r>
        <w:t>Se la persona sente troppo a occhi aperti, può voler dire che... ha bisogno di trovare un momento di raccoglimento e gli facciamo fare un set più lungo a occhi chiusi, sperimentate la linea opposta, rispetto a quella in cui si sta bloccando, ma persistete, un'altra cosa che potete fare è muovere le dita in diagonale invece che in orizzontale, obbligandola a un movimento più complesso e quindi di fatto.</w:t>
      </w:r>
    </w:p>
    <w:p w14:paraId="0CF775E5" w14:textId="77777777" w:rsidR="00570B09" w:rsidRDefault="00570B09" w:rsidP="00570B09">
      <w:pPr>
        <w:pStyle w:val="Corpotesto"/>
      </w:pPr>
      <w:r>
        <w:t>dandogli una defocalizzazione maggiore dal contenuto della sua mente perché deve mettere più memoria di lavoro nel fare il movimento più complesso, oppure potete violare il sacro silenzio del mi dica cosa ha notato, stiamo qui e ricominciamo, dicendo qualche frase di conforto tra un set e l'altro ma non una frase di conforto come quelle che direbbe la zia.</w:t>
      </w:r>
    </w:p>
    <w:p w14:paraId="0C728B37" w14:textId="77777777" w:rsidR="00570B09" w:rsidRDefault="00570B09" w:rsidP="00570B09">
      <w:pPr>
        <w:pStyle w:val="Corpotesto"/>
      </w:pPr>
      <w:r>
        <w:t xml:space="preserve">frase di conforto, di, possiamo sentire una sensazione alla volta oppure è tutto passato è tutto finito adesso sei al sicuro oppure possiamo dare dei suggerimenti di sub modalità per esempio possiamo suggerire di vedere quell'immagine come </w:t>
      </w:r>
      <w:r>
        <w:lastRenderedPageBreak/>
        <w:t>se fosse all'interno di uno schermo o come se fosse in bianco e nero o come se fosse sdrucita o come se fosse ingiallita o come se.</w:t>
      </w:r>
    </w:p>
    <w:p w14:paraId="2153793A" w14:textId="77777777" w:rsidR="00570B09" w:rsidRDefault="00570B09" w:rsidP="00570B09">
      <w:pPr>
        <w:pStyle w:val="Corpotesto"/>
      </w:pPr>
      <w:r>
        <w:t>fosse lontana o come se fosse sfocata possiamo aggiungere una sub modalità in modo tale che la persona riesca a introdurre un escamotage di come dire diffusione dall'immagine stessa questi sono tutti tutti i trucchettoni che utilizzeremo soltanto se il nostro paziente si incista clamorosamente con una sovra agitazione non mettiamo lì dentro non rendiamogli la vita facilissima cioè deve fare, del lavoro.</w:t>
      </w:r>
    </w:p>
    <w:p w14:paraId="1A5E5B0C" w14:textId="77777777" w:rsidR="00570B09" w:rsidRDefault="00570B09" w:rsidP="00570B09">
      <w:pPr>
        <w:pStyle w:val="Corpotesto"/>
      </w:pPr>
      <w:r>
        <w:t>il suo cervello. Il paziente opposto è quello spento, quello che non vede niente, che non sente niente, che non succede niente. Allora in questo caso dovete avere pazienza. Pazienza vuol dire insistere anche qua, considerando che è del tutto normale che all'inizio della stimolazione per esempio una persona che ha un tratto ossessivo o ha un grande livello di.</w:t>
      </w:r>
    </w:p>
    <w:p w14:paraId="30D79EF2" w14:textId="77777777" w:rsidR="00570B09" w:rsidRDefault="00570B09" w:rsidP="00570B09">
      <w:pPr>
        <w:pStyle w:val="Corpotesto"/>
      </w:pPr>
      <w:r>
        <w:t>intellettualizzazione o è molto cerebrale diciamo in ogni caso, non riesca a distaccarsi tantissimo da sta pallina che si muove. Quindi andremo sugli occhi chiusi, oppure aumenteremo la velocità per rendere più difficile il lavoro alla memoria di lavoro, quindi lo dissociamo un po' di più, mettiamola così. Oppure se proprio la mente non gli consente una tregua perché continua a produrre pensieri, no perché in questo momento... Ho pensato che poi forse avrei dovuto vedere qualcosa, se gli parte una supercazzola micidiale, gli spostiamo l'attenzione sul corpo e gli chiediamo cosa senti adesso nel corpo.</w:t>
      </w:r>
    </w:p>
    <w:p w14:paraId="5AF97D9C" w14:textId="77777777" w:rsidR="00570B09" w:rsidRDefault="00570B09" w:rsidP="00570B09">
      <w:pPr>
        <w:pStyle w:val="Corpotesto"/>
      </w:pPr>
      <w:r>
        <w:t>No, ma perché poi non so se cosa senti adesso. Eh, sento questa roba qui, qui. Ok, stiamo su questo. Usate il corpo per disinnescare la mente. Va bene? Un'altra cosa che si può fare è, se è poco attivato su un ricordo, è possibile che ci sia un ricordo dietro.</w:t>
      </w:r>
    </w:p>
    <w:p w14:paraId="30549F64" w14:textId="77777777" w:rsidR="00570B09" w:rsidRDefault="00570B09" w:rsidP="00570B09">
      <w:pPr>
        <w:pStyle w:val="Corpotesto"/>
      </w:pPr>
      <w:r>
        <w:t>E quindi forse ci è sfuggito, forse non lo abbiamo cercato bene, forse non abbiamo fatto floatback o forse abbiamo fatto tutto ma lo possiamo fare comunque a partire da questo ricordo. Perché è possibile che un ricordo sia fastidioso ma non per se stesso, ma perché deriva da una gestione. di ricordi fastidiosi magari da uno questa persona è anche quella che si pianta a poco dalla fine cioè sei magari lungamente e faticosamente arrivato a due e non si schioda da due di sud allora la.</w:t>
      </w:r>
    </w:p>
    <w:p w14:paraId="39739160" w14:textId="77777777" w:rsidR="00570B09" w:rsidRDefault="00570B09" w:rsidP="00570B09">
      <w:pPr>
        <w:pStyle w:val="Corpotesto"/>
      </w:pPr>
      <w:r>
        <w:t>domanda da fare in questi casi al paziente cosa ne impedisce di andare a zero e di solito, le ragioni per cui la persona non va a zero sono ho paura di perdere il controllo di impazzire se lascia andare questa cosa ho paura di perdere il ricordo o il rispetto per la persona questa è una cosa classica del lutto per esempio che sta dentro il ricordo oppure ha paura di cambiare e qui si.</w:t>
      </w:r>
    </w:p>
    <w:p w14:paraId="219CE5BF" w14:textId="77777777" w:rsidR="00570B09" w:rsidRDefault="00570B09" w:rsidP="00570B09">
      <w:pPr>
        <w:pStyle w:val="Corpotesto"/>
      </w:pPr>
      <w:r>
        <w:t xml:space="preserve">apre il capitolo che ciascuno vivrà già nella sua modalità di fare terapia del vantaggio secondario, Ok, faccio la terapia, ma se poi la faccio funzionare davvero mi tocca cambiare vita. Mentre se non cambio, mi fermo, sto un po' meglio, ma mi fermo prima di dover cambiare. Quindi l'intervento di sblocco su questa cosa è un intervento psicoterapeutico ordinario di ristrutturazione su </w:t>
      </w:r>
      <w:r>
        <w:lastRenderedPageBreak/>
        <w:t>questi timori specifici. Tra questi, quello che il paziente consapevolmente ti dice più spesso è quello che ho paura che poi perdo anche il ricordo,</w:t>
      </w:r>
    </w:p>
    <w:p w14:paraId="1B268A02" w14:textId="77777777" w:rsidR="00570B09" w:rsidRDefault="00570B09" w:rsidP="00570B09">
      <w:pPr>
        <w:pStyle w:val="Corpotesto"/>
      </w:pPr>
      <w:r>
        <w:t>o non mi sembra rispettoso della persona o della mia esperienza dire zero a una cosa che mi ha fatto soffrire così tanto o che era così importante per me la parte del cambiamento paziente non ci arriva mai di solito ce lo fai arrivare tu o hai questa impressione tua e gliela proponi quindi nel complesso tutto va liscio ma ci sono pazienti che possono bloccarsi e si bloccano o perché provano troppo, sentono troppo e hanno paura di quello che si fa, sentono, no problem, non farti contagiare dal loro timore, continua l'elaborazione.</w:t>
      </w:r>
    </w:p>
    <w:p w14:paraId="30893C5B" w14:textId="77777777" w:rsidR="00570B09" w:rsidRDefault="00570B09" w:rsidP="00570B09">
      <w:pPr>
        <w:pStyle w:val="Corpotesto"/>
      </w:pPr>
      <w:r>
        <w:t>in modo sensibile, presente, empatico, ma anche fermo. Se invece il paziente si pianta perché non sente tanto o perché si scollega, allora i suggerimenti sono questi, di aumentare la stimolazione o trovare qualcosa a cui collegare la persona e che gli faccia sentire di più. È chiaro? Francesca? Scusa, mi sono scollegata proprio credo per la stanchezza. Quando abbiamo il paziente ipoattivo, maggiore velocità, traducimelo, ripetimelo scusa?</w:t>
      </w:r>
    </w:p>
    <w:p w14:paraId="1BDD296E" w14:textId="77777777" w:rsidR="00570B09" w:rsidRDefault="00570B09" w:rsidP="00570B09">
      <w:pPr>
        <w:pStyle w:val="Corpotesto"/>
      </w:pPr>
      <w:r>
        <w:t>Muovi i ditini santi o la lucina più veloce, cioè la stimolazione veloce diventa più veloce perché ingombriamo di più la memoria di lavoro. Ok, grazie. A te. Silvia? a me è venuto in mente un paziente e io non faccio assolutamente, indiera che di fronte a un lutto ricordava in modo lucido il lutto, piangeva e quando gli ho chiesto cosa senti sul corpo mi ha detto niente, diceva di non provare cose sul corpo ma di avere solo l'emozione. In questo caso lo facciamo stare sulla sensazione di occhio.</w:t>
      </w:r>
    </w:p>
    <w:p w14:paraId="0E8B278C" w14:textId="77777777" w:rsidR="00570B09" w:rsidRDefault="00570B09" w:rsidP="00570B09">
      <w:pPr>
        <w:pStyle w:val="Corpotesto"/>
      </w:pPr>
      <w:r>
        <w:t>umido, comunque se ricostruisce il momento a occhi chiusi e piangeva poi gli arrivano anche le altre sensazioni, le persone hanno infiniti modi per difendersi dal lutto. Perché continuava a dirmi che si sentiva fisicamente morto, quel corpo quindi non sentiva nulla. Questa è già una sensazione fisica, dove senti il corpo morto? E non è mica una cosa da poco, corpo morto cos'è? Pesantezza, schiena gobba, spalle reclinate, la sensazione di.</w:t>
      </w:r>
    </w:p>
    <w:p w14:paraId="0B78DD63" w14:textId="77777777" w:rsidR="00570B09" w:rsidRDefault="00570B09" w:rsidP="00570B09">
      <w:pPr>
        <w:pStyle w:val="Corpotesto"/>
      </w:pPr>
      <w:r>
        <w:t>non respirare, derealizzazione, dissociazione dal corpo. Anche quella è una sensazione. parlato di lutto e come per miracolo cedo la parola alla balda micaela per i protocolli che partono proprio dal lutto. grazie allora il lutto è sicuramente uno degli argomenti che si sposa bene con l'utilizzo delle mdr, ovviamente parliamo di quei lutti incastrati che non hanno effettuato un.</w:t>
      </w:r>
    </w:p>
    <w:p w14:paraId="36D1C2EE" w14:textId="77777777" w:rsidR="00570B09" w:rsidRDefault="00570B09" w:rsidP="00570B09">
      <w:pPr>
        <w:pStyle w:val="Corpotesto"/>
      </w:pPr>
      <w:r>
        <w:t>po' il loro percorso naturale di rielaborazione quelle situazioni un po' sospese facevo un esempio in una delle stanzette per esempio un paziente che vi dice ogni volta che sento la parola mamma mi viene da piangere ci si indaga un po' e si scopre che magari ha perso la mamma dieci anni fa quindi quelle situazioni che rimangono un pochino incastrate i target più probabili legati a la questione del lutto potrebbero essere.</w:t>
      </w:r>
    </w:p>
    <w:p w14:paraId="2830057F" w14:textId="77777777" w:rsidR="00570B09" w:rsidRDefault="00570B09" w:rsidP="00570B09">
      <w:pPr>
        <w:pStyle w:val="Corpotesto"/>
      </w:pPr>
      <w:r>
        <w:t xml:space="preserve">della notizia che come abbiamo visto potrebbe generalmente avvenire anche tramite telefono, potrebbero essere dei momenti cruciali legati proprio alla procedura del lutto, per cui il funerale, la sepoltura, momenti in cui le persone </w:t>
      </w:r>
      <w:r>
        <w:lastRenderedPageBreak/>
        <w:t>arrivano a fare le condoglianze, cose di questo tipo, l'ultima visione della persona che è venuta a mancare, delle immagini spesso quando magari c'è una malattia, lunga degenza, degenerativa, quindi le immagini negative legate alla.</w:t>
      </w:r>
    </w:p>
    <w:p w14:paraId="554F953A" w14:textId="77777777" w:rsidR="00570B09" w:rsidRDefault="00570B09" w:rsidP="00570B09">
      <w:pPr>
        <w:pStyle w:val="Corpotesto"/>
      </w:pPr>
      <w:r>
        <w:t>persona che sta male, oppure delle immagini intrusive, di solito sono sempre legate agli ultimi momenti in cui magari si ricorda della persona distesa nel letto di ospedale oppure intubata, queste immagini qui, e appunto i trigger presenti come potrebbero essere vedere magari la persona, vedere insomma delle, situazioni che ci ricordano la persona che è venuta a mancare. Ovviamente l'obiettivo.</w:t>
      </w:r>
    </w:p>
    <w:p w14:paraId="691CC5D5" w14:textId="77777777" w:rsidR="00570B09" w:rsidRDefault="00570B09" w:rsidP="00570B09">
      <w:pPr>
        <w:pStyle w:val="Corpotesto"/>
      </w:pPr>
      <w:r>
        <w:t>dell'MDR non può essere eliminare il ricordo del lutto, eliminare la persona in sé per sé, l'idea è quella di ridurre l'intensità delle emozioni, di poter ricordare la persona più che altro negli episodi positivi che hanno legato il paziente ad essa e rimuovere un po' tutte le emozioni negative di senso di colpa o di impotenza e così via. Quali.</w:t>
      </w:r>
    </w:p>
    <w:p w14:paraId="0FDE6E93" w14:textId="77777777" w:rsidR="00570B09" w:rsidRDefault="00570B09" w:rsidP="00570B09">
      <w:pPr>
        <w:pStyle w:val="Corpotesto"/>
      </w:pPr>
      <w:r>
        <w:t>potrebbero essere le credenze negative più utilizzate? Probabilmente qualcosa che va nella direzione della colpevolezza, non sono stata abbastanza brava, non mi sono accorta in tempo di quello che sarebbe successo. Oppure anche legati alla questione della solitudine. alla posizione di non farcela, soprattutto magari in situazioni di persone con dei tratti dipendenti. Questo potrebbe essere un caso, come diceva Alessandro, in cui è difficile.</w:t>
      </w:r>
    </w:p>
    <w:p w14:paraId="6344A9FC" w14:textId="77777777" w:rsidR="00570B09" w:rsidRDefault="00570B09" w:rsidP="00570B09">
      <w:pPr>
        <w:pStyle w:val="Corpotesto"/>
      </w:pPr>
      <w:r>
        <w:t>scendere sotto all'1, cioè arrivare a 0 nel sud. Questo perché magari le persone hanno paura di fare un torto alla persona che è venuta a mancare oppure di lasciarla andare del tutto. Si può anche accettare eventualmente un 1 politico in queste situazioni, concordando comunque il fatto che il ricordo da questi partiti ha perso della sua intensità emotiva negativa. Le credenze positive che invece possono essere di aiuto sono quelle un po'</w:t>
      </w:r>
    </w:p>
    <w:p w14:paraId="5C3A054F" w14:textId="77777777" w:rsidR="00570B09" w:rsidRDefault="00570B09" w:rsidP="00570B09">
      <w:pPr>
        <w:pStyle w:val="Corpotesto"/>
      </w:pPr>
      <w:r>
        <w:t>in contraposizione con quelle negative di prima, quindi l'ipotesi di lasciare andare i ricordi negativi legati alla persona che è venuta a mancare, una sensazione di non, di autoefficacia, quindi di potercela fare. il momento di poter stare da soli o di potersi dire di aver fatto tutto il possibile un tipo particolare di lutto potrebbe essere effettivamente buon l'amoroso cioè nella chiusura di una di una relazione di fatto non c'è molta differenza aspetta aspetta un secondo che c'è flora che.</w:t>
      </w:r>
    </w:p>
    <w:p w14:paraId="38EA7C98" w14:textId="77777777" w:rsidR="00570B09" w:rsidRDefault="00570B09" w:rsidP="00570B09">
      <w:pPr>
        <w:pStyle w:val="Corpotesto"/>
      </w:pPr>
      <w:r>
        <w:t>c'è una domanda grazie allora perché in passato il successo di ecco di sentire questo racconto la parte di questa persona che la bella casa è un incidente di un parente il padre o comunque la madre ok un incidente, era presente in questo caso era morta la madre era presente il padre quindi quando poi.</w:t>
      </w:r>
    </w:p>
    <w:p w14:paraId="16BAA558" w14:textId="77777777" w:rsidR="00570B09" w:rsidRDefault="00570B09" w:rsidP="00570B09">
      <w:pPr>
        <w:pStyle w:val="Corpotesto"/>
      </w:pPr>
      <w:r>
        <w:t xml:space="preserve">Nelle situazioni in cui ci sono parenti e amici che chiedono un po' com'è andata la dinamica, questa persona ascoltava il racconto di questo incidente, poi uno cercava di capire come è successo, ma è successo subito, quindi raccoglieva questi dettagli. E a un certo punto il problema è che lui mi diceva che io avevo degli incubi o comunque rivivo questo incidente anche se non l'ho visto. cioè </w:t>
      </w:r>
      <w:r>
        <w:lastRenderedPageBreak/>
        <w:t>voglio affrontare questo lutto, però io vedo delle immagini di un qualcosa che non ho visto,</w:t>
      </w:r>
    </w:p>
    <w:p w14:paraId="1165D772" w14:textId="77777777" w:rsidR="00570B09" w:rsidRDefault="00570B09" w:rsidP="00570B09">
      <w:pPr>
        <w:pStyle w:val="Corpotesto"/>
      </w:pPr>
      <w:r>
        <w:t>cioè immagine nulla. In questo caso si può lavorare su questo ricordo che però non è il suo? Cioè è un ricordo che si è formato perché nella narrazione tutte le persone che dicevano come è successo questo incidente, quindi poi tutte le varie versioni, versioni magari che ha ricevuto all'inizio quando recita la notizia, poi quando magari la persona che era presente con più lucida ha dato dei dettagli, ha costruito delle immagini proprio... delle fotografie e delle volte questa persona mi diceva io vorrei tanto avere un video.</w:t>
      </w:r>
    </w:p>
    <w:p w14:paraId="0B06E5EB" w14:textId="77777777" w:rsidR="00570B09" w:rsidRDefault="00570B09" w:rsidP="00570B09">
      <w:pPr>
        <w:pStyle w:val="Corpotesto"/>
      </w:pPr>
      <w:r>
        <w:t>di quella scena per poter rivedere la scena e sapere esattamente come è andata perché io continuo a fare degli incubi e in questo incubo io rivedo questo incidente io faccio sull'asfalto questa persona e questa scena non l'ho mai vista però è nitida ci sono diverse tecniche per intervenire su questo se si interviene con MDR si può fare sul racconto che è stato fatto come dicevamo come la telefonata il trauma si è creato nel momento in cui lui ha preso di questa dinamica.</w:t>
      </w:r>
    </w:p>
    <w:p w14:paraId="22AF1003" w14:textId="77777777" w:rsidR="00570B09" w:rsidRDefault="00570B09" w:rsidP="00570B09">
      <w:pPr>
        <w:pStyle w:val="Corpotesto"/>
      </w:pPr>
      <w:r>
        <w:t>quindi ci sarà qualcuno che gli ha raccontato quindi si può elaborare con MDR il momento in cui gli è stato raccontato si può in modo non estremamente ortodosso ma si può eventualmente elaborare anche l'immagine del sogno, ma se dovessi farlo, io farei l'MDR su quella roba là e sull'immagine del sogno utilizzerei una procedura di rescripting con imagery senza MDR cioè gli farei fare degli esercizi di riscrittura di quell'immagine a occhi chiusi, contaminazione dell'immagine, modificazione.</w:t>
      </w:r>
    </w:p>
    <w:p w14:paraId="3105F9F0" w14:textId="77777777" w:rsidR="00570B09" w:rsidRDefault="00570B09" w:rsidP="00570B09">
      <w:pPr>
        <w:pStyle w:val="Corpotesto"/>
      </w:pPr>
      <w:r>
        <w:t>dell'immagine, resa surreale o umoristica dell'immagine e poi eventualmente anche per iscritto, facendogli scrivere questa cosa dall'inizio alla fine per una settimana dalla fine all'inizio per un'altra settimana, introducendo degli elementi assurdi, delle cose che vanno a, violare l'emozione provata per quell'immagine che non c'è ma è una sua costruzione quindi su tutte le narrazioni perché le narrazioni immaginano tante telecamere quindi magari è il camera principale.</w:t>
      </w:r>
    </w:p>
    <w:p w14:paraId="4D524487" w14:textId="77777777" w:rsidR="00570B09" w:rsidRDefault="00570B09" w:rsidP="00570B09">
      <w:pPr>
        <w:pStyle w:val="Corpotesto"/>
      </w:pPr>
      <w:r>
        <w:t>che è la persona che vive poi hai la narrazione del... sì ma non esiste, nel senso che stiamo parlando di una cosa che non esiste, non è che lui l'ha vista per cui uno, tutto è uguale glielo fai riscrivere perché tanto è una sua invenzione, allora gli facciamo fare un'altra invenzione con degli elementi surreali anche no incidente stradale a un certo punto tu vedi tutto spataccato tutto distrutto fumante persone squartate eccetera eccetera e da una parte c'è un piatto di bresaola oppure gli dici mi fai introdurre degli elementi che.</w:t>
      </w:r>
    </w:p>
    <w:p w14:paraId="681BCECD" w14:textId="77777777" w:rsidR="00570B09" w:rsidRDefault="00570B09" w:rsidP="00570B09">
      <w:pPr>
        <w:pStyle w:val="Corpotesto"/>
      </w:pPr>
      <w:r>
        <w:t>possono violare quella cosa lì c'è degli elementi per esempio li fai togliere l'audio li fai trasformare il sangue glielo fai mettere verde gli fai fare tutta la scena rallentatore gliela fai chiami carrozziere e fai mettere a posto la macchina durante la scena cioè fai fare tutti degli interventi di riscrittura che attivamente quando lui è sveglio intervengano sulla modulazione di una fantasia che si esplicita soprattutto nel sonno però l'immediate.</w:t>
      </w:r>
    </w:p>
    <w:p w14:paraId="0DD96D8F" w14:textId="77777777" w:rsidR="00570B09" w:rsidRDefault="00570B09" w:rsidP="00570B09">
      <w:pPr>
        <w:pStyle w:val="Corpotesto"/>
      </w:pPr>
      <w:r>
        <w:lastRenderedPageBreak/>
        <w:t>la lascerei ci sarà qualcuno che per primo di aderire a questo video vi raccomando se volete lasciare un commento se volete, questa cosa lo deve aver colpito, possiamo fare il mediare su quel momento lì. Tanto facendo il mediare su quel momento lì, la sua zucca andrà a lavorare poi tutto il resto. Ok, grazie. Quindi, un caso particolare di lutto potrebbe essere quello del lutto amoroso, del lutto dalla rottura di una relazione.</w:t>
      </w:r>
    </w:p>
    <w:p w14:paraId="694CCDAE" w14:textId="77777777" w:rsidR="00570B09" w:rsidRDefault="00570B09" w:rsidP="00570B09">
      <w:pPr>
        <w:pStyle w:val="Corpotesto"/>
      </w:pPr>
      <w:r>
        <w:t>Considerate che qui c'è il danno, cioè c'è la becca oltre al danno, perché in un certo senso qua non c'è più la persona che è venuta a mancare, in un certo senso non c'è più, e quindi volendo non intervini a fare conti con questo. Quando si rompe una relazione l'altra persona ancora vive vegeta e se non siamo stati noi a determinare la fine della relazione, probabilmente è una persona che nel momento storico in cui questa rattura avviene sta anche un pochino meno.</w:t>
      </w:r>
    </w:p>
    <w:p w14:paraId="427B7808" w14:textId="77777777" w:rsidR="00570B09" w:rsidRDefault="00570B09" w:rsidP="00570B09">
      <w:pPr>
        <w:pStyle w:val="Corpotesto"/>
      </w:pPr>
      <w:r>
        <w:t>Nel senso che ha già attivato un processo dell'elaborazione della chiusura della relazione nel momento in cui è arrivata a interromperlo. Chi riceve la notizia invece si trova a partire da quel momento a gestire tutto quello che significa e si porta dentro alla rottura. Ovviamente utilizziamo lo stesso protocollo standard che abbiamo visto finora, anche in questo caso i target specifici potrebbero essere la comunicazione della notizia, l'ultima visione del partner in una situazione particolare, una scoperta di un evento negativo in primis del tradimento ma anche eventualmente di rivelazione.</w:t>
      </w:r>
    </w:p>
    <w:p w14:paraId="15B8B35C" w14:textId="77777777" w:rsidR="00570B09" w:rsidRDefault="00570B09" w:rsidP="00570B09">
      <w:pPr>
        <w:pStyle w:val="Corpotesto"/>
      </w:pPr>
      <w:r>
        <w:t>Potrebbero essere anche immagini gradevoli che però con l'idea che non ci saranno più o che sono finite generano delle emozioni negative e dolorose. Oppure trigger presenti, tenete in considerazione che oggi i social sono un fantastico contenitore di trigger presenti per le relazioni che non ci sono più. Quindi ovviamente anche in questo caso l'obiettivo non sarà quello di eliminare la persona ma sarà quello di poterla ricollocare nel periodo in cui la relazione è stata con positività e negatività del caso e ridurre le emozioni negative legate alla rottura.</w:t>
      </w:r>
    </w:p>
    <w:p w14:paraId="69C58BD6" w14:textId="77777777" w:rsidR="00570B09" w:rsidRDefault="00570B09" w:rsidP="00570B09">
      <w:pPr>
        <w:pStyle w:val="Corpotesto"/>
      </w:pPr>
      <w:r>
        <w:t>Qui si apre una tematica molto interessante perché spesso... Le persone che si trovano in difficoltà in questa situazione hanno anche tutta una propria storia di problemi di attaccamento e sarebbe poi interessante quindi utilizzare l'MDR per i problemi legati all'attaccamento e per argomenti del corso avanzato. quali possono essere le credenze negative più probabili anche in questo caso ci sono delle.</w:t>
      </w:r>
    </w:p>
    <w:p w14:paraId="5A929284" w14:textId="77777777" w:rsidR="00570B09" w:rsidRDefault="00570B09" w:rsidP="00570B09">
      <w:pPr>
        <w:pStyle w:val="Corpotesto"/>
      </w:pPr>
      <w:r>
        <w:t>credenze legate alla colpevolizzazione oppure anche al tema del valore o dell'amabilità oppure anche proprio a un tema del non ho fatto abbastanza per tenermi vicino all'altra persona o legate anche al senso di solitudine o di inefficacia ovviamente dove dovremo portare il paziente su delle credenze positive come l'idea di poterlo lasciare andare l'idea di poter riprovare a costruire un'altra relazione positiva e soddisfacente il poter andare avanti.</w:t>
      </w:r>
    </w:p>
    <w:p w14:paraId="440BC2DF" w14:textId="77777777" w:rsidR="00570B09" w:rsidRDefault="00570B09" w:rsidP="00570B09">
      <w:pPr>
        <w:pStyle w:val="Corpotesto"/>
      </w:pPr>
      <w:r>
        <w:t xml:space="preserve">il poter accettare che sia successo e di valere indipendentemente da quello che pensa l'altra persona ultimissima cosa che l'mdr può essere utilizzato anche per i bambini. il potere, Bambini intesi nel senso che sugli adolescenti </w:t>
      </w:r>
      <w:r>
        <w:lastRenderedPageBreak/>
        <w:t>tendenzialmente io utilizzerei il protocollo standard, quindi ci riferiamo proprio a categorie a bambini sotto l'età dell'adolescenza.</w:t>
      </w:r>
    </w:p>
    <w:p w14:paraId="123FB497" w14:textId="77777777" w:rsidR="00570B09" w:rsidRDefault="00570B09" w:rsidP="00570B09">
      <w:pPr>
        <w:pStyle w:val="Corpotesto"/>
      </w:pPr>
      <w:r>
        <w:t>in generale si è visto che i bambini rispondono in maniera efficace e rapida all'utilizzo dell'MDR e quindi non ci sono grossissime contraindicazioni il protocollo è quello standard l'idea ovviamente è quello di adattarlo sia alle capacità cognitive che può avere un bambino ma anche proprio in termini di pesantezza dello strumento Abbiamo visto prima che spesso la noia o lo sfinimento potrebbe essere uno strumento utile per agevolare il processo ad arrivare allo zero.</w:t>
      </w:r>
    </w:p>
    <w:p w14:paraId="30FFB496" w14:textId="77777777" w:rsidR="00570B09" w:rsidRDefault="00570B09" w:rsidP="00570B09">
      <w:pPr>
        <w:pStyle w:val="Corpotesto"/>
      </w:pPr>
      <w:r>
        <w:t>In questo caso dobbiamo evitare di appesantire il bambino, dobbiamo evitare di affaticarlo particolarmente. Come fare questo? Utilizzando l'inserimento di elementi simbolici che si usano tanto nella terapia con i bambini, potrebbero essere i disegni, potrebbe essere la creazione di storie e così via. Non so se vi è mai capitato di utilizzare lo strumento della co-costruzione di una storia con un bambino, nel senso che si costruisce una storia che possa essere simbolica per la problematica di bambino a quattro mani.</w:t>
      </w:r>
    </w:p>
    <w:p w14:paraId="5CBFAD04" w14:textId="77777777" w:rsidR="00570B09" w:rsidRDefault="00570B09" w:rsidP="00570B09">
      <w:pPr>
        <w:pStyle w:val="Corpotesto"/>
      </w:pPr>
      <w:r>
        <w:t>Quindi il terapeuta si alterna con il bambino nella costruzione di questa storia, con personaggi anche fantastici che possono avere, che può avere un valore simbolico per quello che ha vissuto il bambino. È possibile fare la concettualizzazione insieme ai genitori, però l'idea è che non è la concettualizzazione dei genitori, ma è la concettualizzazione con l'aiuto dei genitori nella direzione degli obiettivi e dei target. Indicati dai bambini?</w:t>
      </w:r>
    </w:p>
    <w:p w14:paraId="405D5A14" w14:textId="77777777" w:rsidR="00570B09" w:rsidRDefault="00570B09" w:rsidP="00570B09">
      <w:pPr>
        <w:pStyle w:val="Corpotesto"/>
      </w:pPr>
      <w:r>
        <w:t>Non chiediamo la cognizione negativa sotto ai sette anni di età e ci concentriamo soprattutto sulle emozioni e sulle sensazioni corporee. I bambini sono bravi a indicare che cosa sentono nel corpo, non hanno grosse contraindicazioni rispetto a questo. Si parte quindi non tanto dal ricordo verbalizzato, ma per esempio da un disegno, da una storia,</w:t>
      </w:r>
    </w:p>
    <w:p w14:paraId="5855931F" w14:textId="77777777" w:rsidR="00570B09" w:rsidRDefault="00570B09" w:rsidP="00570B09">
      <w:pPr>
        <w:pStyle w:val="Corpotesto"/>
      </w:pPr>
      <w:r>
        <w:t>da quello per cui, dall'oggetto simbolico che i bambini utilizzano per raccontare della loro problematica, del loro dolore. Preferiamo delle stimolazioni breve, magari utilizzando più il tapping sulle mani oppure l'audio oppure gli oggetti vibranti e in realtà non chiediamo di verbalizzare tutto quello che ha notato. ma magari di ridisegnarlo o di ricostruire la storia di partenza a seconda di quello che ha sentito.</w:t>
      </w:r>
    </w:p>
    <w:p w14:paraId="65F9EEA4" w14:textId="77777777" w:rsidR="00570B09" w:rsidRDefault="00570B09" w:rsidP="00570B09">
      <w:pPr>
        <w:pStyle w:val="Corpotesto"/>
      </w:pPr>
      <w:r>
        <w:t>Ovviamente invece abbiamo l'installazione della condizione positiva e al posto del luogo sicuro possiamo utilizzare questo strumento che è quello delle stratole che è molto interessante perché si può utilizzare anche slegato dalle BDR quando si lavora in terapia per i bambini che portano delle emozioni intense. L'idea è quella di utilizzare sempre lo strumento simbolico quindi di far immaginare al bambino una scatola, un forziere,</w:t>
      </w:r>
    </w:p>
    <w:p w14:paraId="4044F660" w14:textId="77777777" w:rsidR="00570B09" w:rsidRDefault="00570B09" w:rsidP="00570B09">
      <w:pPr>
        <w:pStyle w:val="Corpotesto"/>
      </w:pPr>
      <w:r>
        <w:t xml:space="preserve">qualsiasi oggetto che possa contenere, possa essere chiuso e di fargli immaginare di mettere tutti i pensieri negativi, tutti i ricordi negativi o le emozioni all'interno di questa scatola e di poterla riaprire quando poi ci si rivedrà la volta </w:t>
      </w:r>
      <w:r>
        <w:lastRenderedPageBreak/>
        <w:t>successiva. La si può disegnare, la si può immaginare. Quello che volete, quello che vi torna più utile rispetto alle vostre capacità. L'indicazione in realtà è abbastanza simile a quella che.</w:t>
      </w:r>
    </w:p>
    <w:p w14:paraId="30AC90D3" w14:textId="77777777" w:rsidR="00570B09" w:rsidRDefault="00570B09" w:rsidP="00570B09">
      <w:pPr>
        <w:pStyle w:val="Corpotesto"/>
      </w:pPr>
      <w:r>
        <w:t>si usa con gli adulti, magari un po' più semplificata. Quindi vi si chiede di immaginare di essere su un autobus, su un treno, su un'auto e di guardare il ricordo brutto, le cose brutte che da fuori dal finestrino che passano. E niente, quando poi si incontra il bambino per la seduta successiva, si può ripartire dalla scatola, riaprire il contenitore e vedere qual è il contenuto. E si procede con l'MDR nella sua versione standard.</w:t>
      </w:r>
    </w:p>
    <w:p w14:paraId="673CC139" w14:textId="77777777" w:rsidR="00570B09" w:rsidRDefault="00570B09" w:rsidP="00570B09">
      <w:pPr>
        <w:pStyle w:val="Corpotesto"/>
      </w:pPr>
      <w:r>
        <w:t>Come abbiamo visto, è possibile insegnare una... ...versione di gesto. utilizzo dell'MDR per lavorare su quei momenti di attivazione emotiva durante magari la pausa tra una seduta e l'altra o in momenti in cui il paziente ritiene necessario prendersi un momento per sé oppure trovare uno spazio di calma che è quello appunto del movimento delle braccia farfalla. L'immagine vi mostra un po' come dovrebbe essere fatto con le braccia.</w:t>
      </w:r>
    </w:p>
    <w:p w14:paraId="20CD87FE" w14:textId="77777777" w:rsidR="00570B09" w:rsidRDefault="00570B09" w:rsidP="00570B09">
      <w:pPr>
        <w:pStyle w:val="Corpotesto"/>
      </w:pPr>
      <w:r>
        <w:t>incrociate alternando il tapping sulle spalle. Nel caso in cui ovviamente il paziente non ha a disposizione i software che voi gli avete mostrato in terapia e vuole comunque utilizzare questo movimento lo può fare spostando gli occhi da un angolo all'alto della stanza oppure utilizzando uno strumento che ha uno stimolo che si sposta a destra e a sinistra. Un'altra.</w:t>
      </w:r>
    </w:p>
    <w:p w14:paraId="07E6DE6A" w14:textId="77777777" w:rsidR="00570B09" w:rsidRDefault="00570B09" w:rsidP="00570B09">
      <w:pPr>
        <w:pStyle w:val="Corpotesto"/>
      </w:pPr>
      <w:r>
        <w:t>L'altra versione potrebbe essere quello di fare sempre il tapping sulle gambe, un po' come quello che fate voi quando lo fate su di lui, oppure se ha effettivamente a disposizione degli strumenti come dei pulsori o dei braccialetti, può utilizzare questi sempre per produrre una stimolazione alternata. Domande? Non so. Sì, magari banale come domanda, ma in questo caso di NM, di reato gestito, è lento, la stimolazione è lenta, vero?</w:t>
      </w:r>
    </w:p>
    <w:p w14:paraId="3EEF3265" w14:textId="77777777" w:rsidR="00570B09" w:rsidRDefault="00570B09" w:rsidP="00570B09">
      <w:pPr>
        <w:pStyle w:val="Corpotesto"/>
      </w:pPr>
      <w:r>
        <w:t>La stimolazione è in linea con quella che farebbe il terapeuta, quindi è veloce se devo elaborare e lenta se devo installare. Ma quindi in questo caso come dovrebbe essere? Veloce o lenta? Veloce. E dipende, se stai elaborando, veloce, no? Se stai installando, lenta. vado sul palco andrà tutto benissimo sarò bravissimo parlerò fantasticamente le persone questo sarà lento se invece devo ricordarmi che un episodio passato.</w:t>
      </w:r>
    </w:p>
    <w:p w14:paraId="796D14C5" w14:textId="77777777" w:rsidR="00570B09" w:rsidRDefault="00570B09" w:rsidP="00570B09">
      <w:pPr>
        <w:pStyle w:val="Corpotesto"/>
      </w:pPr>
      <w:r>
        <w:t>sarà che intanto che ci penso mi rassicuro il tapping è più veloce grazie quello che stavo dicendo è che se il paziente avverte un momento di particolare affettamento emotivo di sovraccarico emotivo allora può fare la stimolazione veloce in questo caso ok allora che riferimenti bibliografici cosa posso leggere se voglio approfondire allora il manualone della sciapiro rifatto nella versione ultima del 2019.</w:t>
      </w:r>
    </w:p>
    <w:p w14:paraId="68C2BFBA" w14:textId="77777777" w:rsidR="00570B09" w:rsidRDefault="00570B09" w:rsidP="00570B09">
      <w:pPr>
        <w:pStyle w:val="Corpotesto"/>
      </w:pPr>
      <w:r>
        <w:t xml:space="preserve">è quella è quello che contiene di fatto tutto quello di cui abbiamo parlato in modo esteso ed espanso in circa 400 pagine. Poi abbiamo nel 2014 il libro di Petrilli, che di fatto ve lo spiega in una maniera un po' più sintetica, MDR Revolution è </w:t>
      </w:r>
      <w:r>
        <w:lastRenderedPageBreak/>
        <w:t>quello che vi citavo che è un libro per far capire, se volete al paziente che cos'è l'MDR tenete presente che è un libro di fan dell'MDR.</w:t>
      </w:r>
    </w:p>
    <w:p w14:paraId="12422DA5" w14:textId="77777777" w:rsidR="00570B09" w:rsidRDefault="00570B09" w:rsidP="00570B09">
      <w:pPr>
        <w:pStyle w:val="Corpotesto"/>
      </w:pPr>
      <w:r>
        <w:t>quindi tu compri quello e ti sembra che puoi fare anche un'otturazione dentale con l'MDR, poi c'è qualcosa sui bambini tenete presente che in italiano non c'è nulla che vi parli di MDR ai bambini, almeno nulla fino a pochi mesi fa, MDR and the Art of Treatment with Children è quello che potete trovare con il protocollo che vi abbiamo appena illustrato. poi Giovanni Fioriti è uno dei miei editori preferiti.</w:t>
      </w:r>
    </w:p>
    <w:p w14:paraId="0FDDDC13" w14:textId="77777777" w:rsidR="00570B09" w:rsidRDefault="00570B09" w:rsidP="00570B09">
      <w:pPr>
        <w:pStyle w:val="Corpotesto"/>
      </w:pPr>
      <w:r>
        <w:t>perché ha il grande vantaggio di prendere libri, che sono già usciti in inglese e li traduce, questo nella maggior parte dei casi ed è molto utile, perché sceglie di solito volumi che sono abbastanza how-to, cioè pratici. Guida i protocolli standard dell'MDR per terapeuti, supervisori e consulenti, per esempio a me piace moltissimo e funziona bene. L'Uber, sempre tradotto nell'ambito di Fioriti, ti tira dentro tutti i maggiori protocolli MDR.</w:t>
      </w:r>
    </w:p>
    <w:p w14:paraId="4D50832B" w14:textId="77777777" w:rsidR="00570B09" w:rsidRDefault="00570B09" w:rsidP="00570B09">
      <w:pPr>
        <w:pStyle w:val="Corpotesto"/>
      </w:pPr>
      <w:r>
        <w:t>Shapiro, quello più vecchio, è lasciare il passato nel passato con le tecniche di autoaiuto, quindi è dedicato al paziente e non al terapeuta. E quello di Solomon, abbastanza recente, sul lutto. Questi sono i riferimenti precisi per tutto quello che avete visto in queste tre giornate. Poi, visto che sono gli ultimi scampoli, avete qualche ulteriore dubbio o necessità di specifica?</w:t>
      </w:r>
    </w:p>
    <w:p w14:paraId="24C4E04A" w14:textId="77777777" w:rsidR="00570B09" w:rsidRDefault="00570B09" w:rsidP="00570B09">
      <w:pPr>
        <w:pStyle w:val="Corpotesto"/>
      </w:pPr>
      <w:r>
        <w:t>Grazie. vai Marco domanda data dalla stanchezza che è già stata sicuramente una risposta c'era già stata data il paziente mi porta sia il trigger sia, l'evento di tanti anni fa non ricordo quale risolvo per primo allora il trigger te lo porta partendo dal presente perchè è quello che ti porta in seduta, dal trigger noi ricaviamo nella fase numero uno che è quella della raccolta dati.</w:t>
      </w:r>
    </w:p>
    <w:p w14:paraId="2FDD3E4A" w14:textId="77777777" w:rsidR="00570B09" w:rsidRDefault="00570B09" w:rsidP="00570B09">
      <w:pPr>
        <w:pStyle w:val="Corpotesto"/>
      </w:pPr>
      <w:r>
        <w:t>tutti i ricordi antecedenti che possono essere specifici per quel trigger oppure i famosi ricordi sgradevoli della vita quindi l'ordine in cui si affrontano poi è prima il passato poi il presente poi il futuro quindi la raccolta dati è sempre la prima fase abbiamo il nostro piano clinico alla fine della prima fase la seconda fase si fa soltanto una volta ed e che spiegheranno, più posto sicuro tutte le altre volte in cui lavoro sul passato e tutte le volte in cui lavoro.</w:t>
      </w:r>
    </w:p>
    <w:p w14:paraId="55AB7AB1" w14:textId="77777777" w:rsidR="00570B09" w:rsidRDefault="00570B09" w:rsidP="00570B09">
      <w:pPr>
        <w:pStyle w:val="Corpotesto"/>
      </w:pPr>
      <w:r>
        <w:t>sul presente io avrò sempre valutazione scomposizione del ricordo quindi fase 3 e finché quel ricordo lì non è finito avrò 4 7 8 4 5 6 7 ok quando finisce il ricordo ricomincio con quello successivo dalla 3 valuto bocconcello sminuzzo e poi di nuovo su quel ricordo lì 478 478 478 fino a che non arriva alla seduta in cui faccio 4567 quando esaurito tutti i ricordi del.</w:t>
      </w:r>
    </w:p>
    <w:p w14:paraId="2E8EC207" w14:textId="77777777" w:rsidR="00570B09" w:rsidRDefault="00570B09" w:rsidP="00570B09">
      <w:pPr>
        <w:pStyle w:val="Corpotesto"/>
      </w:pPr>
      <w:r>
        <w:t>passato o tutti quelli su cui voglio lavorare magari è uno magari sono nove arrivo al presente se c'è un presente che può essere il sintomo del ptsd il problema, relazionale, l'evento scatenante, e lavoro nello stesso modo su 1, 2, quello che sarà trigger del presente. Anche qui la fase 3, cioè lo sbocconcello, lo sminuzzo, e poi.</w:t>
      </w:r>
    </w:p>
    <w:p w14:paraId="35B64555" w14:textId="77777777" w:rsidR="00570B09" w:rsidRDefault="00570B09" w:rsidP="00570B09">
      <w:pPr>
        <w:pStyle w:val="Corpotesto"/>
      </w:pPr>
      <w:r>
        <w:lastRenderedPageBreak/>
        <w:t>4, 7, 8, finché non arrivo a 4, 5, 6, 7. Quando ho finito anche i ricordi del presente, smollo questo protocollo qua e mi sposto invece su quello del futuro, quello del futuro che è fatto nell'altra modalità che abbiamo visto questo pomeriggio, cioè gli dico che ora che abbiamo elaborato tutto il passato e dissolto anche i trigger presenti.</w:t>
      </w:r>
    </w:p>
    <w:p w14:paraId="2C8EAFF6" w14:textId="77777777" w:rsidR="00570B09" w:rsidRDefault="00570B09" w:rsidP="00570B09">
      <w:pPr>
        <w:pStyle w:val="Corpotesto"/>
      </w:pPr>
      <w:r>
        <w:t>ci immaginiamo un futuro in cui tutto questo non ci dà più fastidio, anzi va tutto benissimo e quindi facciamo questo film di cui siamo sia registi che interpreti, Il film viene fatto a occhi chiusi, nella migliore delle ipotesi lo fa subito fantasticamente tutto positivo, non ci credo tanto, allora avrà ogni tanto degli elementi di disturbo nel corpo o nel pensiero, quando ne avverte uno apre gli occhi, elaborazione dell'elemento di disturbo, ricomincia il film.</w:t>
      </w:r>
    </w:p>
    <w:p w14:paraId="79014149" w14:textId="77777777" w:rsidR="00570B09" w:rsidRDefault="00570B09" w:rsidP="00570B09">
      <w:pPr>
        <w:pStyle w:val="Corpotesto"/>
      </w:pPr>
      <w:r>
        <w:t>E facciamo così fino a quando il film va liscio fino in fondo. A questo punto glielo facciamo reimmaginare spostando l'attenzione sulle cose positive, quando ne incontra una gliela installiamo con i movimenti lenti, quando siamo arrivati in fondo al film facciamo tutto il film durante la stimolazione, poi gli facciamo scegliere un ancoraggio, parola o frase, facciamo il set lento sull'ancoraggio per installarlo, e gli facciamo rifare tutto il film muovendo,</w:t>
      </w:r>
    </w:p>
    <w:p w14:paraId="40329451" w14:textId="77777777" w:rsidR="00570B09" w:rsidRDefault="00570B09" w:rsidP="00570B09">
      <w:pPr>
        <w:pStyle w:val="Corpotesto"/>
      </w:pPr>
      <w:r>
        <w:t>gli occhi con anche la parte di ancoraggio da tenere. è presente, infine se vogliamo stessa cosa anche con la verbalizzazione ad alta voce, Flora, sì, allora io in questo momento non ho una domanda specifica anche se riconosco di avere su alcune cose ancora un po' di, difficoltà, però volevo chiederti, qui in una slide c'è scritto che è possibile richiedere supervisioni, consulenze individuali, sì, allora.</w:t>
      </w:r>
    </w:p>
    <w:p w14:paraId="6F70B892" w14:textId="77777777" w:rsidR="00570B09" w:rsidRDefault="00570B09" w:rsidP="00570B09">
      <w:pPr>
        <w:pStyle w:val="Corpotesto"/>
      </w:pPr>
      <w:r>
        <w:t>vi dico questa cosa qua intanto, mi permettete 60 secondi di promo, scusate, perché se. questa cosa può esservi utile o non utile, fatene ciò che volete, vi dico che cosa, faccio con Ripsi e non con Ripsi nel caso in cui vi possa. interessare, così vi regolate allora, la prima cosa l'avanzato di questo è alla fine di novembre.</w:t>
      </w:r>
    </w:p>
    <w:p w14:paraId="5265AE60" w14:textId="77777777" w:rsidR="00570B09" w:rsidRDefault="00570B09" w:rsidP="00570B09">
      <w:pPr>
        <w:pStyle w:val="Corpotesto"/>
      </w:pPr>
      <w:r>
        <w:t>quindi, può accedere all'avanzato, soltanto chi ha fatto un base anche chi ha fatto qualunque altro base non solamente questo fatto con noi però di fatto l'avanzato contiene i protocolli per utilizzare la mdr con le varie categorie diagnostiche la lunghezza è sempre di tre giorni funziona esattamente nello stesso modo ci sono un po più di semplificazioni di casi clinici che di esercitazioni perché le tecniche di mdr sono più o meno le stesse per i protocolli sulle diagnosi.</w:t>
      </w:r>
    </w:p>
    <w:p w14:paraId="21DF8419" w14:textId="77777777" w:rsidR="00570B09" w:rsidRDefault="00570B09" w:rsidP="00570B09">
      <w:pPr>
        <w:pStyle w:val="Corpotesto"/>
      </w:pPr>
      <w:r>
        <w:t>ci sono invece esercitazioni dove cambiano i protocolli per esempio sugli eventi recenti questo è mdr avanzato per quanto riguarda le altre cose che in questo momento sto facendo con ripsi se avete voglia se vi interessa potete dare un'occhiata a ipnosia ipnosia.it è il sito del corso di ipnosi che faccio in tre modi a partire da gennaio, Vedete, le date saranno gennaio, febbraio e marzo, ok?</w:t>
      </w:r>
    </w:p>
    <w:p w14:paraId="16DB8A27" w14:textId="77777777" w:rsidR="00570B09" w:rsidRDefault="00570B09" w:rsidP="00570B09">
      <w:pPr>
        <w:pStyle w:val="Corpotesto"/>
      </w:pPr>
      <w:r>
        <w:t xml:space="preserve">Se siete interessati all'argomento ipnosi, in particolare all'argomento ipnosi rapida. Sempre per Ripsi faccio anche PsyTools. PsyTools è invece un master di un anno, in dieci moduli, che possono essere presi tutti insieme come master o </w:t>
      </w:r>
      <w:r>
        <w:lastRenderedPageBreak/>
        <w:t>solo a singoli moduli, che di fatto si occupano di darvi tutte le psicotecniche attualmente più efficaci che possano servire in psicoterapia, quindi ci sono i moduli aventi a che fare con imagery e ipnosi,</w:t>
      </w:r>
    </w:p>
    <w:p w14:paraId="7F4FB030" w14:textId="77777777" w:rsidR="00570B09" w:rsidRDefault="00570B09" w:rsidP="00570B09">
      <w:pPr>
        <w:pStyle w:val="Corpotesto"/>
      </w:pPr>
      <w:r>
        <w:t>ci sono i moduli che hanno a che fare con l'MDR e la bilateralizzazione, quindi dentro c'è anche la flash technique e c'è il brain spotting, c'è il modulo di fisiologia e di tecnologia applicata alla psicoterapia, c'è il modulo di acceptance, quindi mindfulness, self-compassion e regolazione emotiva. E poi c'è il modulo algoritmico che è dedicato a quelli che hanno fatto gli altri moduli, che è l'ultimo, quello che si fa a dicembre, che di fatto è ti do degli algoritmi per usare tutte le tecniche all'interno delle categorie diagnostiche.</w:t>
      </w:r>
    </w:p>
    <w:p w14:paraId="2F272038" w14:textId="77777777" w:rsidR="00570B09" w:rsidRDefault="00570B09" w:rsidP="00570B09">
      <w:pPr>
        <w:pStyle w:val="Corpotesto"/>
      </w:pPr>
      <w:r>
        <w:t>In generale trovate queste robe su Ripsi oppure se voi andate su www.alessandrocaldroni.com vi trovate sia PsyTools che questo Master, sia ipnosia che il corso di ipnosi, sia supervisioni cliniche. supervisioni cliniche vuol dire che una volta al mese alla mattina dalle 8 alle 10 faccio due ore di supervisione di gruppo quelle individuali non ne faccio.</w:t>
      </w:r>
    </w:p>
    <w:p w14:paraId="0B0BC4B6" w14:textId="77777777" w:rsidR="00570B09" w:rsidRDefault="00570B09" w:rsidP="00570B09">
      <w:pPr>
        <w:pStyle w:val="Corpotesto"/>
      </w:pPr>
      <w:r>
        <w:t>se non per persone che seguo specificamente perché non ho lo spazio quelle di gruppo con un minimo di 5 persone per gruppo le faccio e basta tra che volete iscriversi lì e se volete sia sull'MDR sia sull'ipnosi sia in Giro, generale sulla clinica, questo per quanto riguarda quello che mi stavi dicendo, so che parlo a promo, ma se lo dico mi vergogno, se non lo dico poi dico dovevo dirlo e quindi lo dico. Mi vergogno di farti una domanda, visto che si parla di dubbi, necessità o difficoltà.</w:t>
      </w:r>
    </w:p>
    <w:p w14:paraId="5D862EB7" w14:textId="77777777" w:rsidR="00570B09" w:rsidRDefault="00570B09" w:rsidP="00570B09">
      <w:pPr>
        <w:pStyle w:val="Corpotesto"/>
      </w:pPr>
      <w:r>
        <w:t>specifiche e tu sei anche molto impegnato e qui si parla di vari consulenti esperti in materia, è un servizio che offre Ripsi? Sì, però dipende dalle persone che insegnano, cioè intendo dire sull'MDR il corso è questo e quindi la supervisione la devo fare io. Ripsi ha 737 corsi come organizzazione e quindi di fatto... Quindi c'è un costo extra, la sintesi è c'è un costo extra. Ah sì, certo, le supervisioni sono un costo extra, certo.</w:t>
      </w:r>
    </w:p>
    <w:p w14:paraId="7FBB0FF2" w14:textId="77777777" w:rsidR="00570B09" w:rsidRDefault="00570B09" w:rsidP="00570B09">
      <w:pPr>
        <w:pStyle w:val="Corpotesto"/>
      </w:pPr>
      <w:r>
        <w:t>Ok, perché qui parlavo appunto di consulenza, insomma pensavo magari... No, no, è tutto extra e sono ore di tempo. ragazze non so come è strutturata la vostra vita però la mia per esempio è strutturata che lavoro dalle nove alle nove e quindi le ore sono sempre ore di lavoro e poi è anche giusto così c'è la supervisione è una supervisione no perché io non parlavo di supervisione pratico se.</w:t>
      </w:r>
    </w:p>
    <w:p w14:paraId="465FC594" w14:textId="77777777" w:rsidR="00570B09" w:rsidRDefault="00570B09" w:rsidP="00570B09">
      <w:pPr>
        <w:pStyle w:val="Corpotesto"/>
      </w:pPr>
      <w:r>
        <w:t>qualcuno adesso ecco delle difficoltà perché penso che un punto ci siamo vedremo le registrazioni in caso di problemi e non ti possiamo contattare se non pagando giusto voi potete scrivere ma, cioè di solito quando fai dei corsi finiscono i corsi tu puoi contatti la persona per avere eventualmente un chiarimento sul corso ci sta ma se devi poi applicarlo fai le supervisioni cioè tutti fanno le supervisioni cioè servono per questo perché se io dovessi tu considera che io faccio io faccio.</w:t>
      </w:r>
    </w:p>
    <w:p w14:paraId="632B929C" w14:textId="77777777" w:rsidR="00570B09" w:rsidRDefault="00570B09" w:rsidP="00570B09">
      <w:pPr>
        <w:pStyle w:val="Corpotesto"/>
      </w:pPr>
      <w:r>
        <w:t xml:space="preserve">800 840 ore di didattica all'anno 842 per essere preciso, con svariati tipi di corso che sono questi qui più quelli di mindfulness più quelli di self compassion, quindi </w:t>
      </w:r>
      <w:r>
        <w:lastRenderedPageBreak/>
        <w:t>ho una media ogni anno di 200-300 corsisti, se ciascuno mi chiede una cosa e lo fa per due tre anni di seguito io devo andare in pensione per rispondere alle domande, quindi è tutto qui cioè non è la non volontà è che uno deve anche vivere no no ti chiedevo perché parlando con un'altra persona che ha fatto il corso.</w:t>
      </w:r>
    </w:p>
    <w:p w14:paraId="19A44E54" w14:textId="77777777" w:rsidR="00570B09" w:rsidRDefault="00570B09" w:rsidP="00570B09">
      <w:pPr>
        <w:pStyle w:val="Corpotesto"/>
      </w:pPr>
      <w:r>
        <w:t>però non con voi mi diceva cioè ti registri hai che ne so 5 supervisioni dove puoi farle no qui non è compreso se no ci sarebbe scritto, ok perfetto grazie e comunque per esempio anche se tu fai, che io sappia la cosa delle supervisioni comprese, non c'è molto molto spesso anche perché purtroppo per quelli che, certificano in qualunque cosa certifichino se voi andate a vedere in giro quando ti certificano, vuol dire che ti hanno venduto 40 ore di supervisione.</w:t>
      </w:r>
    </w:p>
    <w:p w14:paraId="4F5DB652" w14:textId="77777777" w:rsidR="00570B09" w:rsidRDefault="00570B09" w:rsidP="00570B09">
      <w:pPr>
        <w:pStyle w:val="Corpotesto"/>
      </w:pPr>
      <w:r>
        <w:t>40, non una per cui tutto sommato il business delle scuole e il business dei corsi quando tu vuoi avere il pezzo di carta che poi non serve a niente perché è un pezzo di carta privato ma in qualunque ambito ti chiedono 20 o 40 ore di supervisione perché funziona così è un po' la roba mentre io non certifico niente. però se può essere utile uno si può fare due ore di supervisione una se vuole, ma non è non c'è il ricatto della serie.</w:t>
      </w:r>
    </w:p>
    <w:p w14:paraId="59283E68" w14:textId="77777777" w:rsidR="00570B09" w:rsidRDefault="00570B09" w:rsidP="00570B09">
      <w:pPr>
        <w:pStyle w:val="Corpotesto"/>
      </w:pPr>
      <w:r>
        <w:t>altrimenti non diventi commendator, stratosferic lupo mannaro non siamo ancora a questi livelli anche me no no, ti assicuro che siamo a questi livelli alla faccia se siamo a questi livelli guarda, informati sui corsi clinici che ci sono in giro ogni volta che ti dicono se vuoi essere annesso al circolo supremo dei lupi mannari devi fare 74 20 ore in primo livello e 20 ore in secondo, qualunque, non parlo solo di questo, è sempre così ma anche all'estero.</w:t>
      </w:r>
    </w:p>
    <w:p w14:paraId="77EEF4B8" w14:textId="77777777" w:rsidR="00570B09" w:rsidRDefault="00570B09" w:rsidP="00570B09">
      <w:pPr>
        <w:pStyle w:val="Corpotesto"/>
      </w:pPr>
      <w:r>
        <w:t>perché all'estero non ci sono gli ordini e quindi all'estero contano molto le cose private e le supervisioni private ma lì ha un senso cioè se tu vai per esempio da un caposcuola e fai le supervisioni con quel caposcuola, può avere senso perché ti vale il fatto che lui ci ha messo la faccia e ti ha detto che sei capace di fare quella roba lì ma metterlo come condizio sino a qua non è un pochino singolare per me poi insomma io ho un gusto tutto particolare allora io chiedo semplicemente perché siccome qui si parla di bisogni e tutti quanti.</w:t>
      </w:r>
    </w:p>
    <w:p w14:paraId="252F27FD" w14:textId="77777777" w:rsidR="00570B09" w:rsidRDefault="00570B09" w:rsidP="00570B09">
      <w:pPr>
        <w:pStyle w:val="Corpotesto"/>
      </w:pPr>
      <w:r>
        <w:t>anche noi quando eravamo da soli nelle stanze si parlava di vent'anni di difficoltà dubbi e non è la cosa che io ti suggerisco indipendentemente dal fatto che poi tu voglia fare o no supervisioni con chiunque tu le faccia nella tua carriera è prova a fare le cose, perché fino a quando non provi a fare le cose non ti rendi bene conto con le manine in pasta di quali sono i reali oggettivi piccoli, problemi e magari ti sottovaluti mentre va tutto a posto capito infatti anche per quanto riguarda.</w:t>
      </w:r>
    </w:p>
    <w:p w14:paraId="1D1DD32E" w14:textId="77777777" w:rsidR="00570B09" w:rsidRDefault="00570B09" w:rsidP="00570B09">
      <w:pPr>
        <w:pStyle w:val="Corpotesto"/>
      </w:pPr>
      <w:r>
        <w:t xml:space="preserve">il secondo metà che siamo gli sgoccioli Gabriella vai vai mi sono giusta una domanda sulla supervisione di gruppo c'è un giorno preciso si ritrovi sul calendario la cioè dentro a quella se clicchi là dentro c'è proprio si apre il calendario con le prenotazioni tiziana quando ci si scrive al secondo livello, perché io ho provato a farlo ieri, ma non ho avuto il permesso, forse perché </w:t>
      </w:r>
      <w:r>
        <w:lastRenderedPageBreak/>
        <w:t>dovevo concludere il primo livello? Mi sembra strano, perché penso che ci si potesse iscrivere.</w:t>
      </w:r>
    </w:p>
    <w:p w14:paraId="1C3B3D04" w14:textId="77777777" w:rsidR="00570B09" w:rsidRDefault="00570B09" w:rsidP="00570B09">
      <w:pPr>
        <w:pStyle w:val="Corpotesto"/>
      </w:pPr>
      <w:r>
        <w:t>già da mo', perché mi avevano detto che c'era già un numero di iscritti. Allora ci riprovo domani. Sì, sì. Francesco? Ok, ho tirato il microfono. Allora, volevo chiederti una cosa in merito all'ipnosi, anche se sono un po' fuori tema, io avevo fatto... qua in Francia una scuola di ipnosi ericksoniana era tutto molto bello ma molto lento perché qua le dividono, in ericksoniana è il manien per quella rapida.</w:t>
      </w:r>
    </w:p>
    <w:p w14:paraId="27A089DD" w14:textId="77777777" w:rsidR="00570B09" w:rsidRDefault="00570B09" w:rsidP="00570B09">
      <w:pPr>
        <w:pStyle w:val="Corpotesto"/>
      </w:pPr>
      <w:r>
        <w:t>tu fai un corto proprio preciso per quella fast, diciamo sono tre moduli un modulo è sui sistemi induttivi un modulo è sulla linguistica e un modulo è sui contenuti per essere ipersintetico se guardi sul sito c'è proprio la strutturazione quindi diciamo prendo il modello medico dell'ipnosi rapida, accelerato dal modello dell'ipnosi da spettacolo il modello ericksoniano come linguistica e poi dei protocolli specifici.</w:t>
      </w:r>
    </w:p>
    <w:p w14:paraId="54D59ABB" w14:textId="77777777" w:rsidR="00570B09" w:rsidRDefault="00570B09" w:rsidP="00570B09">
      <w:pPr>
        <w:pStyle w:val="Corpotesto"/>
      </w:pPr>
      <w:r>
        <w:t>a seconda delle diagnosi o dell'applicazione quindi tu credi che se uno ha già fatto una scuola di ipnosi può fare un modulo dove esplicitamente, c'è il colore rapido o bisogna fare tutto? allora adesso non mi ricordo come è stabilito, io ti direi in generale quello che io suggerisco è di fare tutto insieme mentre il mammo, modulo per modulo il corso questo qui di ipnosi non credo che lo sia perché di fatto ogni singola persona ha un suo stile ipnotico quindi io in questi vent'anni me ne sono formato uno avevo.</w:t>
      </w:r>
    </w:p>
    <w:p w14:paraId="219DE1A9" w14:textId="77777777" w:rsidR="00570B09" w:rsidRDefault="00570B09" w:rsidP="00570B09">
      <w:pPr>
        <w:pStyle w:val="Corpotesto"/>
      </w:pPr>
      <w:r>
        <w:t>fondato insieme anche a Pino Regaldo che non c'è più purtroppo un'accademia di ipnosi a Torino e di fatto c'è un modo specifico che parte dall'ipnosi medica e usa la linguistica ericksoniana e la letteratura scientifica per riunire le tre cose insieme mondo medico mondo linguistico e mondo della ricerca grazie prego Tiziana sei sempre con la mano di prima o l'hai ritirata su non è sempre quella di prima Elisabetta e poi ci salutiamo diciamo vorrei ringraziarti per le.</w:t>
      </w:r>
    </w:p>
    <w:p w14:paraId="40E6CF2F" w14:textId="77777777" w:rsidR="00570B09" w:rsidRDefault="00570B09" w:rsidP="00570B09">
      <w:pPr>
        <w:pStyle w:val="Corpotesto"/>
      </w:pPr>
      <w:r>
        <w:t>piacevoli giornate passate insieme è stato tutto molto molto bello volevo chiedere semplicemente un saluto a tutti i miei amici e a tutti i miei amici, costa, ci abbiamo da fare un test per gli ECM detto proprio parallelmente? Sì, certo, adesso, penso che la piattaforma Ripsi funziona, che finisce il corso e poi voi avete accesso al test, credo ma su questo siccome, dipende proprio dalla piattaforma, sono tutte diverse credo che voi abbiate.</w:t>
      </w:r>
    </w:p>
    <w:p w14:paraId="71A72027" w14:textId="77777777" w:rsidR="00570B09" w:rsidRDefault="00570B09" w:rsidP="00570B09">
      <w:pPr>
        <w:pStyle w:val="Corpotesto"/>
      </w:pPr>
      <w:r>
        <w:t>la possibilità di fare una prova, e poi avete, non so se uno due o tre possibilità di invio cinque possibilità di invio ok, va bene in generale il mio modo di produrre domande da ECM è che tra le alternative ce n'è una che fa ridere, che serve così non ti sconforti tantissimo nella redazione del test e poi una che è estremamente sensata e uno o due che se la giocano quindi non è difficilissimo.</w:t>
      </w:r>
    </w:p>
    <w:p w14:paraId="33896F74" w14:textId="77777777" w:rsidR="00570B09" w:rsidRDefault="00570B09" w:rsidP="00570B09">
      <w:pPr>
        <w:pStyle w:val="Corpotesto"/>
      </w:pPr>
      <w:r>
        <w:t>mettiamo, anche perché vi abbiamo tormentato e quindi suppongo che, siano entrate abbastanza le cose di base grazie mille grazie intanto tanto aspetta che non ho sentito che si diceva cosa che quando la struttura corredancia abbiamo fatto dei delle formazioni su questo sito e qui ricorda che quando davi la risposta ti diceva quali erano quelle sbagliate.</w:t>
      </w:r>
    </w:p>
    <w:p w14:paraId="3A859593" w14:textId="77777777" w:rsidR="00570B09" w:rsidRDefault="00570B09" w:rsidP="00570B09">
      <w:pPr>
        <w:pStyle w:val="Corpotesto"/>
      </w:pPr>
      <w:r>
        <w:lastRenderedPageBreak/>
        <w:t>cioè diceva esempio questa la 1 è giusta la 2 la devi rifare quindi comunque magari ok ragazzi sono stati tre giorni abbastanza intensi direi vi ringrazio spero che vi sia tutto utile grazie anche a Michela, grazie a tutti</w:t>
      </w:r>
    </w:p>
    <w:p w14:paraId="517B324F" w14:textId="77777777" w:rsidR="00570B09" w:rsidRDefault="00570B09">
      <w:pPr>
        <w:pStyle w:val="Corpotesto"/>
      </w:pPr>
    </w:p>
    <w:sectPr w:rsidR="00570B0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10002FF" w:usb1="4000FCFF" w:usb2="00000009" w:usb3="00000000" w:csb0="0000019F" w:csb1="00000000"/>
  </w:font>
  <w:font w:name="Times New Roman (正文 CS 字体)">
    <w:altName w:val="宋体"/>
    <w:charset w:val="86"/>
    <w:family w:val="roman"/>
    <w:pitch w:val="default"/>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FFFFFF7F"/>
    <w:lvl w:ilvl="0">
      <w:start w:val="1"/>
      <w:numFmt w:val="decimal"/>
      <w:pStyle w:val="Numeroelenco2"/>
      <w:lvlText w:val="%1."/>
      <w:lvlJc w:val="left"/>
      <w:pPr>
        <w:tabs>
          <w:tab w:val="left" w:pos="780"/>
        </w:tabs>
        <w:ind w:leftChars="200" w:left="780" w:hangingChars="200" w:hanging="360"/>
      </w:pPr>
    </w:lvl>
  </w:abstractNum>
  <w:abstractNum w:abstractNumId="1" w15:restartNumberingAfterBreak="0">
    <w:nsid w:val="FFFFFF83"/>
    <w:multiLevelType w:val="singleLevel"/>
    <w:tmpl w:val="FFFFFF83"/>
    <w:lvl w:ilvl="0">
      <w:start w:val="1"/>
      <w:numFmt w:val="bullet"/>
      <w:pStyle w:val="Puntoelenco2"/>
      <w:lvlText w:val=""/>
      <w:lvlJc w:val="left"/>
      <w:pPr>
        <w:tabs>
          <w:tab w:val="left" w:pos="780"/>
        </w:tabs>
        <w:ind w:leftChars="200" w:left="780" w:hangingChars="200" w:hanging="360"/>
      </w:pPr>
      <w:rPr>
        <w:rFonts w:ascii="Wingdings" w:hAnsi="Wingdings" w:hint="default"/>
      </w:rPr>
    </w:lvl>
  </w:abstractNum>
  <w:abstractNum w:abstractNumId="2" w15:restartNumberingAfterBreak="0">
    <w:nsid w:val="FFFFFF88"/>
    <w:multiLevelType w:val="singleLevel"/>
    <w:tmpl w:val="FFFFFF88"/>
    <w:lvl w:ilvl="0">
      <w:start w:val="1"/>
      <w:numFmt w:val="decimal"/>
      <w:pStyle w:val="Numeroelenco"/>
      <w:lvlText w:val="%1."/>
      <w:lvlJc w:val="left"/>
      <w:pPr>
        <w:tabs>
          <w:tab w:val="left" w:pos="360"/>
        </w:tabs>
        <w:ind w:left="360" w:hangingChars="200" w:hanging="360"/>
      </w:pPr>
    </w:lvl>
  </w:abstractNum>
  <w:abstractNum w:abstractNumId="3" w15:restartNumberingAfterBreak="0">
    <w:nsid w:val="FFFFFF89"/>
    <w:multiLevelType w:val="singleLevel"/>
    <w:tmpl w:val="FFFFFF89"/>
    <w:lvl w:ilvl="0">
      <w:start w:val="1"/>
      <w:numFmt w:val="bullet"/>
      <w:pStyle w:val="Puntoelenco"/>
      <w:lvlText w:val=""/>
      <w:lvlJc w:val="left"/>
      <w:pPr>
        <w:tabs>
          <w:tab w:val="left" w:pos="360"/>
        </w:tabs>
        <w:ind w:left="360" w:hangingChars="200" w:hanging="360"/>
      </w:pPr>
      <w:rPr>
        <w:rFonts w:ascii="Wingdings" w:hAnsi="Wingdings" w:hint="default"/>
      </w:rPr>
    </w:lvl>
  </w:abstractNum>
  <w:abstractNum w:abstractNumId="4" w15:restartNumberingAfterBreak="0">
    <w:nsid w:val="0000A990"/>
    <w:multiLevelType w:val="multilevel"/>
    <w:tmpl w:val="0CF4617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5" w15:restartNumberingAfterBreak="0">
    <w:nsid w:val="00A99411"/>
    <w:multiLevelType w:val="multilevel"/>
    <w:tmpl w:val="3BB4F2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0A99417"/>
    <w:multiLevelType w:val="multilevel"/>
    <w:tmpl w:val="942E1918"/>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num w:numId="1" w16cid:durableId="925454790">
    <w:abstractNumId w:val="0"/>
  </w:num>
  <w:num w:numId="2" w16cid:durableId="1848398556">
    <w:abstractNumId w:val="2"/>
  </w:num>
  <w:num w:numId="3" w16cid:durableId="1840075167">
    <w:abstractNumId w:val="3"/>
  </w:num>
  <w:num w:numId="4" w16cid:durableId="1470247572">
    <w:abstractNumId w:val="1"/>
  </w:num>
  <w:num w:numId="5" w16cid:durableId="493643467">
    <w:abstractNumId w:val="4"/>
  </w:num>
  <w:num w:numId="6" w16cid:durableId="700976785">
    <w:abstractNumId w:val="6"/>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7" w16cid:durableId="64470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CC"/>
    <w:rsid w:val="F57A143E"/>
    <w:rsid w:val="FF53E7DD"/>
    <w:rsid w:val="00012906"/>
    <w:rsid w:val="000C1ABD"/>
    <w:rsid w:val="000D1E8A"/>
    <w:rsid w:val="000F3D3C"/>
    <w:rsid w:val="0011788E"/>
    <w:rsid w:val="00167011"/>
    <w:rsid w:val="001824E5"/>
    <w:rsid w:val="001A30C6"/>
    <w:rsid w:val="001B0185"/>
    <w:rsid w:val="001B2E68"/>
    <w:rsid w:val="00271600"/>
    <w:rsid w:val="00275E2C"/>
    <w:rsid w:val="00284976"/>
    <w:rsid w:val="00290063"/>
    <w:rsid w:val="002D5AAF"/>
    <w:rsid w:val="00315AC2"/>
    <w:rsid w:val="00337933"/>
    <w:rsid w:val="00353684"/>
    <w:rsid w:val="00365A06"/>
    <w:rsid w:val="00386B56"/>
    <w:rsid w:val="003E512C"/>
    <w:rsid w:val="003F6589"/>
    <w:rsid w:val="00402858"/>
    <w:rsid w:val="00455D51"/>
    <w:rsid w:val="004804EF"/>
    <w:rsid w:val="004B1E78"/>
    <w:rsid w:val="004D308B"/>
    <w:rsid w:val="004F399B"/>
    <w:rsid w:val="00512CA9"/>
    <w:rsid w:val="005140DE"/>
    <w:rsid w:val="00515E7E"/>
    <w:rsid w:val="005641A8"/>
    <w:rsid w:val="005646E9"/>
    <w:rsid w:val="00570B09"/>
    <w:rsid w:val="0057446D"/>
    <w:rsid w:val="00584C65"/>
    <w:rsid w:val="005C33F3"/>
    <w:rsid w:val="00605308"/>
    <w:rsid w:val="006203D4"/>
    <w:rsid w:val="006B04C2"/>
    <w:rsid w:val="007453A1"/>
    <w:rsid w:val="007535F6"/>
    <w:rsid w:val="00786E81"/>
    <w:rsid w:val="007938B8"/>
    <w:rsid w:val="008033E1"/>
    <w:rsid w:val="0085162E"/>
    <w:rsid w:val="00865C7C"/>
    <w:rsid w:val="00900CCC"/>
    <w:rsid w:val="00932E5F"/>
    <w:rsid w:val="00962302"/>
    <w:rsid w:val="00993CBA"/>
    <w:rsid w:val="009A3D3D"/>
    <w:rsid w:val="009E145E"/>
    <w:rsid w:val="00A21265"/>
    <w:rsid w:val="00A625F9"/>
    <w:rsid w:val="00A7127D"/>
    <w:rsid w:val="00A81885"/>
    <w:rsid w:val="00A82518"/>
    <w:rsid w:val="00A8796D"/>
    <w:rsid w:val="00AB1A36"/>
    <w:rsid w:val="00AC75E8"/>
    <w:rsid w:val="00AD4E46"/>
    <w:rsid w:val="00B221B6"/>
    <w:rsid w:val="00B33A5B"/>
    <w:rsid w:val="00B34BC6"/>
    <w:rsid w:val="00B5019A"/>
    <w:rsid w:val="00BF11CC"/>
    <w:rsid w:val="00C1108E"/>
    <w:rsid w:val="00C14B89"/>
    <w:rsid w:val="00C865AB"/>
    <w:rsid w:val="00C9144D"/>
    <w:rsid w:val="00C94844"/>
    <w:rsid w:val="00DB673F"/>
    <w:rsid w:val="00E04222"/>
    <w:rsid w:val="00E07649"/>
    <w:rsid w:val="00E64F6C"/>
    <w:rsid w:val="00EC331D"/>
    <w:rsid w:val="00F15494"/>
    <w:rsid w:val="00F75CC4"/>
    <w:rsid w:val="00FC1DF5"/>
    <w:rsid w:val="00FC30D7"/>
    <w:rsid w:val="00FD44F7"/>
    <w:rsid w:val="00FE2A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7E30E"/>
  <w15:docId w15:val="{3A4A3449-199D-4FD3-BBE8-09266F930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 w:unhideWhenUsed="1" w:qFormat="1"/>
    <w:lsdException w:name="Title" w:uiPriority="10" w:qFormat="1"/>
    <w:lsdException w:name="Default Paragraph Font" w:semiHidden="1" w:uiPriority="1" w:unhideWhenUsed="1"/>
    <w:lsdException w:name="Body Text" w:qFormat="1"/>
    <w:lsdException w:name="Subtitle" w:uiPriority="11" w:qFormat="1"/>
    <w:lsdException w:name="Date" w:qFormat="1"/>
    <w:lsdException w:name="Block Text" w:uiPriority="9" w:unhideWhenUsed="1"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spacing w:after="200"/>
    </w:pPr>
    <w:rPr>
      <w:sz w:val="24"/>
      <w:szCs w:val="24"/>
      <w:lang w:eastAsia="en-US"/>
    </w:rPr>
  </w:style>
  <w:style w:type="paragraph" w:styleId="Titolo1">
    <w:name w:val="heading 1"/>
    <w:basedOn w:val="Normale"/>
    <w:next w:val="Corpotesto"/>
    <w:link w:val="Titolo1Carattere"/>
    <w:uiPriority w:val="9"/>
    <w:qFormat/>
    <w:rsid w:val="00FC1DF5"/>
    <w:pPr>
      <w:spacing w:before="480" w:after="80"/>
      <w:outlineLvl w:val="0"/>
    </w:pPr>
    <w:rPr>
      <w:rFonts w:ascii="Arial" w:eastAsia="Arial" w:hAnsi="Arial" w:cs="Arial"/>
      <w:b/>
      <w:bCs/>
      <w:color w:val="000000" w:themeColor="text1"/>
      <w:sz w:val="44"/>
      <w:szCs w:val="40"/>
    </w:rPr>
  </w:style>
  <w:style w:type="paragraph" w:styleId="Titolo2">
    <w:name w:val="heading 2"/>
    <w:basedOn w:val="Normale"/>
    <w:next w:val="Corpotesto"/>
    <w:link w:val="Titolo2Carattere"/>
    <w:uiPriority w:val="9"/>
    <w:semiHidden/>
    <w:unhideWhenUsed/>
    <w:qFormat/>
    <w:rsid w:val="00605308"/>
    <w:pPr>
      <w:spacing w:before="320" w:after="80" w:line="360" w:lineRule="auto"/>
      <w:outlineLvl w:val="1"/>
    </w:pPr>
    <w:rPr>
      <w:rFonts w:ascii="Arial" w:eastAsia="Arial" w:hAnsi="Arial" w:cs="Arial"/>
      <w:b/>
      <w:bCs/>
      <w:color w:val="000000" w:themeColor="text1"/>
      <w:sz w:val="32"/>
      <w:szCs w:val="32"/>
    </w:rPr>
  </w:style>
  <w:style w:type="paragraph" w:styleId="Titolo3">
    <w:name w:val="heading 3"/>
    <w:basedOn w:val="Normale"/>
    <w:next w:val="Corpotesto"/>
    <w:link w:val="Titolo3Carattere"/>
    <w:uiPriority w:val="9"/>
    <w:semiHidden/>
    <w:unhideWhenUsed/>
    <w:qFormat/>
    <w:rsid w:val="00584C65"/>
    <w:pPr>
      <w:spacing w:before="100" w:after="40" w:line="360" w:lineRule="auto"/>
      <w:outlineLvl w:val="2"/>
    </w:pPr>
    <w:rPr>
      <w:rFonts w:ascii="Arial" w:eastAsia="Arial" w:hAnsi="Arial" w:cs="Arial"/>
      <w:b/>
      <w:bCs/>
      <w:color w:val="000000" w:themeColor="text1"/>
      <w:sz w:val="28"/>
      <w:szCs w:val="28"/>
    </w:rPr>
  </w:style>
  <w:style w:type="paragraph" w:styleId="Titolo4">
    <w:name w:val="heading 4"/>
    <w:basedOn w:val="Normale"/>
    <w:next w:val="Corpotesto"/>
    <w:link w:val="Titolo4Carattere"/>
    <w:uiPriority w:val="9"/>
    <w:semiHidden/>
    <w:unhideWhenUsed/>
    <w:qFormat/>
    <w:pPr>
      <w:spacing w:before="80" w:after="40"/>
      <w:outlineLvl w:val="3"/>
    </w:pPr>
    <w:rPr>
      <w:rFonts w:ascii="Arial" w:eastAsia="Arial" w:hAnsi="Arial" w:cs="Arial"/>
      <w:b/>
      <w:color w:val="000000" w:themeColor="text1"/>
    </w:rPr>
  </w:style>
  <w:style w:type="paragraph" w:styleId="Titolo5">
    <w:name w:val="heading 5"/>
    <w:basedOn w:val="Normale"/>
    <w:next w:val="Corpotesto"/>
    <w:link w:val="Titolo5Carattere"/>
    <w:uiPriority w:val="9"/>
    <w:semiHidden/>
    <w:unhideWhenUsed/>
    <w:qFormat/>
    <w:rsid w:val="00962302"/>
    <w:pPr>
      <w:spacing w:before="80" w:after="40"/>
      <w:outlineLvl w:val="4"/>
    </w:pPr>
    <w:rPr>
      <w:rFonts w:ascii="Microsoft YaHei" w:eastAsia="Arial" w:hAnsi="Microsoft YaHei" w:cs="Microsoft YaHei"/>
      <w:color w:val="000000" w:themeColor="text1"/>
    </w:rPr>
  </w:style>
  <w:style w:type="paragraph" w:styleId="Titolo6">
    <w:name w:val="heading 6"/>
    <w:basedOn w:val="Normale"/>
    <w:next w:val="Corpotesto"/>
    <w:link w:val="Titolo6Carattere"/>
    <w:uiPriority w:val="9"/>
    <w:semiHidden/>
    <w:unhideWhenUsed/>
    <w:qFormat/>
    <w:rsid w:val="00962302"/>
    <w:pPr>
      <w:spacing w:before="40" w:after="0"/>
      <w:outlineLvl w:val="5"/>
    </w:pPr>
    <w:rPr>
      <w:rFonts w:ascii="Microsoft YaHei" w:eastAsia="Arial" w:hAnsi="Microsoft YaHei" w:cs="Microsoft YaHei"/>
      <w:color w:val="000000" w:themeColor="text1"/>
    </w:rPr>
  </w:style>
  <w:style w:type="paragraph" w:styleId="Titolo7">
    <w:name w:val="heading 7"/>
    <w:basedOn w:val="Normale"/>
    <w:next w:val="Corpotesto"/>
    <w:link w:val="Titolo7Carattere"/>
    <w:uiPriority w:val="9"/>
    <w:semiHidden/>
    <w:unhideWhenUsed/>
    <w:qFormat/>
    <w:rsid w:val="00962302"/>
    <w:pPr>
      <w:spacing w:before="40" w:after="0"/>
      <w:outlineLvl w:val="6"/>
    </w:pPr>
    <w:rPr>
      <w:rFonts w:ascii="Microsoft YaHei" w:eastAsia="Arial" w:hAnsi="Microsoft YaHei" w:cs="Microsoft YaHei"/>
      <w:color w:val="000000" w:themeColor="text1"/>
    </w:rPr>
  </w:style>
  <w:style w:type="paragraph" w:styleId="Titolo8">
    <w:name w:val="heading 8"/>
    <w:basedOn w:val="Normale"/>
    <w:next w:val="Corpotesto"/>
    <w:link w:val="Titolo8Carattere"/>
    <w:uiPriority w:val="9"/>
    <w:semiHidden/>
    <w:unhideWhenUsed/>
    <w:qFormat/>
    <w:rsid w:val="00962302"/>
    <w:pPr>
      <w:spacing w:after="0"/>
      <w:outlineLvl w:val="7"/>
    </w:pPr>
    <w:rPr>
      <w:rFonts w:eastAsia="Arial" w:cstheme="majorBidi"/>
      <w:iCs/>
      <w:color w:val="000000" w:themeColor="text1"/>
    </w:rPr>
  </w:style>
  <w:style w:type="paragraph" w:styleId="Titolo9">
    <w:name w:val="heading 9"/>
    <w:basedOn w:val="Normale"/>
    <w:next w:val="Corpotesto"/>
    <w:link w:val="Titolo9Carattere"/>
    <w:uiPriority w:val="9"/>
    <w:semiHidden/>
    <w:unhideWhenUsed/>
    <w:qFormat/>
    <w:pPr>
      <w:spacing w:after="0"/>
      <w:outlineLvl w:val="8"/>
    </w:pPr>
    <w:rPr>
      <w:rFonts w:eastAsia="Arial"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962302"/>
    <w:pPr>
      <w:spacing w:before="100" w:after="180"/>
    </w:pPr>
    <w:rPr>
      <w:rFonts w:ascii="Arial" w:eastAsia="Arial" w:hAnsi="Arial" w:cs="Arial"/>
      <w:color w:val="000000" w:themeColor="text1"/>
    </w:rPr>
  </w:style>
  <w:style w:type="paragraph" w:styleId="Numeroelenco2">
    <w:name w:val="List Number 2"/>
    <w:basedOn w:val="Normale"/>
    <w:pPr>
      <w:numPr>
        <w:numId w:val="1"/>
      </w:numPr>
      <w:contextualSpacing/>
    </w:pPr>
    <w:rPr>
      <w:rFonts w:ascii="Arial" w:eastAsia="Arial" w:hAnsi="Arial" w:cs="Arial"/>
    </w:rPr>
  </w:style>
  <w:style w:type="paragraph" w:styleId="Numeroelenco">
    <w:name w:val="List Number"/>
    <w:basedOn w:val="Normale"/>
    <w:pPr>
      <w:numPr>
        <w:numId w:val="2"/>
      </w:numPr>
      <w:spacing w:line="360" w:lineRule="auto"/>
      <w:contextualSpacing/>
    </w:pPr>
    <w:rPr>
      <w:rFonts w:ascii="Arial" w:eastAsia="Arial" w:hAnsi="Arial" w:cs="Arial"/>
      <w:b/>
      <w:bCs/>
    </w:rPr>
  </w:style>
  <w:style w:type="paragraph" w:styleId="Didascalia">
    <w:name w:val="caption"/>
    <w:basedOn w:val="Normale"/>
    <w:link w:val="DidascaliaCarattere"/>
    <w:pPr>
      <w:spacing w:after="120"/>
    </w:pPr>
    <w:rPr>
      <w:i/>
    </w:rPr>
  </w:style>
  <w:style w:type="paragraph" w:styleId="Puntoelenco">
    <w:name w:val="List Bullet"/>
    <w:basedOn w:val="Normale"/>
    <w:rsid w:val="00A82518"/>
    <w:pPr>
      <w:numPr>
        <w:numId w:val="3"/>
      </w:numPr>
      <w:spacing w:before="200" w:line="360" w:lineRule="auto"/>
      <w:ind w:left="200" w:hanging="200"/>
      <w:contextualSpacing/>
    </w:pPr>
    <w:rPr>
      <w:rFonts w:ascii="Arial" w:eastAsia="Arial" w:hAnsi="Arial" w:cs="Arial"/>
      <w:b/>
      <w:bCs/>
    </w:rPr>
  </w:style>
  <w:style w:type="paragraph" w:styleId="Testodelblocco">
    <w:name w:val="Block Text"/>
    <w:basedOn w:val="Corpotesto"/>
    <w:next w:val="Corpotesto"/>
    <w:uiPriority w:val="9"/>
    <w:unhideWhenUsed/>
    <w:qFormat/>
    <w:rsid w:val="00C94844"/>
    <w:pPr>
      <w:pBdr>
        <w:left w:val="single" w:sz="24" w:space="4" w:color="D1D1D1" w:themeColor="background2" w:themeShade="E6"/>
      </w:pBdr>
      <w:spacing w:after="100"/>
      <w:ind w:left="397" w:right="482"/>
    </w:pPr>
    <w:rPr>
      <w:color w:val="747474" w:themeColor="background2" w:themeShade="80"/>
    </w:rPr>
  </w:style>
  <w:style w:type="paragraph" w:styleId="Puntoelenco2">
    <w:name w:val="List Bullet 2"/>
    <w:basedOn w:val="Normale"/>
    <w:rsid w:val="00A82518"/>
    <w:pPr>
      <w:numPr>
        <w:numId w:val="4"/>
      </w:numPr>
      <w:spacing w:before="120" w:line="360" w:lineRule="auto"/>
      <w:ind w:left="400" w:hanging="200"/>
      <w:contextualSpacing/>
    </w:pPr>
    <w:rPr>
      <w:rFonts w:ascii="Arial" w:eastAsia="Arial" w:hAnsi="Arial" w:cs="Arial"/>
    </w:rPr>
  </w:style>
  <w:style w:type="paragraph" w:styleId="Data">
    <w:name w:val="Date"/>
    <w:next w:val="Corpotesto"/>
    <w:qFormat/>
    <w:pPr>
      <w:spacing w:after="200"/>
      <w:jc w:val="center"/>
    </w:pPr>
    <w:rPr>
      <w:rFonts w:eastAsia="Arial"/>
      <w:sz w:val="24"/>
      <w:szCs w:val="24"/>
      <w:lang w:eastAsia="en-US"/>
    </w:rPr>
  </w:style>
  <w:style w:type="paragraph" w:styleId="Sottotitolo">
    <w:name w:val="Subtitle"/>
    <w:basedOn w:val="Titolo"/>
    <w:next w:val="Corpotesto"/>
    <w:link w:val="SottotitoloCarattere"/>
    <w:uiPriority w:val="11"/>
    <w:qFormat/>
    <w:rPr>
      <w:spacing w:val="15"/>
      <w:sz w:val="28"/>
      <w:szCs w:val="28"/>
    </w:rPr>
  </w:style>
  <w:style w:type="paragraph" w:styleId="Titolo">
    <w:name w:val="Title"/>
    <w:basedOn w:val="Normale"/>
    <w:next w:val="Corpotesto"/>
    <w:link w:val="TitoloCarattere"/>
    <w:uiPriority w:val="10"/>
    <w:qFormat/>
    <w:pPr>
      <w:spacing w:after="80"/>
      <w:contextualSpacing/>
      <w:jc w:val="center"/>
    </w:pPr>
    <w:rPr>
      <w:rFonts w:ascii="Arial" w:eastAsia="Arial" w:hAnsi="Arial" w:cs="Arial"/>
      <w:spacing w:val="-10"/>
      <w:kern w:val="28"/>
      <w:sz w:val="56"/>
      <w:szCs w:val="56"/>
    </w:rPr>
  </w:style>
  <w:style w:type="paragraph" w:styleId="Testonotaapidipagina">
    <w:name w:val="footnote text"/>
    <w:basedOn w:val="Normale"/>
    <w:uiPriority w:val="9"/>
    <w:unhideWhenUsed/>
    <w:qFormat/>
  </w:style>
  <w:style w:type="character" w:styleId="Collegamentoipertestuale">
    <w:name w:val="Hyperlink"/>
    <w:basedOn w:val="Carpredefinitoparagrafo"/>
    <w:rsid w:val="00962302"/>
    <w:rPr>
      <w:b w:val="0"/>
      <w:i w:val="0"/>
      <w:color w:val="000000" w:themeColor="text1"/>
      <w:u w:val="none"/>
      <w:bdr w:val="none" w:sz="0" w:space="0" w:color="auto"/>
      <w:em w:val="none"/>
    </w:rPr>
  </w:style>
  <w:style w:type="character" w:customStyle="1" w:styleId="DidascaliaCarattere">
    <w:name w:val="Didascalia Carattere"/>
    <w:basedOn w:val="Carpredefinitoparagrafo"/>
    <w:link w:val="Didascalia"/>
  </w:style>
  <w:style w:type="character" w:styleId="Rimandonotaapidipagina">
    <w:name w:val="footnote reference"/>
    <w:basedOn w:val="DidascaliaCarattere"/>
    <w:rPr>
      <w:vertAlign w:val="superscript"/>
    </w:rPr>
  </w:style>
  <w:style w:type="paragraph" w:customStyle="1" w:styleId="FirstParagraph">
    <w:name w:val="First Paragraph"/>
    <w:basedOn w:val="Corpotesto"/>
    <w:next w:val="Corpotesto"/>
    <w:qFormat/>
    <w:rsid w:val="00962302"/>
    <w:pPr>
      <w:spacing w:before="240"/>
    </w:pPr>
  </w:style>
  <w:style w:type="paragraph" w:customStyle="1" w:styleId="Compact">
    <w:name w:val="Compact"/>
    <w:basedOn w:val="Corpotesto"/>
    <w:qFormat/>
    <w:pPr>
      <w:spacing w:before="36" w:after="36"/>
    </w:pPr>
  </w:style>
  <w:style w:type="character" w:customStyle="1" w:styleId="TitoloCarattere">
    <w:name w:val="Titolo Carattere"/>
    <w:basedOn w:val="Carpredefinitoparagrafo"/>
    <w:link w:val="Titolo"/>
    <w:uiPriority w:val="10"/>
    <w:rPr>
      <w:rFonts w:ascii="Arial" w:eastAsia="Arial" w:hAnsi="Arial" w:cs="Arial"/>
      <w:spacing w:val="-10"/>
      <w:kern w:val="28"/>
      <w:sz w:val="56"/>
      <w:szCs w:val="56"/>
    </w:rPr>
  </w:style>
  <w:style w:type="character" w:customStyle="1" w:styleId="SottotitoloCarattere">
    <w:name w:val="Sottotitolo Carattere"/>
    <w:basedOn w:val="Carpredefinitoparagrafo"/>
    <w:link w:val="Sottotitolo"/>
    <w:uiPriority w:val="11"/>
    <w:rPr>
      <w:rFonts w:eastAsiaTheme="majorEastAsia" w:cstheme="majorBidi"/>
      <w:color w:val="595959" w:themeColor="text1" w:themeTint="A6"/>
      <w:spacing w:val="15"/>
      <w:sz w:val="28"/>
      <w:szCs w:val="28"/>
    </w:rPr>
  </w:style>
  <w:style w:type="paragraph" w:customStyle="1" w:styleId="Author">
    <w:name w:val="Author"/>
    <w:next w:val="Corpotesto"/>
    <w:qFormat/>
    <w:pPr>
      <w:spacing w:after="200"/>
      <w:jc w:val="center"/>
    </w:pPr>
    <w:rPr>
      <w:sz w:val="24"/>
      <w:szCs w:val="24"/>
      <w:lang w:eastAsia="en-US"/>
    </w:rPr>
  </w:style>
  <w:style w:type="paragraph" w:customStyle="1" w:styleId="AbstractTitle">
    <w:name w:val="Abstract Title"/>
    <w:basedOn w:val="Normale"/>
    <w:next w:val="Abstract"/>
    <w:qFormat/>
    <w:pPr>
      <w:keepNext/>
      <w:keepLines/>
      <w:spacing w:before="300" w:after="0"/>
      <w:jc w:val="center"/>
    </w:pPr>
    <w:rPr>
      <w:b/>
      <w:sz w:val="20"/>
      <w:szCs w:val="20"/>
    </w:rPr>
  </w:style>
  <w:style w:type="paragraph" w:customStyle="1" w:styleId="Abstract">
    <w:name w:val="Abstract"/>
    <w:basedOn w:val="Normale"/>
    <w:next w:val="Corpotesto"/>
    <w:qFormat/>
    <w:pPr>
      <w:spacing w:before="100" w:after="300"/>
    </w:pPr>
    <w:rPr>
      <w:rFonts w:eastAsia="Arial"/>
      <w:sz w:val="20"/>
      <w:szCs w:val="20"/>
    </w:rPr>
  </w:style>
  <w:style w:type="paragraph" w:customStyle="1" w:styleId="1">
    <w:name w:val="书目1"/>
    <w:basedOn w:val="Normale"/>
    <w:qFormat/>
  </w:style>
  <w:style w:type="character" w:customStyle="1" w:styleId="Titolo1Carattere">
    <w:name w:val="Titolo 1 Carattere"/>
    <w:basedOn w:val="Carpredefinitoparagrafo"/>
    <w:link w:val="Titolo1"/>
    <w:uiPriority w:val="9"/>
    <w:rsid w:val="00FC1DF5"/>
    <w:rPr>
      <w:rFonts w:ascii="Arial" w:eastAsia="Arial" w:hAnsi="Arial" w:cs="Arial"/>
      <w:b/>
      <w:bCs/>
      <w:color w:val="000000" w:themeColor="text1"/>
      <w:sz w:val="44"/>
      <w:szCs w:val="40"/>
      <w:lang w:eastAsia="en-US"/>
    </w:rPr>
  </w:style>
  <w:style w:type="character" w:customStyle="1" w:styleId="Titolo2Carattere">
    <w:name w:val="Titolo 2 Carattere"/>
    <w:basedOn w:val="Carpredefinitoparagrafo"/>
    <w:link w:val="Titolo2"/>
    <w:uiPriority w:val="9"/>
    <w:semiHidden/>
    <w:rsid w:val="00605308"/>
    <w:rPr>
      <w:rFonts w:ascii="Arial" w:eastAsia="Arial" w:hAnsi="Arial" w:cs="Arial"/>
      <w:b/>
      <w:bCs/>
      <w:color w:val="000000" w:themeColor="text1"/>
      <w:sz w:val="32"/>
      <w:szCs w:val="32"/>
      <w:lang w:eastAsia="en-US"/>
    </w:rPr>
  </w:style>
  <w:style w:type="character" w:customStyle="1" w:styleId="Titolo3Carattere">
    <w:name w:val="Titolo 3 Carattere"/>
    <w:basedOn w:val="Carpredefinitoparagrafo"/>
    <w:link w:val="Titolo3"/>
    <w:uiPriority w:val="9"/>
    <w:semiHidden/>
    <w:rsid w:val="00584C65"/>
    <w:rPr>
      <w:rFonts w:ascii="Arial" w:eastAsia="Arial" w:hAnsi="Arial" w:cs="Arial"/>
      <w:b/>
      <w:bCs/>
      <w:color w:val="000000" w:themeColor="text1"/>
      <w:sz w:val="28"/>
      <w:szCs w:val="28"/>
      <w:lang w:eastAsia="en-US"/>
    </w:rPr>
  </w:style>
  <w:style w:type="character" w:customStyle="1" w:styleId="Titolo4Carattere">
    <w:name w:val="Titolo 4 Carattere"/>
    <w:basedOn w:val="Carpredefinitoparagrafo"/>
    <w:link w:val="Titolo4"/>
    <w:uiPriority w:val="9"/>
    <w:semiHidden/>
    <w:rPr>
      <w:rFonts w:ascii="Arial" w:eastAsia="Arial" w:hAnsi="Arial" w:cs="Arial"/>
      <w:b/>
      <w:color w:val="000000" w:themeColor="text1"/>
      <w:sz w:val="24"/>
      <w:szCs w:val="24"/>
      <w:lang w:eastAsia="en-US"/>
    </w:rPr>
  </w:style>
  <w:style w:type="character" w:customStyle="1" w:styleId="Titolo5Carattere">
    <w:name w:val="Titolo 5 Carattere"/>
    <w:basedOn w:val="Carpredefinitoparagrafo"/>
    <w:link w:val="Titolo5"/>
    <w:uiPriority w:val="9"/>
    <w:semiHidden/>
    <w:rsid w:val="00962302"/>
    <w:rPr>
      <w:rFonts w:ascii="Microsoft YaHei" w:eastAsia="Arial" w:hAnsi="Microsoft YaHei" w:cs="Microsoft YaHei"/>
      <w:color w:val="000000" w:themeColor="text1"/>
      <w:sz w:val="24"/>
      <w:szCs w:val="24"/>
      <w:lang w:eastAsia="en-US"/>
    </w:rPr>
  </w:style>
  <w:style w:type="character" w:customStyle="1" w:styleId="Titolo6Carattere">
    <w:name w:val="Titolo 6 Carattere"/>
    <w:basedOn w:val="Carpredefinitoparagrafo"/>
    <w:link w:val="Titolo6"/>
    <w:uiPriority w:val="9"/>
    <w:semiHidden/>
    <w:rsid w:val="00962302"/>
    <w:rPr>
      <w:rFonts w:ascii="Microsoft YaHei" w:eastAsia="Arial" w:hAnsi="Microsoft YaHei" w:cs="Microsoft YaHei"/>
      <w:color w:val="000000" w:themeColor="text1"/>
      <w:sz w:val="24"/>
      <w:szCs w:val="24"/>
      <w:lang w:eastAsia="en-US"/>
    </w:rPr>
  </w:style>
  <w:style w:type="character" w:customStyle="1" w:styleId="Titolo7Carattere">
    <w:name w:val="Titolo 7 Carattere"/>
    <w:basedOn w:val="Carpredefinitoparagrafo"/>
    <w:link w:val="Titolo7"/>
    <w:uiPriority w:val="9"/>
    <w:semiHidden/>
    <w:rsid w:val="00962302"/>
    <w:rPr>
      <w:rFonts w:ascii="Microsoft YaHei" w:eastAsia="Arial" w:hAnsi="Microsoft YaHei" w:cs="Microsoft YaHei"/>
      <w:color w:val="000000" w:themeColor="text1"/>
      <w:sz w:val="24"/>
      <w:szCs w:val="24"/>
      <w:lang w:eastAsia="en-US"/>
    </w:rPr>
  </w:style>
  <w:style w:type="character" w:customStyle="1" w:styleId="Titolo8Carattere">
    <w:name w:val="Titolo 8 Carattere"/>
    <w:basedOn w:val="Carpredefinitoparagrafo"/>
    <w:link w:val="Titolo8"/>
    <w:uiPriority w:val="9"/>
    <w:semiHidden/>
    <w:rsid w:val="00962302"/>
    <w:rPr>
      <w:rFonts w:eastAsia="Arial" w:cstheme="majorBidi"/>
      <w:iCs/>
      <w:color w:val="000000" w:themeColor="text1"/>
      <w:sz w:val="24"/>
      <w:szCs w:val="24"/>
      <w:lang w:eastAsia="en-US"/>
    </w:rPr>
  </w:style>
  <w:style w:type="character" w:customStyle="1" w:styleId="Titolo9Carattere">
    <w:name w:val="Titolo 9 Carattere"/>
    <w:basedOn w:val="Carpredefinitoparagrafo"/>
    <w:link w:val="Titolo9"/>
    <w:uiPriority w:val="9"/>
    <w:semiHidden/>
    <w:rPr>
      <w:rFonts w:eastAsia="Arial" w:cstheme="majorBidi"/>
      <w:color w:val="272727" w:themeColor="text1" w:themeTint="D8"/>
      <w:sz w:val="24"/>
      <w:szCs w:val="24"/>
      <w:lang w:eastAsia="en-US"/>
    </w:rPr>
  </w:style>
  <w:style w:type="paragraph" w:customStyle="1" w:styleId="FootnoteBlockText">
    <w:name w:val="Footnote Block Text"/>
    <w:basedOn w:val="Testonotaapidipagina"/>
    <w:next w:val="Testonotaapidipagina"/>
    <w:uiPriority w:val="9"/>
    <w:unhideWhenUsed/>
    <w:qFormat/>
    <w:pPr>
      <w:spacing w:before="100" w:after="100"/>
      <w:ind w:left="480" w:right="480"/>
    </w:pPr>
  </w:style>
  <w:style w:type="table" w:customStyle="1" w:styleId="Table">
    <w:name w:val="Table"/>
    <w:semiHidden/>
    <w:unhideWhenUsed/>
    <w:qFormat/>
    <w:tblPr>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e"/>
    <w:next w:val="Definition"/>
    <w:pPr>
      <w:spacing w:after="0"/>
    </w:pPr>
    <w:rPr>
      <w:rFonts w:eastAsia="Arial"/>
    </w:rPr>
  </w:style>
  <w:style w:type="paragraph" w:customStyle="1" w:styleId="Definition">
    <w:name w:val="Definition"/>
    <w:basedOn w:val="Normale"/>
    <w:rsid w:val="00962302"/>
    <w:rPr>
      <w:color w:val="000000" w:themeColor="text1"/>
    </w:rPr>
  </w:style>
  <w:style w:type="paragraph" w:customStyle="1" w:styleId="TableCaption">
    <w:name w:val="Table Caption"/>
    <w:basedOn w:val="Didascalia"/>
  </w:style>
  <w:style w:type="paragraph" w:customStyle="1" w:styleId="ImageCaption">
    <w:name w:val="Image Caption"/>
    <w:basedOn w:val="Didascalia"/>
  </w:style>
  <w:style w:type="paragraph" w:customStyle="1" w:styleId="Figure">
    <w:name w:val="Figure"/>
    <w:basedOn w:val="Normale"/>
  </w:style>
  <w:style w:type="paragraph" w:customStyle="1" w:styleId="CaptionedFigure">
    <w:name w:val="Captioned Figure"/>
    <w:basedOn w:val="Figure"/>
    <w:pPr>
      <w:keepNext/>
    </w:pPr>
  </w:style>
  <w:style w:type="character" w:customStyle="1" w:styleId="VerbatimChar">
    <w:name w:val="Verbatim Char"/>
    <w:basedOn w:val="DidascaliaCarattere"/>
    <w:link w:val="SourceCode"/>
    <w:rsid w:val="00FE2A30"/>
    <w:rPr>
      <w:rFonts w:ascii="Consolas" w:eastAsia="Arial" w:hAnsi="Consolas" w:cs="Times New Roman (正文 CS 字体)"/>
      <w:sz w:val="22"/>
      <w:shd w:val="clear" w:color="auto" w:fill="F2F2F2" w:themeFill="background1" w:themeFillShade="F2"/>
    </w:rPr>
  </w:style>
  <w:style w:type="character" w:customStyle="1" w:styleId="SectionNumber">
    <w:name w:val="Section Number"/>
    <w:basedOn w:val="DidascaliaCarattere"/>
  </w:style>
  <w:style w:type="paragraph" w:customStyle="1" w:styleId="TOC1">
    <w:name w:val="TOC 标题1"/>
    <w:basedOn w:val="Titolo1"/>
    <w:next w:val="Corpotesto"/>
    <w:uiPriority w:val="39"/>
    <w:unhideWhenUsed/>
    <w:qFormat/>
    <w:pPr>
      <w:spacing w:before="240" w:line="259" w:lineRule="auto"/>
      <w:outlineLvl w:val="9"/>
    </w:pPr>
    <w:rPr>
      <w:rFonts w:asciiTheme="majorHAnsi" w:eastAsiaTheme="majorEastAsia" w:hAnsiTheme="majorHAnsi" w:cstheme="majorBidi"/>
      <w:color w:val="0F4761" w:themeColor="accent1" w:themeShade="BF"/>
    </w:rPr>
  </w:style>
  <w:style w:type="paragraph" w:customStyle="1" w:styleId="SourceCode">
    <w:name w:val="Source Code"/>
    <w:link w:val="VerbatimChar"/>
    <w:rsid w:val="00FE2A30"/>
    <w:pPr>
      <w:shd w:val="clear" w:color="auto" w:fill="F2F2F2" w:themeFill="background1" w:themeFillShade="F2"/>
      <w:wordWrap w:val="0"/>
      <w:spacing w:beforeLines="100" w:before="100" w:afterLines="100" w:after="100"/>
    </w:pPr>
    <w:rPr>
      <w:rFonts w:ascii="Consolas" w:eastAsia="Arial" w:hAnsi="Consolas" w:cs="Times New Roman (正文 CS 字体)"/>
      <w:sz w:val="22"/>
    </w:rPr>
  </w:style>
  <w:style w:type="character" w:styleId="Collegamentovisitato">
    <w:name w:val="FollowedHyperlink"/>
    <w:basedOn w:val="Carpredefinitoparagrafo"/>
    <w:rsid w:val="0011788E"/>
    <w:rPr>
      <w:color w:val="96607D" w:themeColor="followedHyperlink"/>
      <w:u w:val="single"/>
    </w:rPr>
  </w:style>
  <w:style w:type="character" w:customStyle="1" w:styleId="KeywordTok">
    <w:name w:val="KeywordTok"/>
    <w:basedOn w:val="VerbatimChar"/>
    <w:rPr>
      <w:rFonts w:ascii="Consolas" w:eastAsia="Arial" w:hAnsi="Consolas" w:cs="Times New Roman (正文 CS 字体)"/>
      <w:b/>
      <w:color w:val="007020"/>
      <w:sz w:val="22"/>
      <w:shd w:val="clear" w:color="auto" w:fill="F2F2F2" w:themeFill="background1" w:themeFillShade="F2"/>
    </w:rPr>
  </w:style>
  <w:style w:type="character" w:customStyle="1" w:styleId="DataTypeTok">
    <w:name w:val="DataTypeTok"/>
    <w:basedOn w:val="VerbatimChar"/>
    <w:rPr>
      <w:rFonts w:ascii="Consolas" w:eastAsia="Arial" w:hAnsi="Consolas" w:cs="Times New Roman (正文 CS 字体)"/>
      <w:color w:val="902000"/>
      <w:sz w:val="22"/>
      <w:shd w:val="clear" w:color="auto" w:fill="F2F2F2" w:themeFill="background1" w:themeFillShade="F2"/>
    </w:rPr>
  </w:style>
  <w:style w:type="character" w:customStyle="1" w:styleId="DecValTok">
    <w:name w:val="DecValTok"/>
    <w:basedOn w:val="VerbatimChar"/>
    <w:rPr>
      <w:rFonts w:ascii="Consolas" w:eastAsia="Arial" w:hAnsi="Consolas" w:cs="Times New Roman (正文 CS 字体)"/>
      <w:color w:val="40A070"/>
      <w:sz w:val="22"/>
      <w:shd w:val="clear" w:color="auto" w:fill="F2F2F2" w:themeFill="background1" w:themeFillShade="F2"/>
    </w:rPr>
  </w:style>
  <w:style w:type="character" w:customStyle="1" w:styleId="BaseNTok">
    <w:name w:val="BaseNTok"/>
    <w:basedOn w:val="VerbatimChar"/>
    <w:rPr>
      <w:rFonts w:ascii="Consolas" w:eastAsia="Arial" w:hAnsi="Consolas" w:cs="Times New Roman (正文 CS 字体)"/>
      <w:color w:val="40A070"/>
      <w:sz w:val="22"/>
      <w:shd w:val="clear" w:color="auto" w:fill="F2F2F2" w:themeFill="background1" w:themeFillShade="F2"/>
    </w:rPr>
  </w:style>
  <w:style w:type="character" w:customStyle="1" w:styleId="FloatTok">
    <w:name w:val="FloatTok"/>
    <w:basedOn w:val="VerbatimChar"/>
    <w:rPr>
      <w:rFonts w:ascii="Consolas" w:eastAsia="Arial" w:hAnsi="Consolas" w:cs="Times New Roman (正文 CS 字体)"/>
      <w:color w:val="40A070"/>
      <w:sz w:val="22"/>
      <w:shd w:val="clear" w:color="auto" w:fill="F2F2F2" w:themeFill="background1" w:themeFillShade="F2"/>
    </w:rPr>
  </w:style>
  <w:style w:type="character" w:customStyle="1" w:styleId="ConstantTok">
    <w:name w:val="ConstantTok"/>
    <w:basedOn w:val="VerbatimChar"/>
    <w:rPr>
      <w:rFonts w:ascii="Consolas" w:eastAsia="Arial" w:hAnsi="Consolas" w:cs="Times New Roman (正文 CS 字体)"/>
      <w:color w:val="880000"/>
      <w:sz w:val="22"/>
      <w:shd w:val="clear" w:color="auto" w:fill="F2F2F2" w:themeFill="background1" w:themeFillShade="F2"/>
    </w:rPr>
  </w:style>
  <w:style w:type="character" w:customStyle="1" w:styleId="CharTok">
    <w:name w:val="CharTok"/>
    <w:basedOn w:val="VerbatimChar"/>
    <w:rPr>
      <w:rFonts w:ascii="Consolas" w:eastAsia="Arial" w:hAnsi="Consolas" w:cs="Times New Roman (正文 CS 字体)"/>
      <w:color w:val="4070A0"/>
      <w:sz w:val="22"/>
      <w:shd w:val="clear" w:color="auto" w:fill="F2F2F2" w:themeFill="background1" w:themeFillShade="F2"/>
    </w:rPr>
  </w:style>
  <w:style w:type="character" w:customStyle="1" w:styleId="SpecialCharTok">
    <w:name w:val="SpecialCharTok"/>
    <w:basedOn w:val="VerbatimChar"/>
    <w:rPr>
      <w:rFonts w:ascii="Consolas" w:eastAsia="Arial" w:hAnsi="Consolas" w:cs="Times New Roman (正文 CS 字体)"/>
      <w:color w:val="4070A0"/>
      <w:sz w:val="22"/>
      <w:shd w:val="clear" w:color="auto" w:fill="F2F2F2" w:themeFill="background1" w:themeFillShade="F2"/>
    </w:rPr>
  </w:style>
  <w:style w:type="character" w:customStyle="1" w:styleId="StringTok">
    <w:name w:val="StringTok"/>
    <w:basedOn w:val="VerbatimChar"/>
    <w:rPr>
      <w:rFonts w:ascii="Consolas" w:eastAsia="Arial" w:hAnsi="Consolas" w:cs="Times New Roman (正文 CS 字体)"/>
      <w:color w:val="4070A0"/>
      <w:sz w:val="22"/>
      <w:shd w:val="clear" w:color="auto" w:fill="F2F2F2" w:themeFill="background1" w:themeFillShade="F2"/>
    </w:rPr>
  </w:style>
  <w:style w:type="character" w:customStyle="1" w:styleId="VerbatimStringTok">
    <w:name w:val="VerbatimStringTok"/>
    <w:basedOn w:val="VerbatimChar"/>
    <w:rPr>
      <w:rFonts w:ascii="Consolas" w:eastAsia="Arial" w:hAnsi="Consolas" w:cs="Times New Roman (正文 CS 字体)"/>
      <w:color w:val="4070A0"/>
      <w:sz w:val="22"/>
      <w:shd w:val="clear" w:color="auto" w:fill="F2F2F2" w:themeFill="background1" w:themeFillShade="F2"/>
    </w:rPr>
  </w:style>
  <w:style w:type="character" w:customStyle="1" w:styleId="SpecialStringTok">
    <w:name w:val="SpecialStringTok"/>
    <w:basedOn w:val="VerbatimChar"/>
    <w:rPr>
      <w:rFonts w:ascii="Consolas" w:eastAsia="Arial" w:hAnsi="Consolas" w:cs="Times New Roman (正文 CS 字体)"/>
      <w:color w:val="BB6688"/>
      <w:sz w:val="22"/>
      <w:shd w:val="clear" w:color="auto" w:fill="F2F2F2" w:themeFill="background1" w:themeFillShade="F2"/>
    </w:rPr>
  </w:style>
  <w:style w:type="character" w:customStyle="1" w:styleId="ImportTok">
    <w:name w:val="ImportTok"/>
    <w:basedOn w:val="VerbatimChar"/>
    <w:rPr>
      <w:rFonts w:ascii="Consolas" w:eastAsia="Arial" w:hAnsi="Consolas" w:cs="Times New Roman (正文 CS 字体)"/>
      <w:b/>
      <w:color w:val="008000"/>
      <w:sz w:val="22"/>
      <w:shd w:val="clear" w:color="auto" w:fill="F2F2F2" w:themeFill="background1" w:themeFillShade="F2"/>
    </w:rPr>
  </w:style>
  <w:style w:type="character" w:customStyle="1" w:styleId="CommentTok">
    <w:name w:val="CommentTok"/>
    <w:basedOn w:val="VerbatimChar"/>
    <w:rPr>
      <w:rFonts w:ascii="Consolas" w:eastAsia="Arial" w:hAnsi="Consolas" w:cs="Times New Roman (正文 CS 字体)"/>
      <w:i/>
      <w:color w:val="60A0B0"/>
      <w:sz w:val="22"/>
      <w:shd w:val="clear" w:color="auto" w:fill="F2F2F2" w:themeFill="background1" w:themeFillShade="F2"/>
    </w:rPr>
  </w:style>
  <w:style w:type="character" w:customStyle="1" w:styleId="DocumentationTok">
    <w:name w:val="DocumentationTok"/>
    <w:basedOn w:val="VerbatimChar"/>
    <w:rPr>
      <w:rFonts w:ascii="Consolas" w:eastAsia="Arial" w:hAnsi="Consolas" w:cs="Times New Roman (正文 CS 字体)"/>
      <w:i/>
      <w:color w:val="BA2121"/>
      <w:sz w:val="22"/>
      <w:shd w:val="clear" w:color="auto" w:fill="F2F2F2" w:themeFill="background1" w:themeFillShade="F2"/>
    </w:rPr>
  </w:style>
  <w:style w:type="character" w:customStyle="1" w:styleId="AnnotationTok">
    <w:name w:val="AnnotationTok"/>
    <w:basedOn w:val="VerbatimChar"/>
    <w:rPr>
      <w:rFonts w:ascii="Consolas" w:eastAsia="Arial" w:hAnsi="Consolas" w:cs="Times New Roman (正文 CS 字体)"/>
      <w:b/>
      <w:i/>
      <w:color w:val="60A0B0"/>
      <w:sz w:val="22"/>
      <w:shd w:val="clear" w:color="auto" w:fill="F2F2F2" w:themeFill="background1" w:themeFillShade="F2"/>
    </w:rPr>
  </w:style>
  <w:style w:type="character" w:customStyle="1" w:styleId="CommentVarTok">
    <w:name w:val="CommentVarTok"/>
    <w:basedOn w:val="VerbatimChar"/>
    <w:rPr>
      <w:rFonts w:ascii="Consolas" w:eastAsia="Arial" w:hAnsi="Consolas" w:cs="Times New Roman (正文 CS 字体)"/>
      <w:b/>
      <w:i/>
      <w:color w:val="60A0B0"/>
      <w:sz w:val="22"/>
      <w:shd w:val="clear" w:color="auto" w:fill="F2F2F2" w:themeFill="background1" w:themeFillShade="F2"/>
    </w:rPr>
  </w:style>
  <w:style w:type="character" w:customStyle="1" w:styleId="OtherTok">
    <w:name w:val="OtherTok"/>
    <w:basedOn w:val="VerbatimChar"/>
    <w:rPr>
      <w:rFonts w:ascii="Consolas" w:eastAsia="Arial" w:hAnsi="Consolas" w:cs="Times New Roman (正文 CS 字体)"/>
      <w:color w:val="007020"/>
      <w:sz w:val="22"/>
      <w:shd w:val="clear" w:color="auto" w:fill="F2F2F2" w:themeFill="background1" w:themeFillShade="F2"/>
    </w:rPr>
  </w:style>
  <w:style w:type="character" w:customStyle="1" w:styleId="FunctionTok">
    <w:name w:val="FunctionTok"/>
    <w:basedOn w:val="VerbatimChar"/>
    <w:rPr>
      <w:rFonts w:ascii="Consolas" w:eastAsia="Arial" w:hAnsi="Consolas" w:cs="Times New Roman (正文 CS 字体)"/>
      <w:color w:val="06287E"/>
      <w:sz w:val="22"/>
      <w:shd w:val="clear" w:color="auto" w:fill="F2F2F2" w:themeFill="background1" w:themeFillShade="F2"/>
    </w:rPr>
  </w:style>
  <w:style w:type="character" w:customStyle="1" w:styleId="VariableTok">
    <w:name w:val="VariableTok"/>
    <w:basedOn w:val="VerbatimChar"/>
    <w:rPr>
      <w:rFonts w:ascii="Consolas" w:eastAsia="Arial" w:hAnsi="Consolas" w:cs="Times New Roman (正文 CS 字体)"/>
      <w:color w:val="19177C"/>
      <w:sz w:val="22"/>
      <w:shd w:val="clear" w:color="auto" w:fill="F2F2F2" w:themeFill="background1" w:themeFillShade="F2"/>
    </w:rPr>
  </w:style>
  <w:style w:type="character" w:customStyle="1" w:styleId="ControlFlowTok">
    <w:name w:val="ControlFlowTok"/>
    <w:basedOn w:val="VerbatimChar"/>
    <w:rPr>
      <w:rFonts w:ascii="Consolas" w:eastAsia="Arial" w:hAnsi="Consolas" w:cs="Times New Roman (正文 CS 字体)"/>
      <w:b/>
      <w:color w:val="007020"/>
      <w:sz w:val="22"/>
      <w:shd w:val="clear" w:color="auto" w:fill="F2F2F2" w:themeFill="background1" w:themeFillShade="F2"/>
    </w:rPr>
  </w:style>
  <w:style w:type="character" w:customStyle="1" w:styleId="OperatorTok">
    <w:name w:val="OperatorTok"/>
    <w:basedOn w:val="VerbatimChar"/>
    <w:rPr>
      <w:rFonts w:ascii="Consolas" w:eastAsia="Arial" w:hAnsi="Consolas" w:cs="Times New Roman (正文 CS 字体)"/>
      <w:color w:val="666666"/>
      <w:sz w:val="22"/>
      <w:shd w:val="clear" w:color="auto" w:fill="F2F2F2" w:themeFill="background1" w:themeFillShade="F2"/>
    </w:rPr>
  </w:style>
  <w:style w:type="character" w:customStyle="1" w:styleId="BuiltInTok">
    <w:name w:val="BuiltInTok"/>
    <w:basedOn w:val="VerbatimChar"/>
    <w:rPr>
      <w:rFonts w:ascii="Consolas" w:eastAsia="Arial" w:hAnsi="Consolas" w:cs="Times New Roman (正文 CS 字体)"/>
      <w:color w:val="008000"/>
      <w:sz w:val="22"/>
      <w:shd w:val="clear" w:color="auto" w:fill="F2F2F2" w:themeFill="background1" w:themeFillShade="F2"/>
    </w:rPr>
  </w:style>
  <w:style w:type="character" w:customStyle="1" w:styleId="ExtensionTok">
    <w:name w:val="ExtensionTok"/>
    <w:basedOn w:val="VerbatimChar"/>
    <w:rPr>
      <w:rFonts w:ascii="Consolas" w:eastAsia="Arial" w:hAnsi="Consolas" w:cs="Times New Roman (正文 CS 字体)"/>
      <w:sz w:val="22"/>
      <w:shd w:val="clear" w:color="auto" w:fill="F2F2F2" w:themeFill="background1" w:themeFillShade="F2"/>
    </w:rPr>
  </w:style>
  <w:style w:type="character" w:customStyle="1" w:styleId="PreprocessorTok">
    <w:name w:val="PreprocessorTok"/>
    <w:basedOn w:val="VerbatimChar"/>
    <w:rPr>
      <w:rFonts w:ascii="Consolas" w:eastAsia="Arial" w:hAnsi="Consolas" w:cs="Times New Roman (正文 CS 字体)"/>
      <w:color w:val="BC7A00"/>
      <w:sz w:val="22"/>
      <w:shd w:val="clear" w:color="auto" w:fill="F2F2F2" w:themeFill="background1" w:themeFillShade="F2"/>
    </w:rPr>
  </w:style>
  <w:style w:type="character" w:customStyle="1" w:styleId="AttributeTok">
    <w:name w:val="AttributeTok"/>
    <w:basedOn w:val="VerbatimChar"/>
    <w:rPr>
      <w:rFonts w:ascii="Consolas" w:eastAsia="Arial" w:hAnsi="Consolas" w:cs="Times New Roman (正文 CS 字体)"/>
      <w:color w:val="7D9029"/>
      <w:sz w:val="22"/>
      <w:shd w:val="clear" w:color="auto" w:fill="F2F2F2" w:themeFill="background1" w:themeFillShade="F2"/>
    </w:rPr>
  </w:style>
  <w:style w:type="character" w:customStyle="1" w:styleId="RegionMarkerTok">
    <w:name w:val="RegionMarkerTok"/>
    <w:basedOn w:val="VerbatimChar"/>
    <w:rPr>
      <w:rFonts w:ascii="Consolas" w:eastAsia="Arial" w:hAnsi="Consolas" w:cs="Times New Roman (正文 CS 字体)"/>
      <w:sz w:val="22"/>
      <w:shd w:val="clear" w:color="auto" w:fill="F2F2F2" w:themeFill="background1" w:themeFillShade="F2"/>
    </w:rPr>
  </w:style>
  <w:style w:type="character" w:customStyle="1" w:styleId="InformationTok">
    <w:name w:val="InformationTok"/>
    <w:basedOn w:val="VerbatimChar"/>
    <w:rPr>
      <w:rFonts w:ascii="Consolas" w:eastAsia="Arial" w:hAnsi="Consolas" w:cs="Times New Roman (正文 CS 字体)"/>
      <w:b/>
      <w:i/>
      <w:color w:val="60A0B0"/>
      <w:sz w:val="22"/>
      <w:shd w:val="clear" w:color="auto" w:fill="F2F2F2" w:themeFill="background1" w:themeFillShade="F2"/>
    </w:rPr>
  </w:style>
  <w:style w:type="character" w:customStyle="1" w:styleId="WarningTok">
    <w:name w:val="WarningTok"/>
    <w:basedOn w:val="VerbatimChar"/>
    <w:rPr>
      <w:rFonts w:ascii="Consolas" w:eastAsia="Arial" w:hAnsi="Consolas" w:cs="Times New Roman (正文 CS 字体)"/>
      <w:b/>
      <w:i/>
      <w:color w:val="60A0B0"/>
      <w:sz w:val="22"/>
      <w:shd w:val="clear" w:color="auto" w:fill="F2F2F2" w:themeFill="background1" w:themeFillShade="F2"/>
    </w:rPr>
  </w:style>
  <w:style w:type="character" w:customStyle="1" w:styleId="AlertTok">
    <w:name w:val="AlertTok"/>
    <w:basedOn w:val="VerbatimChar"/>
    <w:rPr>
      <w:rFonts w:ascii="Consolas" w:eastAsia="Arial" w:hAnsi="Consolas" w:cs="Times New Roman (正文 CS 字体)"/>
      <w:b/>
      <w:color w:val="FF0000"/>
      <w:sz w:val="22"/>
      <w:shd w:val="clear" w:color="auto" w:fill="F2F2F2" w:themeFill="background1" w:themeFillShade="F2"/>
    </w:rPr>
  </w:style>
  <w:style w:type="character" w:customStyle="1" w:styleId="ErrorTok">
    <w:name w:val="ErrorTok"/>
    <w:basedOn w:val="VerbatimChar"/>
    <w:rPr>
      <w:rFonts w:ascii="Consolas" w:eastAsia="Arial" w:hAnsi="Consolas" w:cs="Times New Roman (正文 CS 字体)"/>
      <w:b/>
      <w:color w:val="FF0000"/>
      <w:sz w:val="22"/>
      <w:shd w:val="clear" w:color="auto" w:fill="F2F2F2" w:themeFill="background1" w:themeFillShade="F2"/>
    </w:rPr>
  </w:style>
  <w:style w:type="character" w:customStyle="1" w:styleId="NormalTok">
    <w:name w:val="NormalTok"/>
    <w:basedOn w:val="VerbatimChar"/>
    <w:rPr>
      <w:rFonts w:ascii="Consolas" w:eastAsia="Arial" w:hAnsi="Consolas" w:cs="Times New Roman (正文 CS 字体)"/>
      <w:sz w:val="22"/>
      <w:shd w:val="clear" w:color="auto" w:fill="F2F2F2" w:themeFill="background1" w:themeFillShade="F2"/>
    </w:rPr>
  </w:style>
  <w:style w:type="character" w:customStyle="1" w:styleId="CorpotestoCarattere">
    <w:name w:val="Corpo testo Carattere"/>
    <w:basedOn w:val="Carpredefinitoparagrafo"/>
    <w:link w:val="Corpotesto"/>
    <w:rsid w:val="00570B09"/>
    <w:rPr>
      <w:rFonts w:ascii="Arial" w:eastAsia="Arial" w:hAnsi="Arial" w:cs="Arial"/>
      <w:color w:val="000000" w:themeColor="text1"/>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210</Pages>
  <Words>92448</Words>
  <Characters>526955</Characters>
  <Application>Microsoft Office Word</Application>
  <DocSecurity>0</DocSecurity>
  <Lines>4391</Lines>
  <Paragraphs>1236</Paragraphs>
  <ScaleCrop>false</ScaleCrop>
  <Company/>
  <LinksUpToDate>false</LinksUpToDate>
  <CharactersWithSpaces>618167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Alessandro Calderoni</dc:creator>
  <cp:keywords/>
  <cp:lastModifiedBy>Alessandro Calderoni</cp:lastModifiedBy>
  <cp:revision>2</cp:revision>
  <dcterms:created xsi:type="dcterms:W3CDTF">2024-10-28T16:47:00Z</dcterms:created>
  <dcterms:modified xsi:type="dcterms:W3CDTF">2024-10-28T16:47:00Z</dcterms:modified>
</cp:coreProperties>
</file>