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AD581F">
      <w:pPr>
        <w:widowControl/>
        <w:autoSpaceDE w:val="0"/>
        <w:autoSpaceDN w:val="0"/>
        <w:spacing w:before="0" w:after="500" w:line="220" w:lineRule="exact"/>
        <w:ind w:left="0" w:right="0"/>
        <w:rPr>
          <w:rFonts w:hint="default" w:ascii="Arial" w:hAnsi="Arial" w:cs="Arial"/>
        </w:rPr>
      </w:pPr>
      <w:bookmarkStart w:id="0" w:name="_GoBack"/>
      <w:r>
        <w:rPr>
          <w:rFonts w:hint="default" w:ascii="Arial" w:hAnsi="Arial" w:cs="Arial"/>
          <w:lang w:val="en-US"/>
        </w:rPr>
        <w:drawing>
          <wp:anchor distT="0" distB="0" distL="114300" distR="114300" simplePos="0" relativeHeight="251659264" behindDoc="1" locked="0" layoutInCell="1" allowOverlap="1">
            <wp:simplePos x="0" y="0"/>
            <wp:positionH relativeFrom="column">
              <wp:posOffset>-657860</wp:posOffset>
            </wp:positionH>
            <wp:positionV relativeFrom="paragraph">
              <wp:posOffset>-908685</wp:posOffset>
            </wp:positionV>
            <wp:extent cx="6826885" cy="10039985"/>
            <wp:effectExtent l="0" t="0" r="635" b="3175"/>
            <wp:wrapNone/>
            <wp:docPr id="2" name="Picture 2" descr="A LOVE UNEXP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VE UNEXPECTED"/>
                    <pic:cNvPicPr>
                      <a:picLocks noChangeAspect="1"/>
                    </pic:cNvPicPr>
                  </pic:nvPicPr>
                  <pic:blipFill>
                    <a:blip r:embed="rId6"/>
                    <a:stretch>
                      <a:fillRect/>
                    </a:stretch>
                  </pic:blipFill>
                  <pic:spPr>
                    <a:xfrm>
                      <a:off x="0" y="0"/>
                      <a:ext cx="6826885" cy="10039985"/>
                    </a:xfrm>
                    <a:prstGeom prst="rect">
                      <a:avLst/>
                    </a:prstGeom>
                  </pic:spPr>
                </pic:pic>
              </a:graphicData>
            </a:graphic>
          </wp:anchor>
        </w:drawing>
      </w:r>
      <w:bookmarkEnd w:id="0"/>
    </w:p>
    <w:p w14:paraId="0262526F">
      <w:pPr>
        <w:rPr>
          <w:rFonts w:hint="default" w:ascii="Arial" w:hAnsi="Arial" w:cs="Arial"/>
          <w:lang w:val="en-US"/>
        </w:rPr>
        <w:sectPr>
          <w:pgSz w:w="12240" w:h="15840"/>
          <w:pgMar w:top="1440" w:right="1800" w:bottom="1440" w:left="1800" w:header="720" w:footer="720" w:gutter="0"/>
          <w:cols w:space="720" w:num="1"/>
          <w:docGrid w:linePitch="360" w:charSpace="0"/>
        </w:sectPr>
      </w:pPr>
    </w:p>
    <w:p w14:paraId="04178AB7">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Dedication</w:t>
      </w:r>
    </w:p>
    <w:p w14:paraId="6F33D7A6">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This book, "A Love Unexpected," is dedicated to every reader who has ever believed in the magic of second </w:t>
      </w:r>
      <w:r>
        <w:rPr>
          <w:rFonts w:hint="default" w:ascii="Arial" w:hAnsi="Arial" w:cs="Arial"/>
        </w:rPr>
        <w:br w:type="textWrapping"/>
      </w:r>
      <w:r>
        <w:rPr>
          <w:rFonts w:hint="default" w:ascii="Arial" w:hAnsi="Arial" w:eastAsia="LiberationSerif" w:cs="Arial"/>
          <w:b w:val="0"/>
          <w:i w:val="0"/>
          <w:color w:val="000000"/>
          <w:sz w:val="30"/>
        </w:rPr>
        <w:t xml:space="preserve">chances, in the power of connection forged in the most </w:t>
      </w:r>
      <w:r>
        <w:rPr>
          <w:rFonts w:hint="default" w:ascii="Arial" w:hAnsi="Arial" w:cs="Arial"/>
        </w:rPr>
        <w:br w:type="textWrapping"/>
      </w:r>
      <w:r>
        <w:rPr>
          <w:rFonts w:hint="default" w:ascii="Arial" w:hAnsi="Arial" w:eastAsia="LiberationSerif" w:cs="Arial"/>
          <w:b w:val="0"/>
          <w:i w:val="0"/>
          <w:color w:val="000000"/>
          <w:sz w:val="30"/>
        </w:rPr>
        <w:t>unexpected places, and in the enduring strength of a love that transcends differences. It's for those who have stumbled, faltered, and yet found the courage to rise again, their hearts open to the possibility of a love that heals and transforms.</w:t>
      </w:r>
    </w:p>
    <w:p w14:paraId="58B17E7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This dedication is especially for those who have navigated the complexities of modern relationships, juggling careers, family expectations, and the ever-present challenges of communication and compromise. It’s a testament to the resilience of the human spirit, to the capacity for growth and understanding, even in the face of adversity. For all the laughter shared, the tears shed, the misunderstandings </w:t>
      </w:r>
      <w:r>
        <w:rPr>
          <w:rFonts w:hint="default" w:ascii="Arial" w:hAnsi="Arial" w:cs="Arial"/>
        </w:rPr>
        <w:br w:type="textWrapping"/>
      </w:r>
      <w:r>
        <w:rPr>
          <w:rFonts w:hint="default" w:ascii="Arial" w:hAnsi="Arial" w:eastAsia="LiberationSerif" w:cs="Arial"/>
          <w:b w:val="0"/>
          <w:i w:val="0"/>
          <w:color w:val="000000"/>
          <w:sz w:val="30"/>
        </w:rPr>
        <w:t>overcome, and the quiet moments of profound connection—this book is a celebration of your journey.</w:t>
      </w:r>
    </w:p>
    <w:p w14:paraId="16F5432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It's dedicated to the dreamers who still believe in fairy tales, even when life throws curveballs. To those who have dared to love fiercely, openly, and vulnerably, despite the risks. To the ones who have learned that true love isn't about </w:t>
      </w:r>
      <w:r>
        <w:rPr>
          <w:rFonts w:hint="default" w:ascii="Arial" w:hAnsi="Arial" w:cs="Arial"/>
        </w:rPr>
        <w:br w:type="textWrapping"/>
      </w:r>
      <w:r>
        <w:rPr>
          <w:rFonts w:hint="default" w:ascii="Arial" w:hAnsi="Arial" w:eastAsia="LiberationSerif" w:cs="Arial"/>
          <w:b w:val="0"/>
          <w:i w:val="0"/>
          <w:color w:val="000000"/>
          <w:sz w:val="30"/>
        </w:rPr>
        <w:t xml:space="preserve">perfection, but about embracing imperfections and finding beauty in the cracks. This is for the romantics, the hopeless optimists, and the unwavering believers in the transformative power of love. May this story remind you that love can </w:t>
      </w:r>
      <w:r>
        <w:rPr>
          <w:rFonts w:hint="default" w:ascii="Arial" w:hAnsi="Arial" w:cs="Arial"/>
        </w:rPr>
        <w:br w:type="textWrapping"/>
      </w:r>
      <w:r>
        <w:rPr>
          <w:rFonts w:hint="default" w:ascii="Arial" w:hAnsi="Arial" w:eastAsia="LiberationSerif" w:cs="Arial"/>
          <w:b w:val="0"/>
          <w:i w:val="0"/>
          <w:color w:val="000000"/>
          <w:sz w:val="30"/>
        </w:rPr>
        <w:t>bloom in the most unexpected corners of life, a tender flower pushing through the cracks of concrete, a beacon of hope in the midst of the ordinary.</w:t>
      </w:r>
    </w:p>
    <w:p w14:paraId="2D5E28A5">
      <w:pPr>
        <w:widowControl/>
        <w:autoSpaceDE w:val="0"/>
        <w:autoSpaceDN w:val="0"/>
        <w:spacing w:before="360" w:after="0" w:line="360" w:lineRule="exact"/>
        <w:ind w:left="864" w:right="1152" w:firstLine="0"/>
        <w:jc w:val="center"/>
        <w:rPr>
          <w:rFonts w:hint="default" w:ascii="Arial" w:hAnsi="Arial" w:cs="Arial"/>
        </w:rPr>
      </w:pPr>
      <w:r>
        <w:rPr>
          <w:rFonts w:hint="default" w:ascii="Arial" w:hAnsi="Arial" w:eastAsia="LiberationSerif" w:cs="Arial"/>
          <w:b w:val="0"/>
          <w:i w:val="0"/>
          <w:color w:val="000000"/>
          <w:sz w:val="30"/>
        </w:rPr>
        <w:t>It is a dedication to the unwavering spirit of those who find strength in their vulnerabilities, and who discover profound</w:t>
      </w:r>
    </w:p>
    <w:p w14:paraId="4F79ECC6">
      <w:pPr>
        <w:rPr>
          <w:rFonts w:hint="default" w:ascii="Arial" w:hAnsi="Arial" w:cs="Arial"/>
        </w:rPr>
        <w:sectPr>
          <w:pgSz w:w="12240" w:h="15840"/>
          <w:pgMar w:top="1440" w:right="1800" w:bottom="1440" w:left="1800" w:header="720" w:footer="720" w:gutter="0"/>
          <w:cols w:space="720" w:num="1"/>
          <w:docGrid w:linePitch="360" w:charSpace="0"/>
        </w:sectPr>
      </w:pPr>
    </w:p>
    <w:p w14:paraId="3690124F">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connection in the midst of seemingly insurmountable differences. To those who choose empathy and </w:t>
      </w:r>
      <w:r>
        <w:rPr>
          <w:rFonts w:hint="default" w:ascii="Arial" w:hAnsi="Arial" w:cs="Arial"/>
        </w:rPr>
        <w:br w:type="textWrapping"/>
      </w:r>
      <w:r>
        <w:rPr>
          <w:rFonts w:hint="default" w:ascii="Arial" w:hAnsi="Arial" w:eastAsia="LiberationSerif" w:cs="Arial"/>
          <w:b w:val="0"/>
          <w:i w:val="0"/>
          <w:color w:val="000000"/>
          <w:sz w:val="30"/>
        </w:rPr>
        <w:t xml:space="preserve">understanding over judgment and resentment, and who believe that even the most stubborn hearts can be softened by the unwavering power of true love. Let this book be a reminder that love, like life itself, is often unexpected, unpredictable, and beautifully messy—but always, </w:t>
      </w:r>
      <w:r>
        <w:rPr>
          <w:rFonts w:hint="default" w:ascii="Arial" w:hAnsi="Arial" w:cs="Arial"/>
        </w:rPr>
        <w:br w:type="textWrapping"/>
      </w:r>
      <w:r>
        <w:rPr>
          <w:rFonts w:hint="default" w:ascii="Arial" w:hAnsi="Arial" w:eastAsia="LiberationSerif" w:cs="Arial"/>
          <w:b w:val="0"/>
          <w:i w:val="0"/>
          <w:color w:val="000000"/>
          <w:sz w:val="30"/>
        </w:rPr>
        <w:t>ultimately, worth fighting for. May this book inspire hope, joy, and the unwavering belief in the possibility of finding your own "love unexpected."</w:t>
      </w:r>
    </w:p>
    <w:p w14:paraId="1B40EC33">
      <w:pPr>
        <w:rPr>
          <w:rFonts w:hint="default" w:ascii="Arial" w:hAnsi="Arial" w:cs="Arial"/>
        </w:rPr>
        <w:sectPr>
          <w:pgSz w:w="12240" w:h="15840"/>
          <w:pgMar w:top="1440" w:right="1800" w:bottom="1440" w:left="1800" w:header="720" w:footer="720" w:gutter="0"/>
          <w:cols w:space="720" w:num="1"/>
          <w:docGrid w:linePitch="360" w:charSpace="0"/>
        </w:sectPr>
      </w:pPr>
    </w:p>
    <w:p w14:paraId="3A1780BD">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The Unexpected Meeting</w:t>
      </w:r>
    </w:p>
    <w:p w14:paraId="7AF6FCFB">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midday sun beat down on the bustling city street, a cacophony of horns, chattering voices, and the rhythmic thud of countless footsteps creating a vibrant, almost </w:t>
      </w:r>
      <w:r>
        <w:rPr>
          <w:rFonts w:hint="default" w:ascii="Arial" w:hAnsi="Arial" w:cs="Arial"/>
        </w:rPr>
        <w:br w:type="textWrapping"/>
      </w:r>
      <w:r>
        <w:rPr>
          <w:rFonts w:hint="default" w:ascii="Arial" w:hAnsi="Arial" w:eastAsia="LiberationSerif" w:cs="Arial"/>
          <w:b w:val="0"/>
          <w:i w:val="0"/>
          <w:color w:val="000000"/>
          <w:sz w:val="30"/>
        </w:rPr>
        <w:t xml:space="preserve">overwhelming symphony. Elias Thorne, a man sculpted from sharp angles and unwavering purpose, navigated the </w:t>
      </w:r>
      <w:r>
        <w:rPr>
          <w:rFonts w:hint="default" w:ascii="Arial" w:hAnsi="Arial" w:cs="Arial"/>
        </w:rPr>
        <w:br w:type="textWrapping"/>
      </w:r>
      <w:r>
        <w:rPr>
          <w:rFonts w:hint="default" w:ascii="Arial" w:hAnsi="Arial" w:eastAsia="LiberationSerif" w:cs="Arial"/>
          <w:b w:val="0"/>
          <w:i w:val="0"/>
          <w:color w:val="000000"/>
          <w:sz w:val="30"/>
        </w:rPr>
        <w:t xml:space="preserve">crowded sidewalk with the practiced efficiency of a seasoned city dweller. His tailored suit, impeccably pressed, spoke volumes about his dedication to precision and order; a stark contrast to the chaotic energy swirling around him. He was late, a rare occurrence for someone whose life ran on a </w:t>
      </w:r>
      <w:r>
        <w:rPr>
          <w:rFonts w:hint="default" w:ascii="Arial" w:hAnsi="Arial" w:cs="Arial"/>
        </w:rPr>
        <w:br w:type="textWrapping"/>
      </w:r>
      <w:r>
        <w:rPr>
          <w:rFonts w:hint="default" w:ascii="Arial" w:hAnsi="Arial" w:eastAsia="LiberationSerif" w:cs="Arial"/>
          <w:b w:val="0"/>
          <w:i w:val="0"/>
          <w:color w:val="000000"/>
          <w:sz w:val="30"/>
        </w:rPr>
        <w:t xml:space="preserve">meticulously planned schedule, and the thought gnawed at him with an almost physical discomfort. His briefcase, a weighty symbol of his architectural ambitions, swung </w:t>
      </w:r>
      <w:r>
        <w:rPr>
          <w:rFonts w:hint="default" w:ascii="Arial" w:hAnsi="Arial" w:cs="Arial"/>
        </w:rPr>
        <w:br w:type="textWrapping"/>
      </w:r>
      <w:r>
        <w:rPr>
          <w:rFonts w:hint="default" w:ascii="Arial" w:hAnsi="Arial" w:eastAsia="LiberationSerif" w:cs="Arial"/>
          <w:b w:val="0"/>
          <w:i w:val="0"/>
          <w:color w:val="000000"/>
          <w:sz w:val="30"/>
        </w:rPr>
        <w:t>rhythmically against his leg, keeping time with the frantic beat of his heart.</w:t>
      </w:r>
    </w:p>
    <w:p w14:paraId="5301D33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Suddenly, a vibrant splash of color – a kaleidoscope of blues, greens, and fiery oranges – erupted into his meticulously organized world. Olivia Maxwell, a whirlwind of bohemian charm and untamed energy, burst around a corner, her </w:t>
      </w:r>
      <w:r>
        <w:rPr>
          <w:rFonts w:hint="default" w:ascii="Arial" w:hAnsi="Arial" w:cs="Arial"/>
        </w:rPr>
        <w:br w:type="textWrapping"/>
      </w:r>
      <w:r>
        <w:rPr>
          <w:rFonts w:hint="default" w:ascii="Arial" w:hAnsi="Arial" w:eastAsia="LiberationSerif" w:cs="Arial"/>
          <w:b w:val="0"/>
          <w:i w:val="0"/>
          <w:color w:val="000000"/>
          <w:sz w:val="30"/>
        </w:rPr>
        <w:t>laughter echoing through the throng of people. A canvas, larger than herself, was slung over her shoulder, its paint still wet, shimmering under the harsh sunlight. She was a living embodiment of the art she carried, a vibrant, untamed force of nature in a world built on structured lines and rigid rules. Their paths collided with a jarring thud, the impact sending a jolt through Elias's precisely ordered system. He stumbled, his briefcase tumbling to the pavement with a sharp crack, spilling its contents – meticulously organized blueprints –across the grimy concrete.</w:t>
      </w:r>
    </w:p>
    <w:p w14:paraId="35A4375B">
      <w:pPr>
        <w:rPr>
          <w:rFonts w:hint="default" w:ascii="Arial" w:hAnsi="Arial" w:cs="Arial"/>
        </w:rPr>
        <w:sectPr>
          <w:pgSz w:w="12240" w:h="15840"/>
          <w:pgMar w:top="1440" w:right="1800" w:bottom="1440" w:left="1800" w:header="720" w:footer="720" w:gutter="0"/>
          <w:cols w:space="720" w:num="1"/>
          <w:docGrid w:linePitch="360" w:charSpace="0"/>
        </w:sectPr>
      </w:pPr>
    </w:p>
    <w:p w14:paraId="068B71FC">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 gasped, her eyes wide with a mixture of surprise and concern. The vibrant smile that had previously been so carefree faltered, replaced by an expression of genuine remorse. The air around them throbbed with the cacophony of the city, yet in that instant, the world seemed to shrink, focusing solely on their unexpected collision. The smell of sizzling street food – a tantalizing mix of spices and frying oil – hung heavy in the air, a stark contrast to the sharp, almost metallic scent of Elias's expensive cologne.</w:t>
      </w:r>
    </w:p>
    <w:p w14:paraId="6BD9A0E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"Oh my god, I am so, so sorry!" Olivia exclaimed, her voice a melodic counterpoint to the city's harsh sounds. She knelt, her long, flowing skirt pooling around her on the ground, helping Elias gather his scattered blueprints. Her fingers, stained with vibrant hues of paint, brushed against his as they retrieved a particularly intricate drawing. A jolt, electric and unexpected, surged through Elias, a stark disruption to his usual calm demeanor.</w:t>
      </w:r>
    </w:p>
    <w:p w14:paraId="4C3602F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normally quick to express his displeasure at any </w:t>
      </w:r>
      <w:r>
        <w:rPr>
          <w:rFonts w:hint="default" w:ascii="Arial" w:hAnsi="Arial" w:cs="Arial"/>
        </w:rPr>
        <w:br w:type="textWrapping"/>
      </w:r>
      <w:r>
        <w:rPr>
          <w:rFonts w:hint="default" w:ascii="Arial" w:hAnsi="Arial" w:eastAsia="LiberationSerif" w:cs="Arial"/>
          <w:b w:val="0"/>
          <w:i w:val="0"/>
          <w:color w:val="000000"/>
          <w:sz w:val="30"/>
        </w:rPr>
        <w:t xml:space="preserve">disruption to his schedule, found himself momentarily </w:t>
      </w:r>
      <w:r>
        <w:rPr>
          <w:rFonts w:hint="default" w:ascii="Arial" w:hAnsi="Arial" w:cs="Arial"/>
        </w:rPr>
        <w:br w:type="textWrapping"/>
      </w:r>
      <w:r>
        <w:rPr>
          <w:rFonts w:hint="default" w:ascii="Arial" w:hAnsi="Arial" w:eastAsia="LiberationSerif" w:cs="Arial"/>
          <w:b w:val="0"/>
          <w:i w:val="0"/>
          <w:color w:val="000000"/>
          <w:sz w:val="30"/>
        </w:rPr>
        <w:t>speechless. He stared at the woman before him, her unruly curls escaping the confines of her messy bun, framing a face that was as captivating as the artwork she carried. Her eyes, the color of a stormy sea, held a depth that belied her initial carefree demeanor; a hint of vulnerability peeking through the vibrant exterior. Her clothes, a riot of color and texture, seemed to defy the conventional norms of the city, a bold statement in a world of conformity.</w:t>
      </w:r>
    </w:p>
    <w:p w14:paraId="7C4A7E9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cleared his throat, the sound jarring in the sudden silence between them. "It's... it's quite alright," he stammered, his voice lacking its usual confident resonance. He felt his carefully constructed composure crumble under the weight of her apology, the unexpected warmth in her eyes melting</w:t>
      </w:r>
    </w:p>
    <w:p w14:paraId="68D5C0B7">
      <w:pPr>
        <w:rPr>
          <w:rFonts w:hint="default" w:ascii="Arial" w:hAnsi="Arial" w:cs="Arial"/>
        </w:rPr>
        <w:sectPr>
          <w:pgSz w:w="12240" w:h="15840"/>
          <w:pgMar w:top="1440" w:right="1800" w:bottom="1440" w:left="1800" w:header="720" w:footer="720" w:gutter="0"/>
          <w:cols w:space="720" w:num="1"/>
          <w:docGrid w:linePitch="360" w:charSpace="0"/>
        </w:sectPr>
      </w:pPr>
    </w:p>
    <w:p w14:paraId="1A63D084">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ice of his usual reserved manner. The rhythmic clang of a nearby construction site seemed to mock his internal chaos.</w:t>
      </w:r>
    </w:p>
    <w:p w14:paraId="4953F68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Olivia's nimble fingers continued their task, expertly sorting through the blueprints. Her touch, light yet firm, seemed to hold a magic that soothed the irritation he had felt only </w:t>
      </w:r>
      <w:r>
        <w:rPr>
          <w:rFonts w:hint="default" w:ascii="Arial" w:hAnsi="Arial" w:cs="Arial"/>
        </w:rPr>
        <w:br w:type="textWrapping"/>
      </w:r>
      <w:r>
        <w:rPr>
          <w:rFonts w:hint="default" w:ascii="Arial" w:hAnsi="Arial" w:eastAsia="LiberationSerif" w:cs="Arial"/>
          <w:b w:val="0"/>
          <w:i w:val="0"/>
          <w:color w:val="000000"/>
          <w:sz w:val="30"/>
        </w:rPr>
        <w:t xml:space="preserve">moments before. The vibrant colours of her paint seemed to spread their energy into his meticulously organized world, introducing a much-needed splash of vibrant spontaneity into the monochrome tones of his daily life. He found himself captivated by the intricate details of her clothing – a </w:t>
      </w:r>
      <w:r>
        <w:rPr>
          <w:rFonts w:hint="default" w:ascii="Arial" w:hAnsi="Arial" w:cs="Arial"/>
        </w:rPr>
        <w:br w:type="textWrapping"/>
      </w:r>
      <w:r>
        <w:rPr>
          <w:rFonts w:hint="default" w:ascii="Arial" w:hAnsi="Arial" w:eastAsia="LiberationSerif" w:cs="Arial"/>
          <w:b w:val="0"/>
          <w:i w:val="0"/>
          <w:color w:val="000000"/>
          <w:sz w:val="30"/>
        </w:rPr>
        <w:t>patchwork jacket adorned with intricate embroidery, hinting at a rich inner life and a creative spirit that stood in stark contrast to his own structured existence. He noticed the small silver hoop earrings that danced with every movement of her head, catching the light like tiny stars. He had never paid this much attention to someone’s apparel before.</w:t>
      </w:r>
    </w:p>
    <w:p w14:paraId="5A140D1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"I'm Olivia," she said, offering him a hand. Her smile, </w:t>
      </w:r>
      <w:r>
        <w:rPr>
          <w:rFonts w:hint="default" w:ascii="Arial" w:hAnsi="Arial" w:cs="Arial"/>
        </w:rPr>
        <w:br w:type="textWrapping"/>
      </w:r>
      <w:r>
        <w:rPr>
          <w:rFonts w:hint="default" w:ascii="Arial" w:hAnsi="Arial" w:eastAsia="LiberationSerif" w:cs="Arial"/>
          <w:b w:val="0"/>
          <w:i w:val="0"/>
          <w:color w:val="000000"/>
          <w:sz w:val="30"/>
        </w:rPr>
        <w:t>though still laced with apology, now held a hint of something else, something that sparked a curiosity deep within him.</w:t>
      </w:r>
    </w:p>
    <w:p w14:paraId="5F706BC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still slightly disoriented, accepted her hand, his fingers lingering for a moment longer than strictly necessary.</w:t>
      </w:r>
    </w:p>
    <w:p w14:paraId="780F385A">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"Elias," he replied, his voice still a little shaky, but this time a subtle warmth infused the tone. Her touch had left an imprint – not just on his hand, but on his meticulously </w:t>
      </w:r>
      <w:r>
        <w:rPr>
          <w:rFonts w:hint="default" w:ascii="Arial" w:hAnsi="Arial" w:cs="Arial"/>
        </w:rPr>
        <w:br w:type="textWrapping"/>
      </w:r>
      <w:r>
        <w:rPr>
          <w:rFonts w:hint="default" w:ascii="Arial" w:hAnsi="Arial" w:eastAsia="LiberationSerif" w:cs="Arial"/>
          <w:b w:val="0"/>
          <w:i w:val="0"/>
          <w:color w:val="000000"/>
          <w:sz w:val="30"/>
        </w:rPr>
        <w:t>crafted sense of self. The city’s cacophony faded into the background, replaced by the sudden, unexpected awareness of her presence, a disruption he found strangely compelling.</w:t>
      </w:r>
    </w:p>
    <w:p w14:paraId="02FA063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unexpected meeting had shattered the carefully </w:t>
      </w:r>
      <w:r>
        <w:rPr>
          <w:rFonts w:hint="default" w:ascii="Arial" w:hAnsi="Arial" w:cs="Arial"/>
        </w:rPr>
        <w:br w:type="textWrapping"/>
      </w:r>
      <w:r>
        <w:rPr>
          <w:rFonts w:hint="default" w:ascii="Arial" w:hAnsi="Arial" w:eastAsia="LiberationSerif" w:cs="Arial"/>
          <w:b w:val="0"/>
          <w:i w:val="0"/>
          <w:color w:val="000000"/>
          <w:sz w:val="30"/>
        </w:rPr>
        <w:t>constructed barriers around Elias’s heart, and he found himself drawn to the radiant chaos that was Olivia Maxwell.</w:t>
      </w:r>
    </w:p>
    <w:p w14:paraId="38C370B1">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The collision, initially a frustrating setback in his </w:t>
      </w:r>
      <w:r>
        <w:rPr>
          <w:rFonts w:hint="default" w:ascii="Arial" w:hAnsi="Arial" w:cs="Arial"/>
        </w:rPr>
        <w:br w:type="textWrapping"/>
      </w:r>
      <w:r>
        <w:rPr>
          <w:rFonts w:hint="default" w:ascii="Arial" w:hAnsi="Arial" w:eastAsia="LiberationSerif" w:cs="Arial"/>
          <w:b w:val="0"/>
          <w:i w:val="0"/>
          <w:color w:val="000000"/>
          <w:sz w:val="30"/>
        </w:rPr>
        <w:t>meticulously planned day, had instead become the catalyst</w:t>
      </w:r>
    </w:p>
    <w:p w14:paraId="34D0C01E">
      <w:pPr>
        <w:rPr>
          <w:rFonts w:hint="default" w:ascii="Arial" w:hAnsi="Arial" w:cs="Arial"/>
        </w:rPr>
        <w:sectPr>
          <w:pgSz w:w="12240" w:h="15840"/>
          <w:pgMar w:top="1440" w:right="1800" w:bottom="1440" w:left="1800" w:header="720" w:footer="720" w:gutter="0"/>
          <w:cols w:space="720" w:num="1"/>
          <w:docGrid w:linePitch="360" w:charSpace="0"/>
        </w:sectPr>
      </w:pPr>
    </w:p>
    <w:p w14:paraId="316A938A">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for something entirely unexpected – the chance encounter that could change the course of his life. He suddenly felt a surge of excitement, a feeling he hadn't experienced in years, fueled by the unexpected energy of the woman who had just bumped into him, scattering his blueprints and inadvertently scattering the carefully structured pattern of his life. The scent of street food, previously a minor annoyance, now seemed to carry the promise of new experiences, and he found himself strangely captivated by the colorful chaos that surrounded him, the vibrant hues mirroring the unexpected emotions blooming within his heart. He looked at Olivia, a curious mixture of apology and intense fascination in her expressive eyes. He had a feeling this chance encounter was far from over.</w:t>
      </w:r>
    </w:p>
    <w:p w14:paraId="5181B05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spilled blueprints lay forgotten on the pavement, </w:t>
      </w:r>
      <w:r>
        <w:rPr>
          <w:rFonts w:hint="default" w:ascii="Arial" w:hAnsi="Arial" w:cs="Arial"/>
        </w:rPr>
        <w:br w:type="textWrapping"/>
      </w:r>
      <w:r>
        <w:rPr>
          <w:rFonts w:hint="default" w:ascii="Arial" w:hAnsi="Arial" w:eastAsia="LiberationSerif" w:cs="Arial"/>
          <w:b w:val="0"/>
          <w:i w:val="0"/>
          <w:color w:val="000000"/>
          <w:sz w:val="30"/>
        </w:rPr>
        <w:t xml:space="preserve">symbols of a life that had irrevocably changed course. He felt a lightness in his chest, a joyous liberation from the rigid structure of his past. The city noises no longer felt </w:t>
      </w:r>
      <w:r>
        <w:rPr>
          <w:rFonts w:hint="default" w:ascii="Arial" w:hAnsi="Arial" w:cs="Arial"/>
        </w:rPr>
        <w:br w:type="textWrapping"/>
      </w:r>
      <w:r>
        <w:rPr>
          <w:rFonts w:hint="default" w:ascii="Arial" w:hAnsi="Arial" w:eastAsia="LiberationSerif" w:cs="Arial"/>
          <w:b w:val="0"/>
          <w:i w:val="0"/>
          <w:color w:val="000000"/>
          <w:sz w:val="30"/>
        </w:rPr>
        <w:t xml:space="preserve">oppressive, but rather a dynamic backdrop to the beginning of a new, unpredictable chapter. He smiled, a genuine, </w:t>
      </w:r>
      <w:r>
        <w:rPr>
          <w:rFonts w:hint="default" w:ascii="Arial" w:hAnsi="Arial" w:cs="Arial"/>
        </w:rPr>
        <w:br w:type="textWrapping"/>
      </w:r>
      <w:r>
        <w:rPr>
          <w:rFonts w:hint="default" w:ascii="Arial" w:hAnsi="Arial" w:eastAsia="LiberationSerif" w:cs="Arial"/>
          <w:b w:val="0"/>
          <w:i w:val="0"/>
          <w:color w:val="000000"/>
          <w:sz w:val="30"/>
        </w:rPr>
        <w:t xml:space="preserve">unreserved smile that surprised even himself. He had a feeling that this free-spirited artist, with her chaotic energy and vibrant spirit, was about to paint a breathtaking </w:t>
      </w:r>
      <w:r>
        <w:rPr>
          <w:rFonts w:hint="default" w:ascii="Arial" w:hAnsi="Arial" w:cs="Arial"/>
        </w:rPr>
        <w:br w:type="textWrapping"/>
      </w:r>
      <w:r>
        <w:rPr>
          <w:rFonts w:hint="default" w:ascii="Arial" w:hAnsi="Arial" w:eastAsia="LiberationSerif" w:cs="Arial"/>
          <w:b w:val="0"/>
          <w:i w:val="0"/>
          <w:color w:val="000000"/>
          <w:sz w:val="30"/>
        </w:rPr>
        <w:t xml:space="preserve">masterpiece on the canvas of his life, a vibrant artwork far more compelling than any architectural design he had ever conceived. The scent of her paint still lingered on the air, a sweet, tantalizing fragrance of impending change. And he welcomed it. He truly did. The world, once so strictly </w:t>
      </w:r>
      <w:r>
        <w:rPr>
          <w:rFonts w:hint="default" w:ascii="Arial" w:hAnsi="Arial" w:cs="Arial"/>
        </w:rPr>
        <w:br w:type="textWrapping"/>
      </w:r>
      <w:r>
        <w:rPr>
          <w:rFonts w:hint="default" w:ascii="Arial" w:hAnsi="Arial" w:eastAsia="LiberationSerif" w:cs="Arial"/>
          <w:b w:val="0"/>
          <w:i w:val="0"/>
          <w:color w:val="000000"/>
          <w:sz w:val="30"/>
        </w:rPr>
        <w:t xml:space="preserve">organized, now opened up before him, full of exciting </w:t>
      </w:r>
      <w:r>
        <w:rPr>
          <w:rFonts w:hint="default" w:ascii="Arial" w:hAnsi="Arial" w:cs="Arial"/>
        </w:rPr>
        <w:br w:type="textWrapping"/>
      </w:r>
      <w:r>
        <w:rPr>
          <w:rFonts w:hint="default" w:ascii="Arial" w:hAnsi="Arial" w:eastAsia="LiberationSerif" w:cs="Arial"/>
          <w:b w:val="0"/>
          <w:i w:val="0"/>
          <w:color w:val="000000"/>
          <w:sz w:val="30"/>
        </w:rPr>
        <w:t xml:space="preserve">possibilities, all thanks to a chance encounter on a busy city street. He looked at Olivia, her eyes mirroring the curiosity and wonder that echoed in his own heart. He knew, </w:t>
      </w:r>
      <w:r>
        <w:rPr>
          <w:rFonts w:hint="default" w:ascii="Arial" w:hAnsi="Arial" w:cs="Arial"/>
        </w:rPr>
        <w:br w:type="textWrapping"/>
      </w:r>
      <w:r>
        <w:rPr>
          <w:rFonts w:hint="default" w:ascii="Arial" w:hAnsi="Arial" w:eastAsia="LiberationSerif" w:cs="Arial"/>
          <w:b w:val="0"/>
          <w:i w:val="0"/>
          <w:color w:val="000000"/>
          <w:sz w:val="30"/>
        </w:rPr>
        <w:t>instinctively, that this was just the beginning of their story.</w:t>
      </w:r>
    </w:p>
    <w:p w14:paraId="46F717B9">
      <w:pPr>
        <w:rPr>
          <w:rFonts w:hint="default" w:ascii="Arial" w:hAnsi="Arial" w:cs="Arial"/>
        </w:rPr>
        <w:sectPr>
          <w:pgSz w:w="12240" w:h="15840"/>
          <w:pgMar w:top="1440" w:right="1800" w:bottom="1440" w:left="1800" w:header="720" w:footer="720" w:gutter="0"/>
          <w:cols w:space="720" w:num="1"/>
          <w:docGrid w:linePitch="360" w:charSpace="0"/>
        </w:sectPr>
      </w:pPr>
    </w:p>
    <w:p w14:paraId="68D08F52">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First Impressions and Misunderstandings</w:t>
      </w:r>
    </w:p>
    <w:p w14:paraId="6FC4A537">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initial apologies exchanged felt like a clumsy dance around a deeper, unspoken tension. Elias, still gathering his scattered blueprints, couldn’t shake the feeling that Olivia’s apology lacked genuine remorse, more a perfunctory gesture than a heartfelt expression of regret. He found himself </w:t>
      </w:r>
      <w:r>
        <w:rPr>
          <w:rFonts w:hint="default" w:ascii="Arial" w:hAnsi="Arial" w:cs="Arial"/>
        </w:rPr>
        <w:br w:type="textWrapping"/>
      </w:r>
      <w:r>
        <w:rPr>
          <w:rFonts w:hint="default" w:ascii="Arial" w:hAnsi="Arial" w:eastAsia="LiberationSerif" w:cs="Arial"/>
          <w:b w:val="0"/>
          <w:i w:val="0"/>
          <w:color w:val="000000"/>
          <w:sz w:val="30"/>
        </w:rPr>
        <w:t>irritated by the vibrant chaos of her clothing, the clashing colours a stark contrast to his own meticulously chosen ensemble. He was a man of order, precision, and carefully planned schedules; she seemed to be the embodiment of controlled chaos, a whirlwind of untamed energy. The faint scent of her paint, a mixture of turpentine and something floral, lingered in the air, adding to his growing irritation.</w:t>
      </w:r>
    </w:p>
    <w:p w14:paraId="5121B154">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He’d planned this meeting for hours, each moment </w:t>
      </w:r>
      <w:r>
        <w:rPr>
          <w:rFonts w:hint="default" w:ascii="Arial" w:hAnsi="Arial" w:cs="Arial"/>
        </w:rPr>
        <w:br w:type="textWrapping"/>
      </w:r>
      <w:r>
        <w:rPr>
          <w:rFonts w:hint="default" w:ascii="Arial" w:hAnsi="Arial" w:eastAsia="LiberationSerif" w:cs="Arial"/>
          <w:b w:val="0"/>
          <w:i w:val="0"/>
          <w:color w:val="000000"/>
          <w:sz w:val="30"/>
        </w:rPr>
        <w:t>meticulously organized, and this… this collision had thrown everything off schedule.</w:t>
      </w:r>
    </w:p>
    <w:p w14:paraId="36E900B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meanwhile, felt a pang of guilt, but it was quickly overshadowed by annoyance at Elias’s stiffness. His reaction had been far more dramatic than she’d anticipated; a man of his obvious wealth and status seemed ill-equipped to handle such a minor mishap. He radiated an aura of rigid formality that clashed sharply with her own free-spirited nature. His crisp, tailored suit seemed to scream of a life devoid of spontaneity, of joyous abandon. The tight set of his jaw and the way he meticulously straightened his tie spoke volumes about his rigid personality. She found his intense stare </w:t>
      </w:r>
      <w:r>
        <w:rPr>
          <w:rFonts w:hint="default" w:ascii="Arial" w:hAnsi="Arial" w:cs="Arial"/>
        </w:rPr>
        <w:br w:type="textWrapping"/>
      </w:r>
      <w:r>
        <w:rPr>
          <w:rFonts w:hint="default" w:ascii="Arial" w:hAnsi="Arial" w:eastAsia="LiberationSerif" w:cs="Arial"/>
          <w:b w:val="0"/>
          <w:i w:val="0"/>
          <w:color w:val="000000"/>
          <w:sz w:val="30"/>
        </w:rPr>
        <w:t>unnerving, and the way he handled the blueprints, carefully arranging them in perfect order, felt almost ritualistic. He was clearly a man who valued order above all else, a stark contrast to her own embrace of chaos and spontaneity.</w:t>
      </w:r>
    </w:p>
    <w:p w14:paraId="2A8B631C">
      <w:pPr>
        <w:rPr>
          <w:rFonts w:hint="default" w:ascii="Arial" w:hAnsi="Arial" w:cs="Arial"/>
        </w:rPr>
        <w:sectPr>
          <w:pgSz w:w="12240" w:h="15840"/>
          <w:pgMar w:top="1440" w:right="1800" w:bottom="1440" w:left="1800" w:header="720" w:footer="720" w:gutter="0"/>
          <w:cols w:space="720" w:num="1"/>
          <w:docGrid w:linePitch="360" w:charSpace="0"/>
        </w:sectPr>
      </w:pPr>
    </w:p>
    <w:p w14:paraId="03AE5F40">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“I really am sorry,” Olivia repeated, her voice laced with a hint of defensiveness. “I didn’t see you.”</w:t>
      </w:r>
    </w:p>
    <w:p w14:paraId="5B51A8E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nodded curtly, his expression unreadable. He finished gathering the last of the blueprints, carefully brushing off the dust. His meticulous nature extended even to this seemingly insignificant task, his movements precise and controlled.</w:t>
      </w:r>
    </w:p>
    <w:p w14:paraId="11C5D7EA">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“It’s… fine,” he replied, his tone still stiff and formal. He adjusted his tie, the seemingly small gesture radiating tension.</w:t>
      </w:r>
    </w:p>
    <w:p w14:paraId="55E3D6D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“I… I’m an artist,” Olivia blurted out, as if the information somehow explained her clumsiness. She gestured towards the large canvas still slung over her shoulder. “And </w:t>
      </w:r>
      <w:r>
        <w:rPr>
          <w:rFonts w:hint="default" w:ascii="Arial" w:hAnsi="Arial" w:cs="Arial"/>
        </w:rPr>
        <w:br w:type="textWrapping"/>
      </w:r>
      <w:r>
        <w:rPr>
          <w:rFonts w:hint="default" w:ascii="Arial" w:hAnsi="Arial" w:eastAsia="LiberationSerif" w:cs="Arial"/>
          <w:b w:val="0"/>
          <w:i w:val="0"/>
          <w:color w:val="000000"/>
          <w:sz w:val="30"/>
        </w:rPr>
        <w:t>sometimes, well… sometimes I get a little… carried away.”</w:t>
      </w:r>
    </w:p>
    <w:p w14:paraId="226020D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looked at the canvas, its vibrant colours a stark contrast to his own muted palette. He saw bold strokes of paint, raw emotion captured on the canvas, a stark contrast to his own precise architectural blueprints. “Art,” he responded, a hint of disdain coloring his tone. “It’s… expressive.” He clearly didn't believe it was expressive or even worthwhile.</w:t>
      </w:r>
    </w:p>
    <w:p w14:paraId="07BB6692">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 subtle barb didn’t go unnoticed by Olivia. “And architecture? Isn’t that just… structured?” she retorted, a playful challenge in her voice. She saw the rigid lines and sharp angles in his suit as an extension of his personality.</w:t>
      </w:r>
    </w:p>
    <w:p w14:paraId="19D4BF8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air crackled with unspoken tension. They stood there, their differences as palpable as the midday sun beating down on them. He represented order and precision; she represented spontaneity and passion. Two opposing forces, brought together by a chance collision.</w:t>
      </w:r>
    </w:p>
    <w:p w14:paraId="58F159E7">
      <w:pPr>
        <w:rPr>
          <w:rFonts w:hint="default" w:ascii="Arial" w:hAnsi="Arial" w:cs="Arial"/>
        </w:rPr>
        <w:sectPr>
          <w:pgSz w:w="12240" w:h="15840"/>
          <w:pgMar w:top="1440" w:right="1800" w:bottom="1440" w:left="1800" w:header="720" w:footer="720" w:gutter="0"/>
          <w:cols w:space="720" w:num="1"/>
          <w:docGrid w:linePitch="360" w:charSpace="0"/>
        </w:sectPr>
      </w:pPr>
    </w:p>
    <w:p w14:paraId="60AD9546">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first conversation, over lukewarm cappuccinos in a cozy café, did little to ease the initial friction. Their differing tastes were as pronounced as their differing personalities. He ordered his coffee black, no sugar, a perfect reflection of his straightforward, no-nonsense approach to life. She ordered a latte with extra whipped cream and a sprinkle of cinnamon, a delicious chaos mirroring her vibrant personality.</w:t>
      </w:r>
    </w:p>
    <w:p w14:paraId="799A4B0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conversation meandered from art to architecture, from their respective upbringings to their views on life in general. Elias, a creature of habit, found her unconventional lifestyle baffling. He spoke of deadlines, efficiency, and the precise calculations needed to erect a skyscraper. Olivia, on the other hand, talked of inspiration, emotion, and the unpredictable nature of creativity, punctuating her sentences with lively hand gestures that sent a wave of vibrant colour from her painted fingernails to the air.</w:t>
      </w:r>
    </w:p>
    <w:p w14:paraId="69AD580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banter was a fascinating collision of wit and </w:t>
      </w:r>
      <w:r>
        <w:rPr>
          <w:rFonts w:hint="default" w:ascii="Arial" w:hAnsi="Arial" w:cs="Arial"/>
        </w:rPr>
        <w:br w:type="textWrapping"/>
      </w:r>
      <w:r>
        <w:rPr>
          <w:rFonts w:hint="default" w:ascii="Arial" w:hAnsi="Arial" w:eastAsia="LiberationSerif" w:cs="Arial"/>
          <w:b w:val="0"/>
          <w:i w:val="0"/>
          <w:color w:val="000000"/>
          <w:sz w:val="30"/>
        </w:rPr>
        <w:t xml:space="preserve">contrasting worldviews. He was precise, she was </w:t>
      </w:r>
      <w:r>
        <w:rPr>
          <w:rFonts w:hint="default" w:ascii="Arial" w:hAnsi="Arial" w:cs="Arial"/>
        </w:rPr>
        <w:br w:type="textWrapping"/>
      </w:r>
      <w:r>
        <w:rPr>
          <w:rFonts w:hint="default" w:ascii="Arial" w:hAnsi="Arial" w:eastAsia="LiberationSerif" w:cs="Arial"/>
          <w:b w:val="0"/>
          <w:i w:val="0"/>
          <w:color w:val="000000"/>
          <w:sz w:val="30"/>
        </w:rPr>
        <w:t xml:space="preserve">flamboyant; he was structured, she was spontaneous; he was reserved, she was expressive. Yet, amidst the sharp </w:t>
      </w:r>
      <w:r>
        <w:rPr>
          <w:rFonts w:hint="default" w:ascii="Arial" w:hAnsi="Arial" w:cs="Arial"/>
        </w:rPr>
        <w:br w:type="textWrapping"/>
      </w:r>
      <w:r>
        <w:rPr>
          <w:rFonts w:hint="default" w:ascii="Arial" w:hAnsi="Arial" w:eastAsia="LiberationSerif" w:cs="Arial"/>
          <w:b w:val="0"/>
          <w:i w:val="0"/>
          <w:color w:val="000000"/>
          <w:sz w:val="30"/>
        </w:rPr>
        <w:t xml:space="preserve">exchanges and contrasting viewpoints, a subtle undercurrent of attraction began to surface, a surprising counterpoint to their initial antagonism. Their conversation was a </w:t>
      </w:r>
      <w:r>
        <w:rPr>
          <w:rFonts w:hint="default" w:ascii="Arial" w:hAnsi="Arial" w:cs="Arial"/>
        </w:rPr>
        <w:br w:type="textWrapping"/>
      </w:r>
      <w:r>
        <w:rPr>
          <w:rFonts w:hint="default" w:ascii="Arial" w:hAnsi="Arial" w:eastAsia="LiberationSerif" w:cs="Arial"/>
          <w:b w:val="0"/>
          <w:i w:val="0"/>
          <w:color w:val="000000"/>
          <w:sz w:val="30"/>
        </w:rPr>
        <w:t>battleground of clashing opinions, a dance of wit and subtle flirtation, a surprising blend of friction and growing intrigue.</w:t>
      </w:r>
    </w:p>
    <w:p w14:paraId="7311EA1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learned she was a free-spirited artist, travelling the world, sketching and painting whatever stirred her soul; while he was a driven architect, building empires with brick and mortar, his world a perfectly organized symphony of lines and angles. He found her enthusiasm for life infectious, even if it sometimes bordered on chaotic; she, in turn, found his unwavering dedication captivating, even if it sometimes felt a bit too rigid for her liking.</w:t>
      </w:r>
    </w:p>
    <w:p w14:paraId="02B793E6">
      <w:pPr>
        <w:rPr>
          <w:rFonts w:hint="default" w:ascii="Arial" w:hAnsi="Arial" w:cs="Arial"/>
        </w:rPr>
        <w:sectPr>
          <w:pgSz w:w="12240" w:h="15840"/>
          <w:pgMar w:top="1440" w:right="1800" w:bottom="1440" w:left="1800" w:header="720" w:footer="720" w:gutter="0"/>
          <w:cols w:space="720" w:num="1"/>
          <w:docGrid w:linePitch="360" w:charSpace="0"/>
        </w:sectPr>
      </w:pPr>
    </w:p>
    <w:p w14:paraId="30CB5C4D">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described the precise calculations required for structural integrity, the importance of planning and execution, the need for absolute perfection. She countered with stories of </w:t>
      </w:r>
      <w:r>
        <w:rPr>
          <w:rFonts w:hint="default" w:ascii="Arial" w:hAnsi="Arial" w:cs="Arial"/>
        </w:rPr>
        <w:br w:type="textWrapping"/>
      </w:r>
      <w:r>
        <w:rPr>
          <w:rFonts w:hint="default" w:ascii="Arial" w:hAnsi="Arial" w:eastAsia="LiberationSerif" w:cs="Arial"/>
          <w:b w:val="0"/>
          <w:i w:val="0"/>
          <w:color w:val="000000"/>
          <w:sz w:val="30"/>
        </w:rPr>
        <w:t xml:space="preserve">unpredictable inspiration, of moments when the muse </w:t>
      </w:r>
      <w:r>
        <w:rPr>
          <w:rFonts w:hint="default" w:ascii="Arial" w:hAnsi="Arial" w:cs="Arial"/>
        </w:rPr>
        <w:br w:type="textWrapping"/>
      </w:r>
      <w:r>
        <w:rPr>
          <w:rFonts w:hint="default" w:ascii="Arial" w:hAnsi="Arial" w:eastAsia="LiberationSerif" w:cs="Arial"/>
          <w:b w:val="0"/>
          <w:i w:val="0"/>
          <w:color w:val="000000"/>
          <w:sz w:val="30"/>
        </w:rPr>
        <w:t>descended upon her, painting vibrant hues onto the canvas, oblivious to time, deadlines, or societal expectations. He was the architect, building structured realities; she was the artist, painting dreams onto a canvas.</w:t>
      </w:r>
    </w:p>
    <w:p w14:paraId="2AA1DEB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café itself, a quiet haven amidst the city's chaos, became a microcosm of their contrasting personalities. His precise movements as he sipped his coffee – a slow, deliberate ritual– contrasted with her animated gestures and expressive laughter as she recounted a humorous anecdote about a particularly challenging painting session. Even their choice of pastries reflected their contrasting tastes – his, a simple croissant, her, a lavishly decorated chocolate tart.</w:t>
      </w:r>
    </w:p>
    <w:p w14:paraId="6151279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Through it all, a strange sort of unspoken connection </w:t>
      </w:r>
      <w:r>
        <w:rPr>
          <w:rFonts w:hint="default" w:ascii="Arial" w:hAnsi="Arial" w:cs="Arial"/>
        </w:rPr>
        <w:br w:type="textWrapping"/>
      </w:r>
      <w:r>
        <w:rPr>
          <w:rFonts w:hint="default" w:ascii="Arial" w:hAnsi="Arial" w:eastAsia="LiberationSerif" w:cs="Arial"/>
          <w:b w:val="0"/>
          <w:i w:val="0"/>
          <w:color w:val="000000"/>
          <w:sz w:val="30"/>
        </w:rPr>
        <w:t xml:space="preserve">simmered beneath the surface, a fascinating interplay of attraction and repulsion. Their differences, initially a source of irritation, slowly began to reveal a surprising symmetry. His order balanced her chaos; her spontaneity challenged his rigidity; his precision sparked her creativity. They were two halves of a whole, different yet complementary, drawn </w:t>
      </w:r>
      <w:r>
        <w:rPr>
          <w:rFonts w:hint="default" w:ascii="Arial" w:hAnsi="Arial" w:cs="Arial"/>
        </w:rPr>
        <w:br w:type="textWrapping"/>
      </w:r>
      <w:r>
        <w:rPr>
          <w:rFonts w:hint="default" w:ascii="Arial" w:hAnsi="Arial" w:eastAsia="LiberationSerif" w:cs="Arial"/>
          <w:b w:val="0"/>
          <w:i w:val="0"/>
          <w:color w:val="000000"/>
          <w:sz w:val="30"/>
        </w:rPr>
        <w:t xml:space="preserve">together by a force neither fully understood. The clash of their personalities, instead of repelling them, created a </w:t>
      </w:r>
      <w:r>
        <w:rPr>
          <w:rFonts w:hint="default" w:ascii="Arial" w:hAnsi="Arial" w:cs="Arial"/>
        </w:rPr>
        <w:br w:type="textWrapping"/>
      </w:r>
      <w:r>
        <w:rPr>
          <w:rFonts w:hint="default" w:ascii="Arial" w:hAnsi="Arial" w:eastAsia="LiberationSerif" w:cs="Arial"/>
          <w:b w:val="0"/>
          <w:i w:val="0"/>
          <w:color w:val="000000"/>
          <w:sz w:val="30"/>
        </w:rPr>
        <w:t>vibrant energy, a compelling tension that promised a future as unpredictable and exciting as the colours on Olivia’s canvas. The chapter ended with an unspoken promise, a lingering glance across a table laden with half-eaten pastries and empty coffee cups; the echoes of their witty banter hanging in the air, a silent testament to the unexpected start of a remarkable romance. The city outside continued its frenzied pace, but inside the café, a different kind of magic</w:t>
      </w:r>
    </w:p>
    <w:p w14:paraId="03EEBB66">
      <w:pPr>
        <w:rPr>
          <w:rFonts w:hint="default" w:ascii="Arial" w:hAnsi="Arial" w:cs="Arial"/>
        </w:rPr>
        <w:sectPr>
          <w:pgSz w:w="12240" w:h="15840"/>
          <w:pgMar w:top="1440" w:right="1800" w:bottom="1440" w:left="1800" w:header="720" w:footer="720" w:gutter="0"/>
          <w:cols w:space="720" w:num="1"/>
          <w:docGrid w:linePitch="360" w:charSpace="0"/>
        </w:sectPr>
      </w:pPr>
    </w:p>
    <w:p w14:paraId="2155B3DC">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was brewing, a magic born from the unexpected collision of two very different souls.</w:t>
      </w:r>
    </w:p>
    <w:p w14:paraId="6415B829">
      <w:pPr>
        <w:rPr>
          <w:rFonts w:hint="default" w:ascii="Arial" w:hAnsi="Arial" w:cs="Arial"/>
        </w:rPr>
        <w:sectPr>
          <w:pgSz w:w="12240" w:h="15840"/>
          <w:pgMar w:top="1440" w:right="1800" w:bottom="1440" w:left="1800" w:header="720" w:footer="720" w:gutter="0"/>
          <w:cols w:space="720" w:num="1"/>
          <w:docGrid w:linePitch="360" w:charSpace="0"/>
        </w:sectPr>
      </w:pPr>
    </w:p>
    <w:p w14:paraId="68BEA27F">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Unveiling Hidden Depths</w:t>
      </w:r>
    </w:p>
    <w:p w14:paraId="40887C32">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days unfolded like a carefully orchestrated improvisation. Their paths continued to cross, each </w:t>
      </w:r>
      <w:r>
        <w:rPr>
          <w:rFonts w:hint="default" w:ascii="Arial" w:hAnsi="Arial" w:cs="Arial"/>
        </w:rPr>
        <w:br w:type="textWrapping"/>
      </w:r>
      <w:r>
        <w:rPr>
          <w:rFonts w:hint="default" w:ascii="Arial" w:hAnsi="Arial" w:eastAsia="LiberationSerif" w:cs="Arial"/>
          <w:b w:val="0"/>
          <w:i w:val="0"/>
          <w:color w:val="000000"/>
          <w:sz w:val="30"/>
        </w:rPr>
        <w:t xml:space="preserve">encounter chipping away at the initial layers of animosity. It began subtly; a shared glance across a crowded street, a brief exchange of nods in the bustling marketplace. Then came more deliberate encounters, sparked by seemingly </w:t>
      </w:r>
      <w:r>
        <w:rPr>
          <w:rFonts w:hint="default" w:ascii="Arial" w:hAnsi="Arial" w:cs="Arial"/>
        </w:rPr>
        <w:br w:type="textWrapping"/>
      </w:r>
      <w:r>
        <w:rPr>
          <w:rFonts w:hint="default" w:ascii="Arial" w:hAnsi="Arial" w:eastAsia="LiberationSerif" w:cs="Arial"/>
          <w:b w:val="0"/>
          <w:i w:val="0"/>
          <w:color w:val="000000"/>
          <w:sz w:val="30"/>
        </w:rPr>
        <w:t xml:space="preserve">insignificant events. One afternoon, while Elias was </w:t>
      </w:r>
      <w:r>
        <w:rPr>
          <w:rFonts w:hint="default" w:ascii="Arial" w:hAnsi="Arial" w:cs="Arial"/>
        </w:rPr>
        <w:br w:type="textWrapping"/>
      </w:r>
      <w:r>
        <w:rPr>
          <w:rFonts w:hint="default" w:ascii="Arial" w:hAnsi="Arial" w:eastAsia="LiberationSerif" w:cs="Arial"/>
          <w:b w:val="0"/>
          <w:i w:val="0"/>
          <w:color w:val="000000"/>
          <w:sz w:val="30"/>
        </w:rPr>
        <w:t xml:space="preserve">sketching the preliminary designs for a new community center, he noticed Olivia sketching in a nearby park. She was capturing the vibrant energy of a group of children playing, their laughter echoing in the crisp autumn air. He found himself drawn to her focus, the way her hand moved swiftly and surely across the page, capturing the fleeting moments of joy. He hesitated before approaching, his inherent </w:t>
      </w:r>
      <w:r>
        <w:rPr>
          <w:rFonts w:hint="default" w:ascii="Arial" w:hAnsi="Arial" w:cs="Arial"/>
        </w:rPr>
        <w:br w:type="textWrapping"/>
      </w:r>
      <w:r>
        <w:rPr>
          <w:rFonts w:hint="default" w:ascii="Arial" w:hAnsi="Arial" w:eastAsia="LiberationSerif" w:cs="Arial"/>
          <w:b w:val="0"/>
          <w:i w:val="0"/>
          <w:color w:val="000000"/>
          <w:sz w:val="30"/>
        </w:rPr>
        <w:t>formality battling with a newfound curiosity.</w:t>
      </w:r>
    </w:p>
    <w:p w14:paraId="4D65E92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finally approached, clearing his throat, the sound </w:t>
      </w:r>
      <w:r>
        <w:rPr>
          <w:rFonts w:hint="default" w:ascii="Arial" w:hAnsi="Arial" w:cs="Arial"/>
        </w:rPr>
        <w:br w:type="textWrapping"/>
      </w:r>
      <w:r>
        <w:rPr>
          <w:rFonts w:hint="default" w:ascii="Arial" w:hAnsi="Arial" w:eastAsia="LiberationSerif" w:cs="Arial"/>
          <w:b w:val="0"/>
          <w:i w:val="0"/>
          <w:color w:val="000000"/>
          <w:sz w:val="30"/>
        </w:rPr>
        <w:t>surprisingly hesitant. "Impressive," he said, his voice lacking its usual crispness. Olivia, startled, looked up, a smudge of charcoal on her cheek. She smiled, a genuine, unguarded smile that softened the sharp angles of her face. "Thank you," she replied, her voice lighter than he remembered.</w:t>
      </w:r>
    </w:p>
    <w:p w14:paraId="180D1BD1">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talked for hours that day, sitting on a nearby park </w:t>
      </w:r>
      <w:r>
        <w:rPr>
          <w:rFonts w:hint="default" w:ascii="Arial" w:hAnsi="Arial" w:cs="Arial"/>
        </w:rPr>
        <w:br w:type="textWrapping"/>
      </w:r>
      <w:r>
        <w:rPr>
          <w:rFonts w:hint="default" w:ascii="Arial" w:hAnsi="Arial" w:eastAsia="LiberationSerif" w:cs="Arial"/>
          <w:b w:val="0"/>
          <w:i w:val="0"/>
          <w:color w:val="000000"/>
          <w:sz w:val="30"/>
        </w:rPr>
        <w:t xml:space="preserve">bench, the leaves rustling around them like whispered </w:t>
      </w:r>
      <w:r>
        <w:rPr>
          <w:rFonts w:hint="default" w:ascii="Arial" w:hAnsi="Arial" w:cs="Arial"/>
        </w:rPr>
        <w:br w:type="textWrapping"/>
      </w:r>
      <w:r>
        <w:rPr>
          <w:rFonts w:hint="default" w:ascii="Arial" w:hAnsi="Arial" w:eastAsia="LiberationSerif" w:cs="Arial"/>
          <w:b w:val="0"/>
          <w:i w:val="0"/>
          <w:color w:val="000000"/>
          <w:sz w:val="30"/>
        </w:rPr>
        <w:t xml:space="preserve">secrets. They spoke of art and architecture, but their </w:t>
      </w:r>
      <w:r>
        <w:rPr>
          <w:rFonts w:hint="default" w:ascii="Arial" w:hAnsi="Arial" w:cs="Arial"/>
        </w:rPr>
        <w:br w:type="textWrapping"/>
      </w:r>
      <w:r>
        <w:rPr>
          <w:rFonts w:hint="default" w:ascii="Arial" w:hAnsi="Arial" w:eastAsia="LiberationSerif" w:cs="Arial"/>
          <w:b w:val="0"/>
          <w:i w:val="0"/>
          <w:color w:val="000000"/>
          <w:sz w:val="30"/>
        </w:rPr>
        <w:t xml:space="preserve">conversation transcended those technicalities, delving into deeper matters of inspiration, creativity, and the human condition. Elias discovered Olivia wasn't just a chaotic artist; she was deeply compassionate, fiercely independent, and possessed a playful wit that surprised him. He, in turn, </w:t>
      </w:r>
      <w:r>
        <w:rPr>
          <w:rFonts w:hint="default" w:ascii="Arial" w:hAnsi="Arial" w:cs="Arial"/>
        </w:rPr>
        <w:br w:type="textWrapping"/>
      </w:r>
      <w:r>
        <w:rPr>
          <w:rFonts w:hint="default" w:ascii="Arial" w:hAnsi="Arial" w:eastAsia="LiberationSerif" w:cs="Arial"/>
          <w:b w:val="0"/>
          <w:i w:val="0"/>
          <w:color w:val="000000"/>
          <w:sz w:val="30"/>
        </w:rPr>
        <w:t>revealed a side he rarely showed – a deep appreciation for beauty, a thoughtful sensitivity hidden beneath his seemingly</w:t>
      </w:r>
    </w:p>
    <w:p w14:paraId="7FA07DC5">
      <w:pPr>
        <w:rPr>
          <w:rFonts w:hint="default" w:ascii="Arial" w:hAnsi="Arial" w:cs="Arial"/>
        </w:rPr>
        <w:sectPr>
          <w:pgSz w:w="12240" w:h="15840"/>
          <w:pgMar w:top="1440" w:right="1800" w:bottom="1440" w:left="1800" w:header="720" w:footer="720" w:gutter="0"/>
          <w:cols w:space="720" w:num="1"/>
          <w:docGrid w:linePitch="360" w:charSpace="0"/>
        </w:sectPr>
      </w:pPr>
    </w:p>
    <w:p w14:paraId="5BB0F52B">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rigid exterior. He confessed to a childhood fascination with painting before his father's expectations steered him towards a more "practical" career.</w:t>
      </w:r>
    </w:p>
    <w:p w14:paraId="022372C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in turn, confessed that sometimes, her creativity was not a playful dance, but rather a struggle against the anxieties and uncertainties that life threw her way. The canvas became a battleground where she wrestled with emotions, leaving behind traces of her vulnerabilities. She shared stories of her travels, of encounters with people from different walks of life, of moments of both profound joy and crushing </w:t>
      </w:r>
      <w:r>
        <w:rPr>
          <w:rFonts w:hint="default" w:ascii="Arial" w:hAnsi="Arial" w:cs="Arial"/>
        </w:rPr>
        <w:br w:type="textWrapping"/>
      </w:r>
      <w:r>
        <w:rPr>
          <w:rFonts w:hint="default" w:ascii="Arial" w:hAnsi="Arial" w:eastAsia="LiberationSerif" w:cs="Arial"/>
          <w:b w:val="0"/>
          <w:i w:val="0"/>
          <w:color w:val="000000"/>
          <w:sz w:val="30"/>
        </w:rPr>
        <w:t>disappointment. Her words, brimming with raw emotion, touched Elias in ways he had never anticipated. He listened intently, captivated by her vulnerability and her unwavering spirit.</w:t>
      </w:r>
    </w:p>
    <w:p w14:paraId="552EA59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next encounter was at a vibrant art gallery, showcasing the works of emerging local artists. Olivia pointed out a piece that resembled a building rendered in vivid, almost surreal colors. “It reminds me of your designs,” she said, a twinkle in her eyes. Elias stared at the painting, initially taken aback, then slowly realizing the intricate details and imaginative geometry hidden within the colorful layers. He saw the bold lines and sharp angles he often incorporated into his architectural designs, but transposed onto a wholly different plane of existence. He recognized the emotional depth in the colors, the same kind of emotion he worked to suppress in his own projects, aiming for cold calculation and perfect precision. This common ground, the merging of their seemingly opposite worlds, began to bridge their initial differences.</w:t>
      </w:r>
    </w:p>
    <w:p w14:paraId="73B605E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They discussed the artist’s interpretation of form and </w:t>
      </w:r>
      <w:r>
        <w:rPr>
          <w:rFonts w:hint="default" w:ascii="Arial" w:hAnsi="Arial" w:cs="Arial"/>
        </w:rPr>
        <w:br w:type="textWrapping"/>
      </w:r>
      <w:r>
        <w:rPr>
          <w:rFonts w:hint="default" w:ascii="Arial" w:hAnsi="Arial" w:eastAsia="LiberationSerif" w:cs="Arial"/>
          <w:b w:val="0"/>
          <w:i w:val="0"/>
          <w:color w:val="000000"/>
          <w:sz w:val="30"/>
        </w:rPr>
        <w:t>function, the interplay between structure and emotion. He admitted that his designs, although functional, often lacked the vibrant emotional punch that he saw in Olivia's works.</w:t>
      </w:r>
    </w:p>
    <w:p w14:paraId="177A59BE">
      <w:pPr>
        <w:rPr>
          <w:rFonts w:hint="default" w:ascii="Arial" w:hAnsi="Arial" w:cs="Arial"/>
        </w:rPr>
        <w:sectPr>
          <w:pgSz w:w="12240" w:h="15840"/>
          <w:pgMar w:top="1440" w:right="1800" w:bottom="1440" w:left="1800" w:header="720" w:footer="720" w:gutter="0"/>
          <w:cols w:space="720" w:num="1"/>
          <w:docGrid w:linePitch="360" w:charSpace="0"/>
        </w:sectPr>
      </w:pPr>
    </w:p>
    <w:p w14:paraId="0C66A1A1">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 xml:space="preserve">He saw that structure didn’t exclude emotion; it merely contained it, channeling it into a different form of </w:t>
      </w:r>
      <w:r>
        <w:rPr>
          <w:rFonts w:hint="default" w:ascii="Arial" w:hAnsi="Arial" w:cs="Arial"/>
        </w:rPr>
        <w:br w:type="textWrapping"/>
      </w:r>
      <w:r>
        <w:rPr>
          <w:rFonts w:hint="default" w:ascii="Arial" w:hAnsi="Arial" w:eastAsia="LiberationSerif" w:cs="Arial"/>
          <w:b w:val="0"/>
          <w:i w:val="0"/>
          <w:color w:val="000000"/>
          <w:sz w:val="30"/>
        </w:rPr>
        <w:t xml:space="preserve">expression. He discovered an appreciation for the </w:t>
      </w:r>
      <w:r>
        <w:rPr>
          <w:rFonts w:hint="default" w:ascii="Arial" w:hAnsi="Arial" w:cs="Arial"/>
        </w:rPr>
        <w:br w:type="textWrapping"/>
      </w:r>
      <w:r>
        <w:rPr>
          <w:rFonts w:hint="default" w:ascii="Arial" w:hAnsi="Arial" w:eastAsia="LiberationSerif" w:cs="Arial"/>
          <w:b w:val="0"/>
          <w:i w:val="0"/>
          <w:color w:val="000000"/>
          <w:sz w:val="30"/>
        </w:rPr>
        <w:t xml:space="preserve">spontaneity of her artistic expression, realizing it was the counterpoint to the carefully constructed precision of his designs. He found himself drawn to the raw emotion she expressed through her art, an emotion he had long </w:t>
      </w:r>
      <w:r>
        <w:rPr>
          <w:rFonts w:hint="default" w:ascii="Arial" w:hAnsi="Arial" w:cs="Arial"/>
        </w:rPr>
        <w:br w:type="textWrapping"/>
      </w:r>
      <w:r>
        <w:rPr>
          <w:rFonts w:hint="default" w:ascii="Arial" w:hAnsi="Arial" w:eastAsia="LiberationSerif" w:cs="Arial"/>
          <w:b w:val="0"/>
          <w:i w:val="0"/>
          <w:color w:val="000000"/>
          <w:sz w:val="30"/>
        </w:rPr>
        <w:t>suppressed in his own life.</w:t>
      </w:r>
    </w:p>
    <w:p w14:paraId="074FA6F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Another encounter took a more unexpected turn. While walking through the city center, they stumbled upon a scene of gentle chaos: a young child, separated from his parents, was visibly distressed. Without a second thought, Olivia approached the child, her kindness and maternal instinct immediately apparent. Elias, instinctively protective, found himself working alongside her, helping to comfort the child and locate his frantic parents. In that shared moment of collaborative compassion, the remnants of their earlier </w:t>
      </w:r>
      <w:r>
        <w:rPr>
          <w:rFonts w:hint="default" w:ascii="Arial" w:hAnsi="Arial" w:cs="Arial"/>
        </w:rPr>
        <w:br w:type="textWrapping"/>
      </w:r>
      <w:r>
        <w:rPr>
          <w:rFonts w:hint="default" w:ascii="Arial" w:hAnsi="Arial" w:eastAsia="LiberationSerif" w:cs="Arial"/>
          <w:b w:val="0"/>
          <w:i w:val="0"/>
          <w:color w:val="000000"/>
          <w:sz w:val="30"/>
        </w:rPr>
        <w:t xml:space="preserve">disagreements faded into the background. They worked together efficiently, their combined strength creating a </w:t>
      </w:r>
      <w:r>
        <w:rPr>
          <w:rFonts w:hint="default" w:ascii="Arial" w:hAnsi="Arial" w:cs="Arial"/>
        </w:rPr>
        <w:br w:type="textWrapping"/>
      </w:r>
      <w:r>
        <w:rPr>
          <w:rFonts w:hint="default" w:ascii="Arial" w:hAnsi="Arial" w:eastAsia="LiberationSerif" w:cs="Arial"/>
          <w:b w:val="0"/>
          <w:i w:val="0"/>
          <w:color w:val="000000"/>
          <w:sz w:val="30"/>
        </w:rPr>
        <w:t>reassuring presence for the lost child. The relief on the parents’ faces, the child's relieved sobs, created an unspoken bond between Elias and Olivia. It was the first time they truly saw each other as allies, not adversaries. They walked away hand-in-hand after the reunification, a spontaneous, unspoken agreement; a new unspoken language had been created between them.</w:t>
      </w:r>
    </w:p>
    <w:p w14:paraId="1AC4464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shared experience softened the edges of their initial animosity. He saw her compassion; she saw his quiet </w:t>
      </w:r>
      <w:r>
        <w:rPr>
          <w:rFonts w:hint="default" w:ascii="Arial" w:hAnsi="Arial" w:cs="Arial"/>
        </w:rPr>
        <w:br w:type="textWrapping"/>
      </w:r>
      <w:r>
        <w:rPr>
          <w:rFonts w:hint="default" w:ascii="Arial" w:hAnsi="Arial" w:eastAsia="LiberationSerif" w:cs="Arial"/>
          <w:b w:val="0"/>
          <w:i w:val="0"/>
          <w:color w:val="000000"/>
          <w:sz w:val="30"/>
        </w:rPr>
        <w:t xml:space="preserve">strength. In the days that followed, they explored their city in new ways. They visited the botanical gardens, the quiet peace of nature providing a stark contrast to the city's </w:t>
      </w:r>
      <w:r>
        <w:rPr>
          <w:rFonts w:hint="default" w:ascii="Arial" w:hAnsi="Arial" w:cs="Arial"/>
        </w:rPr>
        <w:br w:type="textWrapping"/>
      </w:r>
      <w:r>
        <w:rPr>
          <w:rFonts w:hint="default" w:ascii="Arial" w:hAnsi="Arial" w:eastAsia="LiberationSerif" w:cs="Arial"/>
          <w:b w:val="0"/>
          <w:i w:val="0"/>
          <w:color w:val="000000"/>
          <w:sz w:val="30"/>
        </w:rPr>
        <w:t>frenetic energy. He discovered her love for plants, her keen observation of nature’s delicate intricacies, mirroring the same detail-oriented approach he brought to his work. She</w:t>
      </w:r>
    </w:p>
    <w:p w14:paraId="5A6FC435">
      <w:pPr>
        <w:rPr>
          <w:rFonts w:hint="default" w:ascii="Arial" w:hAnsi="Arial" w:cs="Arial"/>
        </w:rPr>
        <w:sectPr>
          <w:pgSz w:w="12240" w:h="15840"/>
          <w:pgMar w:top="1440" w:right="1800" w:bottom="1440" w:left="1800" w:header="720" w:footer="720" w:gutter="0"/>
          <w:cols w:space="720" w:num="1"/>
          <w:docGrid w:linePitch="360" w:charSpace="0"/>
        </w:sectPr>
      </w:pPr>
    </w:p>
    <w:p w14:paraId="0343C5FA">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saw a different side of him, one less preoccupied with schedules and deadlines, more focused on the beauty that surrounded them.</w:t>
      </w:r>
    </w:p>
    <w:p w14:paraId="0302184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interactions became more natural, less like a clash of ideologies and more like a dance of discovering shared ground. The conversation flowed more easily, revealing layers of their personalities they had previously hidden. He learned about her childhood dreams, her artistic influences, the struggles she had overcome. She learned about his </w:t>
      </w:r>
      <w:r>
        <w:rPr>
          <w:rFonts w:hint="default" w:ascii="Arial" w:hAnsi="Arial" w:cs="Arial"/>
        </w:rPr>
        <w:br w:type="textWrapping"/>
      </w:r>
      <w:r>
        <w:rPr>
          <w:rFonts w:hint="default" w:ascii="Arial" w:hAnsi="Arial" w:eastAsia="LiberationSerif" w:cs="Arial"/>
          <w:b w:val="0"/>
          <w:i w:val="0"/>
          <w:color w:val="000000"/>
          <w:sz w:val="30"/>
        </w:rPr>
        <w:t xml:space="preserve">upbringing, his family, the pressures he faced in his </w:t>
      </w:r>
      <w:r>
        <w:rPr>
          <w:rFonts w:hint="default" w:ascii="Arial" w:hAnsi="Arial" w:cs="Arial"/>
        </w:rPr>
        <w:br w:type="textWrapping"/>
      </w:r>
      <w:r>
        <w:rPr>
          <w:rFonts w:hint="default" w:ascii="Arial" w:hAnsi="Arial" w:eastAsia="LiberationSerif" w:cs="Arial"/>
          <w:b w:val="0"/>
          <w:i w:val="0"/>
          <w:color w:val="000000"/>
          <w:sz w:val="30"/>
        </w:rPr>
        <w:t xml:space="preserve">demanding career. They shared their vulnerabilities, their hopes and fears, their dreams and disappointments. The walls they had initially erected between themselves began to crumble, replaced by a growing sense of intimacy and </w:t>
      </w:r>
      <w:r>
        <w:rPr>
          <w:rFonts w:hint="default" w:ascii="Arial" w:hAnsi="Arial" w:cs="Arial"/>
        </w:rPr>
        <w:br w:type="textWrapping"/>
      </w:r>
      <w:r>
        <w:rPr>
          <w:rFonts w:hint="default" w:ascii="Arial" w:hAnsi="Arial" w:eastAsia="LiberationSerif" w:cs="Arial"/>
          <w:b w:val="0"/>
          <w:i w:val="0"/>
          <w:color w:val="000000"/>
          <w:sz w:val="30"/>
        </w:rPr>
        <w:t xml:space="preserve">understanding. The quiet evenings spent together, sharing stories and laughter over simple dinners, felt far more </w:t>
      </w:r>
      <w:r>
        <w:rPr>
          <w:rFonts w:hint="default" w:ascii="Arial" w:hAnsi="Arial" w:cs="Arial"/>
        </w:rPr>
        <w:br w:type="textWrapping"/>
      </w:r>
      <w:r>
        <w:rPr>
          <w:rFonts w:hint="default" w:ascii="Arial" w:hAnsi="Arial" w:eastAsia="LiberationSerif" w:cs="Arial"/>
          <w:b w:val="0"/>
          <w:i w:val="0"/>
          <w:color w:val="000000"/>
          <w:sz w:val="30"/>
        </w:rPr>
        <w:t xml:space="preserve">significant than any grand gesture. The underlying </w:t>
      </w:r>
      <w:r>
        <w:rPr>
          <w:rFonts w:hint="default" w:ascii="Arial" w:hAnsi="Arial" w:cs="Arial"/>
        </w:rPr>
        <w:br w:type="textWrapping"/>
      </w:r>
      <w:r>
        <w:rPr>
          <w:rFonts w:hint="default" w:ascii="Arial" w:hAnsi="Arial" w:eastAsia="LiberationSerif" w:cs="Arial"/>
          <w:b w:val="0"/>
          <w:i w:val="0"/>
          <w:color w:val="000000"/>
          <w:sz w:val="30"/>
        </w:rPr>
        <w:t xml:space="preserve">connection, the shared respect for each other’s passions, deepened with every shared moment. Their shared </w:t>
      </w:r>
      <w:r>
        <w:rPr>
          <w:rFonts w:hint="default" w:ascii="Arial" w:hAnsi="Arial" w:cs="Arial"/>
        </w:rPr>
        <w:br w:type="textWrapping"/>
      </w:r>
      <w:r>
        <w:rPr>
          <w:rFonts w:hint="default" w:ascii="Arial" w:hAnsi="Arial" w:eastAsia="LiberationSerif" w:cs="Arial"/>
          <w:b w:val="0"/>
          <w:i w:val="0"/>
          <w:color w:val="000000"/>
          <w:sz w:val="30"/>
        </w:rPr>
        <w:t xml:space="preserve">experiences and intimate conversations began to reveal a deeper understanding, a bond that went beyond initial </w:t>
      </w:r>
      <w:r>
        <w:rPr>
          <w:rFonts w:hint="default" w:ascii="Arial" w:hAnsi="Arial" w:cs="Arial"/>
        </w:rPr>
        <w:br w:type="textWrapping"/>
      </w:r>
      <w:r>
        <w:rPr>
          <w:rFonts w:hint="default" w:ascii="Arial" w:hAnsi="Arial" w:eastAsia="LiberationSerif" w:cs="Arial"/>
          <w:b w:val="0"/>
          <w:i w:val="0"/>
          <w:color w:val="000000"/>
          <w:sz w:val="30"/>
        </w:rPr>
        <w:t xml:space="preserve">impressions. The city, once a backdrop to their chance </w:t>
      </w:r>
      <w:r>
        <w:rPr>
          <w:rFonts w:hint="default" w:ascii="Arial" w:hAnsi="Arial" w:cs="Arial"/>
        </w:rPr>
        <w:br w:type="textWrapping"/>
      </w:r>
      <w:r>
        <w:rPr>
          <w:rFonts w:hint="default" w:ascii="Arial" w:hAnsi="Arial" w:eastAsia="LiberationSerif" w:cs="Arial"/>
          <w:b w:val="0"/>
          <w:i w:val="0"/>
          <w:color w:val="000000"/>
          <w:sz w:val="30"/>
        </w:rPr>
        <w:t xml:space="preserve">encounters, now served as a witness to the blossoming of an unexpected love story. The subtle connection which </w:t>
      </w:r>
      <w:r>
        <w:rPr>
          <w:rFonts w:hint="default" w:ascii="Arial" w:hAnsi="Arial" w:cs="Arial"/>
        </w:rPr>
        <w:br w:type="textWrapping"/>
      </w:r>
      <w:r>
        <w:rPr>
          <w:rFonts w:hint="default" w:ascii="Arial" w:hAnsi="Arial" w:eastAsia="LiberationSerif" w:cs="Arial"/>
          <w:b w:val="0"/>
          <w:i w:val="0"/>
          <w:color w:val="000000"/>
          <w:sz w:val="30"/>
        </w:rPr>
        <w:t xml:space="preserve">previously lingered beneath the surface was now undeniable, a tangible force between them – a beautiful counterpoint to the controlled chaos of their initial meetings. The once rigid lines of their personalities seemed to bend and merge, </w:t>
      </w:r>
      <w:r>
        <w:rPr>
          <w:rFonts w:hint="default" w:ascii="Arial" w:hAnsi="Arial" w:cs="Arial"/>
        </w:rPr>
        <w:br w:type="textWrapping"/>
      </w:r>
      <w:r>
        <w:rPr>
          <w:rFonts w:hint="default" w:ascii="Arial" w:hAnsi="Arial" w:eastAsia="LiberationSerif" w:cs="Arial"/>
          <w:b w:val="0"/>
          <w:i w:val="0"/>
          <w:color w:val="000000"/>
          <w:sz w:val="30"/>
        </w:rPr>
        <w:t>painting a new picture of mutual understanding.</w:t>
      </w:r>
    </w:p>
    <w:p w14:paraId="7E4036EA">
      <w:pPr>
        <w:rPr>
          <w:rFonts w:hint="default" w:ascii="Arial" w:hAnsi="Arial" w:cs="Arial"/>
        </w:rPr>
        <w:sectPr>
          <w:pgSz w:w="12240" w:h="15840"/>
          <w:pgMar w:top="1440" w:right="1800" w:bottom="1440" w:left="1800" w:header="720" w:footer="720" w:gutter="0"/>
          <w:cols w:space="720" w:num="1"/>
          <w:docGrid w:linePitch="360" w:charSpace="0"/>
        </w:sectPr>
      </w:pPr>
    </w:p>
    <w:p w14:paraId="0A9B1AB3">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Growing Attraction</w:t>
      </w:r>
    </w:p>
    <w:p w14:paraId="75AFBA9C">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evening, after a particularly engaging conversation about the merits of brutalist architecture versus the fluidity of Art Nouveau, they found themselves strolling through the city's quieter, less-traveled streets. The air was cool, carrying the scent of rain and damp earth. The city lights cast long shadows, stretching and warping their forms into surreal shapes. Elias, usually so precise in his movements, found himself walking slightly closer to Olivia than usual. Their shoulders brushed, a fleeting touch that sent a jolt of </w:t>
      </w:r>
      <w:r>
        <w:rPr>
          <w:rFonts w:hint="default" w:ascii="Arial" w:hAnsi="Arial" w:cs="Arial"/>
        </w:rPr>
        <w:br w:type="textWrapping"/>
      </w:r>
      <w:r>
        <w:rPr>
          <w:rFonts w:hint="default" w:ascii="Arial" w:hAnsi="Arial" w:eastAsia="LiberationSerif" w:cs="Arial"/>
          <w:b w:val="0"/>
          <w:i w:val="0"/>
          <w:color w:val="000000"/>
          <w:sz w:val="30"/>
        </w:rPr>
        <w:t xml:space="preserve">unexpected energy through him. He glanced at Olivia, </w:t>
      </w:r>
      <w:r>
        <w:rPr>
          <w:rFonts w:hint="default" w:ascii="Arial" w:hAnsi="Arial" w:cs="Arial"/>
        </w:rPr>
        <w:br w:type="textWrapping"/>
      </w:r>
      <w:r>
        <w:rPr>
          <w:rFonts w:hint="default" w:ascii="Arial" w:hAnsi="Arial" w:eastAsia="LiberationSerif" w:cs="Arial"/>
          <w:b w:val="0"/>
          <w:i w:val="0"/>
          <w:color w:val="000000"/>
          <w:sz w:val="30"/>
        </w:rPr>
        <w:t>catching her eye, and for a moment, time seemed to stand still. Her gaze held a warmth he hadn't noticed before, a depth that transcended their professional interactions. A blush crept onto her cheeks, mirroring the subtle flush that rose in his own. The silence between them felt charged, thick with an unspoken energy. The air hummed with a silent question, hanging between them, unanswered yet palpable.</w:t>
      </w:r>
    </w:p>
    <w:p w14:paraId="3282593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continued walking in companionable silence, the </w:t>
      </w:r>
      <w:r>
        <w:rPr>
          <w:rFonts w:hint="default" w:ascii="Arial" w:hAnsi="Arial" w:cs="Arial"/>
        </w:rPr>
        <w:br w:type="textWrapping"/>
      </w:r>
      <w:r>
        <w:rPr>
          <w:rFonts w:hint="default" w:ascii="Arial" w:hAnsi="Arial" w:eastAsia="LiberationSerif" w:cs="Arial"/>
          <w:b w:val="0"/>
          <w:i w:val="0"/>
          <w:color w:val="000000"/>
          <w:sz w:val="30"/>
        </w:rPr>
        <w:t xml:space="preserve">unspoken connection hanging heavier than the damp night air. The quiet hum of the city faded into the background, replaced by the rhythm of their footsteps, a shared beat that resonated between them. The soft glow of a street lamp illuminated Olivia's face, highlighting the delicate curve of her cheekbone, the subtle play of light and shadow in her eyes. Elias found himself captivated, lost in the beauty of her features, the unspoken intimacy deepening with each passing moment. He felt a shift within himself, a thawing of the rigid exterior he usually presented to the world. The walls he had so carefully constructed around his heart seemed to be </w:t>
      </w:r>
      <w:r>
        <w:rPr>
          <w:rFonts w:hint="default" w:ascii="Arial" w:hAnsi="Arial" w:cs="Arial"/>
        </w:rPr>
        <w:br w:type="textWrapping"/>
      </w:r>
      <w:r>
        <w:rPr>
          <w:rFonts w:hint="default" w:ascii="Arial" w:hAnsi="Arial" w:eastAsia="LiberationSerif" w:cs="Arial"/>
          <w:b w:val="0"/>
          <w:i w:val="0"/>
          <w:color w:val="000000"/>
          <w:sz w:val="30"/>
        </w:rPr>
        <w:t xml:space="preserve">crumbling, little by little, under the weight of this </w:t>
      </w:r>
      <w:r>
        <w:rPr>
          <w:rFonts w:hint="default" w:ascii="Arial" w:hAnsi="Arial" w:cs="Arial"/>
        </w:rPr>
        <w:br w:type="textWrapping"/>
      </w:r>
      <w:r>
        <w:rPr>
          <w:rFonts w:hint="default" w:ascii="Arial" w:hAnsi="Arial" w:eastAsia="LiberationSerif" w:cs="Arial"/>
          <w:b w:val="0"/>
          <w:i w:val="0"/>
          <w:color w:val="000000"/>
          <w:sz w:val="30"/>
        </w:rPr>
        <w:t>burgeoning attraction.</w:t>
      </w:r>
    </w:p>
    <w:p w14:paraId="7DCB833F">
      <w:pPr>
        <w:rPr>
          <w:rFonts w:hint="default" w:ascii="Arial" w:hAnsi="Arial" w:cs="Arial"/>
        </w:rPr>
        <w:sectPr>
          <w:pgSz w:w="12240" w:h="15840"/>
          <w:pgMar w:top="1440" w:right="1800" w:bottom="1440" w:left="1800" w:header="720" w:footer="720" w:gutter="0"/>
          <w:cols w:space="720" w:num="1"/>
          <w:docGrid w:linePitch="360" w:charSpace="0"/>
        </w:sectPr>
      </w:pPr>
    </w:p>
    <w:p w14:paraId="7F3E3D42">
      <w:pPr>
        <w:widowControl/>
        <w:autoSpaceDE w:val="0"/>
        <w:autoSpaceDN w:val="0"/>
        <w:spacing w:before="179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next meeting was a shared dinner at a small, family-owned trattoria tucked away in a quiet alley. The aroma of garlic, herbs, and simmering sauces filled the air. The </w:t>
      </w:r>
      <w:r>
        <w:rPr>
          <w:rFonts w:hint="default" w:ascii="Arial" w:hAnsi="Arial" w:cs="Arial"/>
        </w:rPr>
        <w:br w:type="textWrapping"/>
      </w:r>
      <w:r>
        <w:rPr>
          <w:rFonts w:hint="default" w:ascii="Arial" w:hAnsi="Arial" w:eastAsia="LiberationSerif" w:cs="Arial"/>
          <w:b w:val="0"/>
          <w:i w:val="0"/>
          <w:color w:val="000000"/>
          <w:sz w:val="30"/>
        </w:rPr>
        <w:t xml:space="preserve">intimate setting, a world away from the bustling city center, fostered a more relaxed and intimate atmosphere. Over plates of steaming pasta and glasses of rich red wine, they shared laughter and stories, their conversation weaving effortlessly between personal anecdotes and shared dreams. Elias, usually so reserved, found himself speaking with an unexpected openness. He shared stories from his childhood, his struggles, and his hopes for the future. He discovered, to his surprise, that he wasn't intimidated by Olivia's </w:t>
      </w:r>
      <w:r>
        <w:rPr>
          <w:rFonts w:hint="default" w:ascii="Arial" w:hAnsi="Arial" w:cs="Arial"/>
        </w:rPr>
        <w:br w:type="textWrapping"/>
      </w:r>
      <w:r>
        <w:rPr>
          <w:rFonts w:hint="default" w:ascii="Arial" w:hAnsi="Arial" w:eastAsia="LiberationSerif" w:cs="Arial"/>
          <w:b w:val="0"/>
          <w:i w:val="0"/>
          <w:color w:val="000000"/>
          <w:sz w:val="30"/>
        </w:rPr>
        <w:t>spontaneity or artistic chaos. Instead, he found it refreshing, a vibrant counterpoint to his own structured life. He found that he enjoyed her playful challenges to his meticulously crafted worldviews.</w:t>
      </w:r>
    </w:p>
    <w:p w14:paraId="54310A5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in turn, shared her vulnerabilities with a grace he found endearing. She spoke of her artistic struggles, the anxieties that haunted her creative process, and the moments of self-doubt that threatened to derail her passion. Her </w:t>
      </w:r>
      <w:r>
        <w:rPr>
          <w:rFonts w:hint="default" w:ascii="Arial" w:hAnsi="Arial" w:cs="Arial"/>
        </w:rPr>
        <w:br w:type="textWrapping"/>
      </w:r>
      <w:r>
        <w:rPr>
          <w:rFonts w:hint="default" w:ascii="Arial" w:hAnsi="Arial" w:eastAsia="LiberationSerif" w:cs="Arial"/>
          <w:b w:val="0"/>
          <w:i w:val="0"/>
          <w:color w:val="000000"/>
          <w:sz w:val="30"/>
        </w:rPr>
        <w:t>honesty disarmed him, revealing a depth of character that resonated deeply within him. Their conversation flowed naturally, punctuated by shared smiles and knowing glances. The physical distance between them lessened, their bodies naturally leaning closer as if drawn together by an invisible force. Their hands brushed against each other across the small table, their fingers lingering for a moment longer than necessary. The touch was light, yet it carried a weight of unspoken emotion. The casual touch sent shivers down his spine; his heart responded with a leap that defied logic.</w:t>
      </w:r>
    </w:p>
    <w:p w14:paraId="26925B3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After dinner, as they walked home under a canopy of stars, the city lights twinkling like distant fireflies, a different kind of silence enveloped them. It wasn't the nervous silence of</w:t>
      </w:r>
    </w:p>
    <w:p w14:paraId="3245FB12">
      <w:pPr>
        <w:rPr>
          <w:rFonts w:hint="default" w:ascii="Arial" w:hAnsi="Arial" w:cs="Arial"/>
        </w:rPr>
        <w:sectPr>
          <w:pgSz w:w="12240" w:h="15840"/>
          <w:pgMar w:top="1440" w:right="1800" w:bottom="1440" w:left="1800" w:header="720" w:footer="720" w:gutter="0"/>
          <w:cols w:space="720" w:num="1"/>
          <w:docGrid w:linePitch="360" w:charSpace="0"/>
        </w:sectPr>
      </w:pPr>
    </w:p>
    <w:p w14:paraId="4AE8951D">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first encounters, but a comfortable silence, filled with a shared understanding, a quiet acknowledgment of the </w:t>
      </w:r>
      <w:r>
        <w:rPr>
          <w:rFonts w:hint="default" w:ascii="Arial" w:hAnsi="Arial" w:cs="Arial"/>
        </w:rPr>
        <w:br w:type="textWrapping"/>
      </w:r>
      <w:r>
        <w:rPr>
          <w:rFonts w:hint="default" w:ascii="Arial" w:hAnsi="Arial" w:eastAsia="LiberationSerif" w:cs="Arial"/>
          <w:b w:val="0"/>
          <w:i w:val="0"/>
          <w:color w:val="000000"/>
          <w:sz w:val="30"/>
        </w:rPr>
        <w:t xml:space="preserve">unspoken attraction that had blossomed between them. The air crackled with an unseen energy, a tangible awareness of the growing connection. Their hands brushed again, </w:t>
      </w:r>
      <w:r>
        <w:rPr>
          <w:rFonts w:hint="default" w:ascii="Arial" w:hAnsi="Arial" w:cs="Arial"/>
        </w:rPr>
        <w:br w:type="textWrapping"/>
      </w:r>
      <w:r>
        <w:rPr>
          <w:rFonts w:hint="default" w:ascii="Arial" w:hAnsi="Arial" w:eastAsia="LiberationSerif" w:cs="Arial"/>
          <w:b w:val="0"/>
          <w:i w:val="0"/>
          <w:color w:val="000000"/>
          <w:sz w:val="30"/>
        </w:rPr>
        <w:t>accidentally this time, yet the lingering touch sent a fresh wave of warmth through Elias's veins. He realized that his carefully constructed barriers were crumbling, replaced by a vulnerability he hadn't anticipated, a vulnerability that felt strangely liberating.</w:t>
      </w:r>
    </w:p>
    <w:p w14:paraId="2EEFE2C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One evening, while watching the sunset from a rooftop overlooking the city, Elias found the courage to verbalize what had been growing between them. He described the way her laughter could light up a room, the way her eyes held a depth that captivated him, the way her passion for life was infectious. He spoke of her intelligence, her strength, and her resilience, things that initially challenged him but now held an irresistible charm. He admitted he was captivated by her spirit, her creative energy, the passion that poured from her. He spoke from his heart, his usually precise words tumbling over each other, driven by the intensity of his feelings.</w:t>
      </w:r>
    </w:p>
    <w:p w14:paraId="0B30028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listened intently, her gaze fixed on his. When he </w:t>
      </w:r>
      <w:r>
        <w:rPr>
          <w:rFonts w:hint="default" w:ascii="Arial" w:hAnsi="Arial" w:cs="Arial"/>
        </w:rPr>
        <w:br w:type="textWrapping"/>
      </w:r>
      <w:r>
        <w:rPr>
          <w:rFonts w:hint="default" w:ascii="Arial" w:hAnsi="Arial" w:eastAsia="LiberationSerif" w:cs="Arial"/>
          <w:b w:val="0"/>
          <w:i w:val="0"/>
          <w:color w:val="000000"/>
          <w:sz w:val="30"/>
        </w:rPr>
        <w:t xml:space="preserve">finished, her response was a quiet smile, a look that spoke volumes. She confessed that she had been feeling the same pull, the same unspoken connection that had grown between them. She admitted to finding his quiet strength and </w:t>
      </w:r>
      <w:r>
        <w:rPr>
          <w:rFonts w:hint="default" w:ascii="Arial" w:hAnsi="Arial" w:cs="Arial"/>
        </w:rPr>
        <w:br w:type="textWrapping"/>
      </w:r>
      <w:r>
        <w:rPr>
          <w:rFonts w:hint="default" w:ascii="Arial" w:hAnsi="Arial" w:eastAsia="LiberationSerif" w:cs="Arial"/>
          <w:b w:val="0"/>
          <w:i w:val="0"/>
          <w:color w:val="000000"/>
          <w:sz w:val="30"/>
        </w:rPr>
        <w:t xml:space="preserve">unwavering support endearing. The reserved facade he had presented initially had intrigued her, and she had found </w:t>
      </w:r>
      <w:r>
        <w:rPr>
          <w:rFonts w:hint="default" w:ascii="Arial" w:hAnsi="Arial" w:cs="Arial"/>
        </w:rPr>
        <w:br w:type="textWrapping"/>
      </w:r>
      <w:r>
        <w:rPr>
          <w:rFonts w:hint="default" w:ascii="Arial" w:hAnsi="Arial" w:eastAsia="LiberationSerif" w:cs="Arial"/>
          <w:b w:val="0"/>
          <w:i w:val="0"/>
          <w:color w:val="000000"/>
          <w:sz w:val="30"/>
        </w:rPr>
        <w:t xml:space="preserve">herself constantly drawn to the surprising depths of his </w:t>
      </w:r>
      <w:r>
        <w:rPr>
          <w:rFonts w:hint="default" w:ascii="Arial" w:hAnsi="Arial" w:cs="Arial"/>
        </w:rPr>
        <w:br w:type="textWrapping"/>
      </w:r>
      <w:r>
        <w:rPr>
          <w:rFonts w:hint="default" w:ascii="Arial" w:hAnsi="Arial" w:eastAsia="LiberationSerif" w:cs="Arial"/>
          <w:b w:val="0"/>
          <w:i w:val="0"/>
          <w:color w:val="000000"/>
          <w:sz w:val="30"/>
        </w:rPr>
        <w:t>character. She had been surprised by the quiet intensity of his gaze and the unexpected warmth of his smile. The intensity of his confession revealed the depths of his character that previously had been hidden. His vulnerabilities touched her</w:t>
      </w:r>
    </w:p>
    <w:p w14:paraId="10C48647">
      <w:pPr>
        <w:rPr>
          <w:rFonts w:hint="default" w:ascii="Arial" w:hAnsi="Arial" w:cs="Arial"/>
        </w:rPr>
        <w:sectPr>
          <w:pgSz w:w="12240" w:h="15840"/>
          <w:pgMar w:top="1440" w:right="1800" w:bottom="1440" w:left="1800" w:header="720" w:footer="720" w:gutter="0"/>
          <w:cols w:space="720" w:num="1"/>
          <w:docGrid w:linePitch="360" w:charSpace="0"/>
        </w:sectPr>
      </w:pPr>
    </w:p>
    <w:p w14:paraId="44CFECFA">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heart, creating a bond that defied the boundaries they had previously created.</w:t>
      </w:r>
    </w:p>
    <w:p w14:paraId="54558F3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She confessed to being drawn to his quiet strength, his </w:t>
      </w:r>
      <w:r>
        <w:rPr>
          <w:rFonts w:hint="default" w:ascii="Arial" w:hAnsi="Arial" w:cs="Arial"/>
        </w:rPr>
        <w:br w:type="textWrapping"/>
      </w:r>
      <w:r>
        <w:rPr>
          <w:rFonts w:hint="default" w:ascii="Arial" w:hAnsi="Arial" w:eastAsia="LiberationSerif" w:cs="Arial"/>
          <w:b w:val="0"/>
          <w:i w:val="0"/>
          <w:color w:val="000000"/>
          <w:sz w:val="30"/>
        </w:rPr>
        <w:t xml:space="preserve">intelligence, and the unexpected warmth he displayed when he allowed himself to drop his guarded facade. His </w:t>
      </w:r>
      <w:r>
        <w:rPr>
          <w:rFonts w:hint="default" w:ascii="Arial" w:hAnsi="Arial" w:cs="Arial"/>
        </w:rPr>
        <w:br w:type="textWrapping"/>
      </w:r>
      <w:r>
        <w:rPr>
          <w:rFonts w:hint="default" w:ascii="Arial" w:hAnsi="Arial" w:eastAsia="LiberationSerif" w:cs="Arial"/>
          <w:b w:val="0"/>
          <w:i w:val="0"/>
          <w:color w:val="000000"/>
          <w:sz w:val="30"/>
        </w:rPr>
        <w:t>vulnerability was unexpected, and it charmed her. She spoke of the way he had helped her see the beauty in the details, both in her art and in her own life. Their shared experiences, from the chance encounters in the city streets to the quiet evenings spent together, had woven an invisible thread between them, forging a bond far stronger than either of them had ever anticipated.</w:t>
      </w:r>
    </w:p>
    <w:p w14:paraId="6C5EE92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following days were filled with a newfound sense of intimacy. Their shared silences were as meaningful as their conversations. A touch, a glance, a shared smile – these small gestures carried a weight of unspoken understanding.</w:t>
      </w:r>
    </w:p>
    <w:p w14:paraId="523D0A38">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subtle shift in their interactions, from professional colleagues to something far more profound, marked a new stage in their burgeoning relationship. The air between them buzzed with unspoken desires and mutual admiration. The underlying current of their connection seemed to amplify with every passing moment. The city that once served as a backdrop to their chance encounters now witnessed the unfolding of an unexpected romance.</w:t>
      </w:r>
    </w:p>
    <w:p w14:paraId="0D2C5BD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connection deepened as they explored the hidden corners of the city together. A quiet evening stroll along the river, a shared cup of coffee at a cozy café, a quiet moment watching the sunset – these simple moments felt significant, filled with an unspoken intimacy. The growing attraction was no longer a subtle undercurrent, but a palpable force between them. The city, once a mere backdrop to their story, now seemed to be complicit in their developing relationship, offering the perfect settings for their burgeoning connection.</w:t>
      </w:r>
    </w:p>
    <w:p w14:paraId="4A1F0193">
      <w:pPr>
        <w:rPr>
          <w:rFonts w:hint="default" w:ascii="Arial" w:hAnsi="Arial" w:cs="Arial"/>
        </w:rPr>
        <w:sectPr>
          <w:pgSz w:w="12240" w:h="15840"/>
          <w:pgMar w:top="1440" w:right="1800" w:bottom="1440" w:left="1800" w:header="720" w:footer="720" w:gutter="0"/>
          <w:cols w:space="720" w:num="1"/>
          <w:docGrid w:linePitch="360" w:charSpace="0"/>
        </w:sectPr>
      </w:pPr>
    </w:p>
    <w:p w14:paraId="285FB33B">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once rigid lines between their personalities began to soften, replaced by a newfound appreciation for each other's differences. They complemented each other, their contrasting styles and perspectives creating a rich tapestry of shared experiences and mutual understanding. The city lights </w:t>
      </w:r>
      <w:r>
        <w:rPr>
          <w:rFonts w:hint="default" w:ascii="Arial" w:hAnsi="Arial" w:cs="Arial"/>
        </w:rPr>
        <w:br w:type="textWrapping"/>
      </w:r>
      <w:r>
        <w:rPr>
          <w:rFonts w:hint="default" w:ascii="Arial" w:hAnsi="Arial" w:eastAsia="LiberationSerif" w:cs="Arial"/>
          <w:b w:val="0"/>
          <w:i w:val="0"/>
          <w:color w:val="000000"/>
          <w:sz w:val="30"/>
        </w:rPr>
        <w:t xml:space="preserve">seemed to shine brighter, reflecting the growing glow of their newfound connection. It was clear that this was more than just a simple attraction; it was the beginning of </w:t>
      </w:r>
      <w:r>
        <w:rPr>
          <w:rFonts w:hint="default" w:ascii="Arial" w:hAnsi="Arial" w:cs="Arial"/>
        </w:rPr>
        <w:br w:type="textWrapping"/>
      </w:r>
      <w:r>
        <w:rPr>
          <w:rFonts w:hint="default" w:ascii="Arial" w:hAnsi="Arial" w:eastAsia="LiberationSerif" w:cs="Arial"/>
          <w:b w:val="0"/>
          <w:i w:val="0"/>
          <w:color w:val="000000"/>
          <w:sz w:val="30"/>
        </w:rPr>
        <w:t>something extraordinary.</w:t>
      </w:r>
    </w:p>
    <w:p w14:paraId="72393667">
      <w:pPr>
        <w:rPr>
          <w:rFonts w:hint="default" w:ascii="Arial" w:hAnsi="Arial" w:cs="Arial"/>
        </w:rPr>
        <w:sectPr>
          <w:pgSz w:w="12240" w:h="15840"/>
          <w:pgMar w:top="1440" w:right="1800" w:bottom="1440" w:left="1800" w:header="720" w:footer="720" w:gutter="0"/>
          <w:cols w:space="720" w:num="1"/>
          <w:docGrid w:linePitch="360" w:charSpace="0"/>
        </w:sectPr>
      </w:pPr>
    </w:p>
    <w:p w14:paraId="75E00602">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The First Date</w:t>
      </w:r>
    </w:p>
    <w:p w14:paraId="66EE88F4">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days were a whirlwind of anticipation. Elias found himself constantly rearranging his meticulously </w:t>
      </w:r>
      <w:r>
        <w:rPr>
          <w:rFonts w:hint="default" w:ascii="Arial" w:hAnsi="Arial" w:cs="Arial"/>
        </w:rPr>
        <w:br w:type="textWrapping"/>
      </w:r>
      <w:r>
        <w:rPr>
          <w:rFonts w:hint="default" w:ascii="Arial" w:hAnsi="Arial" w:eastAsia="LiberationSerif" w:cs="Arial"/>
          <w:b w:val="0"/>
          <w:i w:val="0"/>
          <w:color w:val="000000"/>
          <w:sz w:val="30"/>
        </w:rPr>
        <w:t xml:space="preserve">organized schedule, carving out pockets of time to simply think about Olivia, to replay their conversations in his mind, to analyze the subtle shifts in their interactions. He found himself drawn to the unpredictable nature of their </w:t>
      </w:r>
      <w:r>
        <w:rPr>
          <w:rFonts w:hint="default" w:ascii="Arial" w:hAnsi="Arial" w:cs="Arial"/>
        </w:rPr>
        <w:br w:type="textWrapping"/>
      </w:r>
      <w:r>
        <w:rPr>
          <w:rFonts w:hint="default" w:ascii="Arial" w:hAnsi="Arial" w:eastAsia="LiberationSerif" w:cs="Arial"/>
          <w:b w:val="0"/>
          <w:i w:val="0"/>
          <w:color w:val="000000"/>
          <w:sz w:val="30"/>
        </w:rPr>
        <w:t>connection, a stark contrast to the predictable rhythm of his life. The usually precise and controlled Elias found himself feeling a delightful sense of disarray.</w:t>
      </w:r>
    </w:p>
    <w:p w14:paraId="7EF9373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found the courage, finally, one crisp autumn evening, to ask Olivia out on a proper date. He chose his words </w:t>
      </w:r>
      <w:r>
        <w:rPr>
          <w:rFonts w:hint="default" w:ascii="Arial" w:hAnsi="Arial" w:cs="Arial"/>
        </w:rPr>
        <w:br w:type="textWrapping"/>
      </w:r>
      <w:r>
        <w:rPr>
          <w:rFonts w:hint="default" w:ascii="Arial" w:hAnsi="Arial" w:eastAsia="LiberationSerif" w:cs="Arial"/>
          <w:b w:val="0"/>
          <w:i w:val="0"/>
          <w:color w:val="000000"/>
          <w:sz w:val="30"/>
        </w:rPr>
        <w:t xml:space="preserve">carefully, his usual precision manifesting in the deliberate way he phrased his invitation. "Olivia," he began, his voice a low rumble that held both nervousness and a surprising tenderness, "I was wondering…if you might be interested in…dinner? Perhaps at that new Italian restaurant on </w:t>
      </w:r>
      <w:r>
        <w:rPr>
          <w:rFonts w:hint="default" w:ascii="Arial" w:hAnsi="Arial" w:cs="Arial"/>
        </w:rPr>
        <w:br w:type="textWrapping"/>
      </w:r>
      <w:r>
        <w:rPr>
          <w:rFonts w:hint="default" w:ascii="Arial" w:hAnsi="Arial" w:eastAsia="LiberationSerif" w:cs="Arial"/>
          <w:b w:val="0"/>
          <w:i w:val="0"/>
          <w:color w:val="000000"/>
          <w:sz w:val="30"/>
        </w:rPr>
        <w:t>Bleecker Street? They have a remarkable wine list."</w:t>
      </w:r>
    </w:p>
    <w:p w14:paraId="372E386E">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Olivia's laughter, a light chime against the muted backdrop of their office, was his reward. "Elias," she said, her eyes sparkling with mischief, "I'd be delighted."</w:t>
      </w:r>
    </w:p>
    <w:p w14:paraId="1D87A1D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restaurant, nestled in a quiet alcove away from the city's relentless energy, was bathed in a warm, inviting glow. The air was thick with the aromas of garlic, oregano, and </w:t>
      </w:r>
      <w:r>
        <w:rPr>
          <w:rFonts w:hint="default" w:ascii="Arial" w:hAnsi="Arial" w:cs="Arial"/>
        </w:rPr>
        <w:br w:type="textWrapping"/>
      </w:r>
      <w:r>
        <w:rPr>
          <w:rFonts w:hint="default" w:ascii="Arial" w:hAnsi="Arial" w:eastAsia="LiberationSerif" w:cs="Arial"/>
          <w:b w:val="0"/>
          <w:i w:val="0"/>
          <w:color w:val="000000"/>
          <w:sz w:val="30"/>
        </w:rPr>
        <w:t xml:space="preserve">simmering tomatoes. Soft Italian music played in the </w:t>
      </w:r>
      <w:r>
        <w:rPr>
          <w:rFonts w:hint="default" w:ascii="Arial" w:hAnsi="Arial" w:cs="Arial"/>
        </w:rPr>
        <w:br w:type="textWrapping"/>
      </w:r>
      <w:r>
        <w:rPr>
          <w:rFonts w:hint="default" w:ascii="Arial" w:hAnsi="Arial" w:eastAsia="LiberationSerif" w:cs="Arial"/>
          <w:b w:val="0"/>
          <w:i w:val="0"/>
          <w:color w:val="000000"/>
          <w:sz w:val="30"/>
        </w:rPr>
        <w:t>background, weaving a tapestry of romantic anticipation.</w:t>
      </w:r>
    </w:p>
    <w:p w14:paraId="39371267">
      <w:pPr>
        <w:widowControl/>
        <w:autoSpaceDE w:val="0"/>
        <w:autoSpaceDN w:val="0"/>
        <w:spacing w:before="0" w:after="0" w:line="360" w:lineRule="exact"/>
        <w:ind w:left="1000" w:right="1728" w:firstLine="0"/>
        <w:jc w:val="left"/>
        <w:rPr>
          <w:rFonts w:hint="default" w:ascii="Arial" w:hAnsi="Arial" w:cs="Arial"/>
        </w:rPr>
      </w:pPr>
      <w:r>
        <w:rPr>
          <w:rFonts w:hint="default" w:ascii="Arial" w:hAnsi="Arial" w:eastAsia="LiberationSerif" w:cs="Arial"/>
          <w:b w:val="0"/>
          <w:i w:val="0"/>
          <w:color w:val="000000"/>
          <w:sz w:val="30"/>
        </w:rPr>
        <w:t xml:space="preserve">The low lighting cast a flattering glow on Olivia’s face, highlighting the subtle shimmer of her eyes. Elias felt a nervous flutter in his stomach, a feeling strangely </w:t>
      </w:r>
      <w:r>
        <w:rPr>
          <w:rFonts w:hint="default" w:ascii="Arial" w:hAnsi="Arial" w:cs="Arial"/>
        </w:rPr>
        <w:br w:type="textWrapping"/>
      </w:r>
      <w:r>
        <w:rPr>
          <w:rFonts w:hint="default" w:ascii="Arial" w:hAnsi="Arial" w:eastAsia="LiberationSerif" w:cs="Arial"/>
          <w:b w:val="0"/>
          <w:i w:val="0"/>
          <w:color w:val="000000"/>
          <w:sz w:val="30"/>
        </w:rPr>
        <w:t>exhilarating.</w:t>
      </w:r>
    </w:p>
    <w:p w14:paraId="34688BE5">
      <w:pPr>
        <w:rPr>
          <w:rFonts w:hint="default" w:ascii="Arial" w:hAnsi="Arial" w:cs="Arial"/>
        </w:rPr>
        <w:sectPr>
          <w:pgSz w:w="12240" w:h="15840"/>
          <w:pgMar w:top="1440" w:right="1800" w:bottom="1440" w:left="1800" w:header="720" w:footer="720" w:gutter="0"/>
          <w:cols w:space="720" w:num="1"/>
          <w:docGrid w:linePitch="360" w:charSpace="0"/>
        </w:sectPr>
      </w:pPr>
    </w:p>
    <w:p w14:paraId="7CF03883">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radiant in a simple yet elegant dress, had made an effort. Her hair, usually cascading in creative chaos, was loosely pulled back, revealing the delicate curve of her neck.</w:t>
      </w:r>
    </w:p>
    <w:p w14:paraId="1BB6D1D5">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found himself captivated by the sight of her, his heart beating a rhythm he hadn’t felt before. The careful control he usually maintained seemed to melt away, replaced by a </w:t>
      </w:r>
      <w:r>
        <w:rPr>
          <w:rFonts w:hint="default" w:ascii="Arial" w:hAnsi="Arial" w:cs="Arial"/>
        </w:rPr>
        <w:br w:type="textWrapping"/>
      </w:r>
      <w:r>
        <w:rPr>
          <w:rFonts w:hint="default" w:ascii="Arial" w:hAnsi="Arial" w:eastAsia="LiberationSerif" w:cs="Arial"/>
          <w:b w:val="0"/>
          <w:i w:val="0"/>
          <w:color w:val="000000"/>
          <w:sz w:val="30"/>
        </w:rPr>
        <w:t>gentle warmth that spread through him. He found himself captivated by her beauty.</w:t>
      </w:r>
    </w:p>
    <w:p w14:paraId="4DFEAC3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conversation flowed easily, a blend of shared laughter and thoughtful silences. They talked about their work, their passions, their dreams. But the conversation transcended the mundane. He learned about her childhood in a small seaside town, the way the salty air and crashing waves had shaped her creative spirit. She learned about his childhood, </w:t>
      </w:r>
      <w:r>
        <w:rPr>
          <w:rFonts w:hint="default" w:ascii="Arial" w:hAnsi="Arial" w:cs="Arial"/>
        </w:rPr>
        <w:br w:type="textWrapping"/>
      </w:r>
      <w:r>
        <w:rPr>
          <w:rFonts w:hint="default" w:ascii="Arial" w:hAnsi="Arial" w:eastAsia="LiberationSerif" w:cs="Arial"/>
          <w:b w:val="0"/>
          <w:i w:val="0"/>
          <w:color w:val="000000"/>
          <w:sz w:val="30"/>
        </w:rPr>
        <w:t>surprisingly less structured than he often let on, filled with quiet adventures and a deep appreciation for the intricacies of the natural world. He spoke of his quiet moments of solace, his hidden joys and vulnerabilities.</w:t>
      </w:r>
    </w:p>
    <w:p w14:paraId="41100FE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She listened intently, her eyes reflecting the soft candlelight, her gaze never wavering. He found himself drawn to the quiet intensity of her attention, a stark contrast to the chaotic energy of his usual professional interactions. He spoke with an openness he hadn’t known he possessed, sharing his vulnerabilities, his fears, and his hopes for the future. He found that in her company, his carefully constructed walls felt less imposing, less essential.</w:t>
      </w:r>
    </w:p>
    <w:p w14:paraId="7392F3A1">
      <w:pPr>
        <w:widowControl/>
        <w:autoSpaceDE w:val="0"/>
        <w:autoSpaceDN w:val="0"/>
        <w:spacing w:before="36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They shared stories, reminiscing about their shared experiences at the architectural firm. The conversations flowed easily, peppered with laughter and insightful observations. He was surprised by the depth of her understanding, her ability to grasp the nuances of his</w:t>
      </w:r>
    </w:p>
    <w:p w14:paraId="1D07B60D">
      <w:pPr>
        <w:rPr>
          <w:rFonts w:hint="default" w:ascii="Arial" w:hAnsi="Arial" w:cs="Arial"/>
        </w:rPr>
        <w:sectPr>
          <w:pgSz w:w="12240" w:h="15840"/>
          <w:pgMar w:top="1440" w:right="1800" w:bottom="1440" w:left="1800" w:header="720" w:footer="720" w:gutter="0"/>
          <w:cols w:space="720" w:num="1"/>
          <w:docGrid w:linePitch="360" w:charSpace="0"/>
        </w:sectPr>
      </w:pPr>
    </w:p>
    <w:p w14:paraId="794462DE">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sometimes-complex world. The evening was more than just a date; it was a revelation.</w:t>
      </w:r>
    </w:p>
    <w:p w14:paraId="510A0E1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wine, a rich Cabernet Sauvignon, flowed smoothly, easing the tension between them. With each sip, the barrier between them seemed to dissolve a little more. They spoke about their aspirations, their fears, and their dreams. Elias learned about Olivia's struggles, her insecurities, and her fierce determination to succeed. He listened, his heart aching with a blend of admiration and empathy. He felt a deep connection with her, a bond that went beyond the superficial.</w:t>
      </w:r>
    </w:p>
    <w:p w14:paraId="07FD1953">
      <w:pPr>
        <w:widowControl/>
        <w:autoSpaceDE w:val="0"/>
        <w:autoSpaceDN w:val="0"/>
        <w:spacing w:before="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He felt a kinship with her soul, a shared journey of self-discovery.</w:t>
      </w:r>
    </w:p>
    <w:p w14:paraId="23752E1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As the evening progressed, the conversation grew more intimate, more personal. They shared secrets, both big and small, vulnerabilities and aspirations, anxieties and triumphs.</w:t>
      </w:r>
    </w:p>
    <w:p w14:paraId="6018A390">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They spoke of their deepest desires, their hidden fears, and the quiet moments of joy that brought them comfort. They laughed, they cried, they shared stories that painted vivid pictures of their lives, their experiences, their dreams.</w:t>
      </w:r>
    </w:p>
    <w:p w14:paraId="78A0D94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waiter brought their dessert – a delicate tiramisu, the creamy sweetness a perfect counterpoint to the robust flavors of their earlier courses. As they savored the dessert, a </w:t>
      </w:r>
      <w:r>
        <w:rPr>
          <w:rFonts w:hint="default" w:ascii="Arial" w:hAnsi="Arial" w:cs="Arial"/>
        </w:rPr>
        <w:br w:type="textWrapping"/>
      </w:r>
      <w:r>
        <w:rPr>
          <w:rFonts w:hint="default" w:ascii="Arial" w:hAnsi="Arial" w:eastAsia="LiberationSerif" w:cs="Arial"/>
          <w:b w:val="0"/>
          <w:i w:val="0"/>
          <w:color w:val="000000"/>
          <w:sz w:val="30"/>
        </w:rPr>
        <w:t xml:space="preserve">comfortable silence settled between them, a silence filled with unspoken understanding and mutual affection. The gentle hum of conversation from the other tables faded into the background, replaced by the gentle rhythm of their </w:t>
      </w:r>
      <w:r>
        <w:rPr>
          <w:rFonts w:hint="default" w:ascii="Arial" w:hAnsi="Arial" w:cs="Arial"/>
        </w:rPr>
        <w:br w:type="textWrapping"/>
      </w:r>
      <w:r>
        <w:rPr>
          <w:rFonts w:hint="default" w:ascii="Arial" w:hAnsi="Arial" w:eastAsia="LiberationSerif" w:cs="Arial"/>
          <w:b w:val="0"/>
          <w:i w:val="0"/>
          <w:color w:val="000000"/>
          <w:sz w:val="30"/>
        </w:rPr>
        <w:t xml:space="preserve">breathing, the soft clinking of silverware, and the unspoken emotions that flowed between them. The silence was </w:t>
      </w:r>
      <w:r>
        <w:rPr>
          <w:rFonts w:hint="default" w:ascii="Arial" w:hAnsi="Arial" w:cs="Arial"/>
        </w:rPr>
        <w:br w:type="textWrapping"/>
      </w:r>
      <w:r>
        <w:rPr>
          <w:rFonts w:hint="default" w:ascii="Arial" w:hAnsi="Arial" w:eastAsia="LiberationSerif" w:cs="Arial"/>
          <w:b w:val="0"/>
          <w:i w:val="0"/>
          <w:color w:val="000000"/>
          <w:sz w:val="30"/>
        </w:rPr>
        <w:t>charged with an energy, an unspoken promise hanging in the air.</w:t>
      </w:r>
    </w:p>
    <w:p w14:paraId="707870A1">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evening ended with a lingering goodbye outside the restaurant. The cool night air seemed to carry the weight of</w:t>
      </w:r>
    </w:p>
    <w:p w14:paraId="78775E40">
      <w:pPr>
        <w:rPr>
          <w:rFonts w:hint="default" w:ascii="Arial" w:hAnsi="Arial" w:cs="Arial"/>
        </w:rPr>
        <w:sectPr>
          <w:pgSz w:w="12240" w:h="15840"/>
          <w:pgMar w:top="1440" w:right="1800" w:bottom="1440" w:left="1800" w:header="720" w:footer="720" w:gutter="0"/>
          <w:cols w:space="720" w:num="1"/>
          <w:docGrid w:linePitch="360" w:charSpace="0"/>
        </w:sectPr>
      </w:pPr>
    </w:p>
    <w:p w14:paraId="1195E233">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unspoken emotions. As Elias walked Olivia to her car, he felt a bittersweet pang of longing. The magic of the evening was still fresh, but the realization that it was ending brought a sense of melancholy. He felt a growing </w:t>
      </w:r>
      <w:r>
        <w:rPr>
          <w:rFonts w:hint="default" w:ascii="Arial" w:hAnsi="Arial" w:cs="Arial"/>
        </w:rPr>
        <w:br w:type="textWrapping"/>
      </w:r>
      <w:r>
        <w:rPr>
          <w:rFonts w:hint="default" w:ascii="Arial" w:hAnsi="Arial" w:eastAsia="LiberationSerif" w:cs="Arial"/>
          <w:b w:val="0"/>
          <w:i w:val="0"/>
          <w:color w:val="000000"/>
          <w:sz w:val="30"/>
        </w:rPr>
        <w:t>anticipation for their next meeting.</w:t>
      </w:r>
    </w:p>
    <w:p w14:paraId="58ACA91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reached out and gently touched her hand, a gesture both tentative and deeply meaningful. Her hand, soft and warm in his, lingered for a moment longer than necessary. Their eyes met, and in that brief, charged moment, an unspoken </w:t>
      </w:r>
      <w:r>
        <w:rPr>
          <w:rFonts w:hint="default" w:ascii="Arial" w:hAnsi="Arial" w:cs="Arial"/>
        </w:rPr>
        <w:br w:type="textWrapping"/>
      </w:r>
      <w:r>
        <w:rPr>
          <w:rFonts w:hint="default" w:ascii="Arial" w:hAnsi="Arial" w:eastAsia="LiberationSerif" w:cs="Arial"/>
          <w:b w:val="0"/>
          <w:i w:val="0"/>
          <w:color w:val="000000"/>
          <w:sz w:val="30"/>
        </w:rPr>
        <w:t>understanding passed between them. A quiet spark ignited between them, a silent promise of a future together. He felt a deep connection, a feeling he hadn't anticipated. His heart beat with excitement and apprehension.</w:t>
      </w:r>
    </w:p>
    <w:p w14:paraId="356C6AFD">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As he watched her drive away, the city lights blurring </w:t>
      </w:r>
      <w:r>
        <w:rPr>
          <w:rFonts w:hint="default" w:ascii="Arial" w:hAnsi="Arial" w:cs="Arial"/>
        </w:rPr>
        <w:br w:type="textWrapping"/>
      </w:r>
      <w:r>
        <w:rPr>
          <w:rFonts w:hint="default" w:ascii="Arial" w:hAnsi="Arial" w:eastAsia="LiberationSerif" w:cs="Arial"/>
          <w:b w:val="0"/>
          <w:i w:val="0"/>
          <w:color w:val="000000"/>
          <w:sz w:val="30"/>
        </w:rPr>
        <w:t xml:space="preserve">through his eyes, he felt a sense of profound happiness. The date was more than just a romantic success, it was a </w:t>
      </w:r>
      <w:r>
        <w:rPr>
          <w:rFonts w:hint="default" w:ascii="Arial" w:hAnsi="Arial" w:cs="Arial"/>
        </w:rPr>
        <w:br w:type="textWrapping"/>
      </w:r>
      <w:r>
        <w:rPr>
          <w:rFonts w:hint="default" w:ascii="Arial" w:hAnsi="Arial" w:eastAsia="LiberationSerif" w:cs="Arial"/>
          <w:b w:val="0"/>
          <w:i w:val="0"/>
          <w:color w:val="000000"/>
          <w:sz w:val="30"/>
        </w:rPr>
        <w:t>confirmation of the growing connection he felt. He stood there for a moment longer, the lingering warmth of her hand a comforting presence, and the city lights serving as silent witnesses to the beginning of something extraordinary.</w:t>
      </w:r>
    </w:p>
    <w:p w14:paraId="2672C80D">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He felt a surge of optimism, a hopeful anticipation for the future. He knew that this was just the beginning of their story, a story that promised to be filled with laughter, love, and countless shared adventures. The night ended with an unresolved tension, a shared desire that hung between them, a potent reminder of the unspoken possibilities that lay ahead. The city lights seemed to twinkle with </w:t>
      </w:r>
      <w:r>
        <w:rPr>
          <w:rFonts w:hint="default" w:ascii="Arial" w:hAnsi="Arial" w:cs="Arial"/>
        </w:rPr>
        <w:br w:type="textWrapping"/>
      </w:r>
      <w:r>
        <w:rPr>
          <w:rFonts w:hint="default" w:ascii="Arial" w:hAnsi="Arial" w:eastAsia="LiberationSerif" w:cs="Arial"/>
          <w:b w:val="0"/>
          <w:i w:val="0"/>
          <w:color w:val="000000"/>
          <w:sz w:val="30"/>
        </w:rPr>
        <w:t>encouragement, a silent blessing on their budding romance.</w:t>
      </w:r>
    </w:p>
    <w:p w14:paraId="456939F8">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walked home with a lighter heart, a spring in his step. The future felt bright, filled with possibility. He couldn't wait for their next encounter.</w:t>
      </w:r>
    </w:p>
    <w:p w14:paraId="61E2E327">
      <w:pPr>
        <w:rPr>
          <w:rFonts w:hint="default" w:ascii="Arial" w:hAnsi="Arial" w:cs="Arial"/>
        </w:rPr>
        <w:sectPr>
          <w:pgSz w:w="12240" w:h="15840"/>
          <w:pgMar w:top="1440" w:right="1800" w:bottom="1440" w:left="1800" w:header="720" w:footer="720" w:gutter="0"/>
          <w:cols w:space="720" w:num="1"/>
          <w:docGrid w:linePitch="360" w:charSpace="0"/>
        </w:sectPr>
      </w:pPr>
    </w:p>
    <w:p w14:paraId="673A2460">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Clash of Lifestyles</w:t>
      </w:r>
    </w:p>
    <w:p w14:paraId="54EB9EB2">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morning, Elias awoke to the insistent chirping of his minimalist alarm clock, a sleek chrome device that chimed with the precision of a Swiss watch. He rose, </w:t>
      </w:r>
      <w:r>
        <w:rPr>
          <w:rFonts w:hint="default" w:ascii="Arial" w:hAnsi="Arial" w:cs="Arial"/>
        </w:rPr>
        <w:br w:type="textWrapping"/>
      </w:r>
      <w:r>
        <w:rPr>
          <w:rFonts w:hint="default" w:ascii="Arial" w:hAnsi="Arial" w:eastAsia="LiberationSerif" w:cs="Arial"/>
          <w:b w:val="0"/>
          <w:i w:val="0"/>
          <w:color w:val="000000"/>
          <w:sz w:val="30"/>
        </w:rPr>
        <w:t xml:space="preserve">executed his meticulously planned morning routine – a </w:t>
      </w:r>
      <w:r>
        <w:rPr>
          <w:rFonts w:hint="default" w:ascii="Arial" w:hAnsi="Arial" w:cs="Arial"/>
        </w:rPr>
        <w:br w:type="textWrapping"/>
      </w:r>
      <w:r>
        <w:rPr>
          <w:rFonts w:hint="default" w:ascii="Arial" w:hAnsi="Arial" w:eastAsia="LiberationSerif" w:cs="Arial"/>
          <w:b w:val="0"/>
          <w:i w:val="0"/>
          <w:color w:val="000000"/>
          <w:sz w:val="30"/>
        </w:rPr>
        <w:t>precise sequence of stretches, a precisely measured cup of black coffee, and a review of his day’s schedule – all before 7:00 AM sharp. He felt a lingering warmth from the previous evening's encounter, a pleasant anomaly in his normally regimented life. He found himself smiling, a rare occurrence, and the smile lingered throughout his morning commute.</w:t>
      </w:r>
    </w:p>
    <w:p w14:paraId="0306D64B">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Later that day, he picked Olivia up for a weekend excursion to a local art fair. He had, of course, researched the fair thoroughly, noting the optimal parking locations, the best routes to navigate the crowds, and even a meticulously planned itinerary of the artists he wished to see. He arrived promptly at the prearranged time, his car spotless, himself impeccably dressed in a stylish yet practical ensemble.</w:t>
      </w:r>
    </w:p>
    <w:p w14:paraId="08DDD1CB">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 however, bounded out of her apartment building several minutes late, a whirlwind of vibrant color and joyful energy. Her clothes, a bold mix of textures and patterns, reflected her artistic spirit, a far cry from Elias's understated elegance. She carried a large, overflowing tote bag, its contents a mystery, spilling slightly at the edges. Her hair, still slightly tousled from sleep, only added to her carefree aura.</w:t>
      </w:r>
    </w:p>
    <w:p w14:paraId="736EA7D1">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"Sorry I'm late, Elias!" she exclaimed, her voice brimming with enthusiasm. "I got sidetracked creating this." She gestured toward her bag. "I wanted to bring some of my sketches to show you!"</w:t>
      </w:r>
    </w:p>
    <w:p w14:paraId="7ABA5D33">
      <w:pPr>
        <w:rPr>
          <w:rFonts w:hint="default" w:ascii="Arial" w:hAnsi="Arial" w:cs="Arial"/>
        </w:rPr>
        <w:sectPr>
          <w:pgSz w:w="12240" w:h="15840"/>
          <w:pgMar w:top="1440" w:right="1800" w:bottom="1440" w:left="1800" w:header="720" w:footer="720" w:gutter="0"/>
          <w:cols w:space="720" w:num="1"/>
          <w:docGrid w:linePitch="360" w:charSpace="0"/>
        </w:sectPr>
      </w:pPr>
    </w:p>
    <w:p w14:paraId="34070E70">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Elias's carefully constructed plan for a leisurely and </w:t>
      </w:r>
      <w:r>
        <w:rPr>
          <w:rFonts w:hint="default" w:ascii="Arial" w:hAnsi="Arial" w:cs="Arial"/>
        </w:rPr>
        <w:br w:type="textWrapping"/>
      </w:r>
      <w:r>
        <w:rPr>
          <w:rFonts w:hint="default" w:ascii="Arial" w:hAnsi="Arial" w:eastAsia="LiberationSerif" w:cs="Arial"/>
          <w:b w:val="0"/>
          <w:i w:val="0"/>
          <w:color w:val="000000"/>
          <w:sz w:val="30"/>
        </w:rPr>
        <w:t xml:space="preserve">organized stroll through the art fair began to unravel. Olivia, with her infectious enthusiasm and impulsive nature, led him on a chaotic yet exhilarating journey through the bustling crowds. She stopped to chat with fellow artists, striking up conversations with ease and warmth. She engaged in </w:t>
      </w:r>
      <w:r>
        <w:rPr>
          <w:rFonts w:hint="default" w:ascii="Arial" w:hAnsi="Arial" w:cs="Arial"/>
        </w:rPr>
        <w:br w:type="textWrapping"/>
      </w:r>
      <w:r>
        <w:rPr>
          <w:rFonts w:hint="default" w:ascii="Arial" w:hAnsi="Arial" w:eastAsia="LiberationSerif" w:cs="Arial"/>
          <w:b w:val="0"/>
          <w:i w:val="0"/>
          <w:color w:val="000000"/>
          <w:sz w:val="30"/>
        </w:rPr>
        <w:t>spontaneous dance-offs with street performers, her laughter echoing through the busy fairground, a sharp contrast to Elias's attempts at maintaining a composed demeanor.</w:t>
      </w:r>
    </w:p>
    <w:p w14:paraId="11F9351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tried to guide her toward his pre-selected artists, his carefully researched itinerary clutched in his hand. Olivia, however, was more interested in the smaller booths, the hidden gems, the unexpected discoveries. She was drawn to the raw emotion expressed in a child's charcoal drawing, captivated by the intricate detail in a handcrafted ceramic bowl. Elias, initially frustrated by the lack of structure, found himself slowly succumbing to Olivia's infectious </w:t>
      </w:r>
      <w:r>
        <w:rPr>
          <w:rFonts w:hint="default" w:ascii="Arial" w:hAnsi="Arial" w:cs="Arial"/>
        </w:rPr>
        <w:br w:type="textWrapping"/>
      </w:r>
      <w:r>
        <w:rPr>
          <w:rFonts w:hint="default" w:ascii="Arial" w:hAnsi="Arial" w:eastAsia="LiberationSerif" w:cs="Arial"/>
          <w:b w:val="0"/>
          <w:i w:val="0"/>
          <w:color w:val="000000"/>
          <w:sz w:val="30"/>
        </w:rPr>
        <w:t>enthusiasm. He began to appreciate the unplanned moments, the spontaneous discoveries, the sheer joy of letting go of his usual control.</w:t>
      </w:r>
    </w:p>
    <w:p w14:paraId="4A52E42D">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That evening, he invited her back to his apartment, a sleek minimalist space, a testament to his orderly nature. The apartment was impeccably clean, every item perfectly placed, every detail meticulously considered. Olivia, on the other hand, had a bohemian studio that overflowed with creativity. Paintbrushes lay strewn across canvases, half-finished sculptures occupied every corner, and vibrant fabrics were draped across furniture.</w:t>
      </w:r>
    </w:p>
    <w:p w14:paraId="6C9E7B3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contrast was striking. Elias’s apartment, a sanctuary of order and calm, felt almost sterile to Olivia. She felt a sense of being hemmed in by the sharp lines and minimalist decor.</w:t>
      </w:r>
    </w:p>
    <w:p w14:paraId="09BB779E">
      <w:pPr>
        <w:widowControl/>
        <w:autoSpaceDE w:val="0"/>
        <w:autoSpaceDN w:val="0"/>
        <w:spacing w:before="2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Olivia, in turn, felt overwhelmed by Elias's precision and</w:t>
      </w:r>
    </w:p>
    <w:p w14:paraId="391E4D01">
      <w:pPr>
        <w:rPr>
          <w:rFonts w:hint="default" w:ascii="Arial" w:hAnsi="Arial" w:cs="Arial"/>
        </w:rPr>
        <w:sectPr>
          <w:pgSz w:w="12240" w:h="15840"/>
          <w:pgMar w:top="1440" w:right="1800" w:bottom="1440" w:left="1800" w:header="720" w:footer="720" w:gutter="0"/>
          <w:cols w:space="720" w:num="1"/>
          <w:docGrid w:linePitch="360" w:charSpace="0"/>
        </w:sectPr>
      </w:pPr>
    </w:p>
    <w:p w14:paraId="744E333C">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order. She found his apartment lacking the inspiring chaos that fueled her own creativity. The clash of lifestyles was evident in the smallest details – the way they organized their bookshelves, the music they listened to, even the way they made coffee.</w:t>
      </w:r>
    </w:p>
    <w:p w14:paraId="09BF6F1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brought out her sketchbook and began to sketch the apartment, capturing the clean lines and geometric shapes in her distinctive style. Elias, meanwhile, watched, initially feeling a pang of unease at the seeming disorder her </w:t>
      </w:r>
      <w:r>
        <w:rPr>
          <w:rFonts w:hint="default" w:ascii="Arial" w:hAnsi="Arial" w:cs="Arial"/>
        </w:rPr>
        <w:br w:type="textWrapping"/>
      </w:r>
      <w:r>
        <w:rPr>
          <w:rFonts w:hint="default" w:ascii="Arial" w:hAnsi="Arial" w:eastAsia="LiberationSerif" w:cs="Arial"/>
          <w:b w:val="0"/>
          <w:i w:val="0"/>
          <w:color w:val="000000"/>
          <w:sz w:val="30"/>
        </w:rPr>
        <w:t>presence introduced into his carefully arranged space. But as he watched her work, he found himself fascinated by her process, her effortless ability to transform the ordinary into something extraordinary.</w:t>
      </w:r>
    </w:p>
    <w:p w14:paraId="1729677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Later, as they sat sipping tea, the conversation turned to their contrasting work styles. Elias thrived in a structured </w:t>
      </w:r>
      <w:r>
        <w:rPr>
          <w:rFonts w:hint="default" w:ascii="Arial" w:hAnsi="Arial" w:cs="Arial"/>
        </w:rPr>
        <w:br w:type="textWrapping"/>
      </w:r>
      <w:r>
        <w:rPr>
          <w:rFonts w:hint="default" w:ascii="Arial" w:hAnsi="Arial" w:eastAsia="LiberationSerif" w:cs="Arial"/>
          <w:b w:val="0"/>
          <w:i w:val="0"/>
          <w:color w:val="000000"/>
          <w:sz w:val="30"/>
        </w:rPr>
        <w:t xml:space="preserve">environment, preferring clearly defined projects and </w:t>
      </w:r>
      <w:r>
        <w:rPr>
          <w:rFonts w:hint="default" w:ascii="Arial" w:hAnsi="Arial" w:cs="Arial"/>
        </w:rPr>
        <w:br w:type="textWrapping"/>
      </w:r>
      <w:r>
        <w:rPr>
          <w:rFonts w:hint="default" w:ascii="Arial" w:hAnsi="Arial" w:eastAsia="LiberationSerif" w:cs="Arial"/>
          <w:b w:val="0"/>
          <w:i w:val="0"/>
          <w:color w:val="000000"/>
          <w:sz w:val="30"/>
        </w:rPr>
        <w:t xml:space="preserve">meticulous planning. Olivia thrived in the unpredictable flow of inspiration, often working on several projects </w:t>
      </w:r>
      <w:r>
        <w:rPr>
          <w:rFonts w:hint="default" w:ascii="Arial" w:hAnsi="Arial" w:cs="Arial"/>
        </w:rPr>
        <w:br w:type="textWrapping"/>
      </w:r>
      <w:r>
        <w:rPr>
          <w:rFonts w:hint="default" w:ascii="Arial" w:hAnsi="Arial" w:eastAsia="LiberationSerif" w:cs="Arial"/>
          <w:b w:val="0"/>
          <w:i w:val="0"/>
          <w:color w:val="000000"/>
          <w:sz w:val="30"/>
        </w:rPr>
        <w:t xml:space="preserve">simultaneously, each inspiring the next in a creative chain reaction. He spoke of his need for predictability and calm, while Olivia explained her need for spontaneity and </w:t>
      </w:r>
      <w:r>
        <w:rPr>
          <w:rFonts w:hint="default" w:ascii="Arial" w:hAnsi="Arial" w:cs="Arial"/>
        </w:rPr>
        <w:br w:type="textWrapping"/>
      </w:r>
      <w:r>
        <w:rPr>
          <w:rFonts w:hint="default" w:ascii="Arial" w:hAnsi="Arial" w:eastAsia="LiberationSerif" w:cs="Arial"/>
          <w:b w:val="0"/>
          <w:i w:val="0"/>
          <w:color w:val="000000"/>
          <w:sz w:val="30"/>
        </w:rPr>
        <w:t>emotional inspiration. They listened to each other, genuinely trying to understand the other's perspective.</w:t>
      </w:r>
    </w:p>
    <w:p w14:paraId="2AABF95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next day, Olivia invited Elias to her studio. The </w:t>
      </w:r>
      <w:r>
        <w:rPr>
          <w:rFonts w:hint="default" w:ascii="Arial" w:hAnsi="Arial" w:cs="Arial"/>
        </w:rPr>
        <w:br w:type="textWrapping"/>
      </w:r>
      <w:r>
        <w:rPr>
          <w:rFonts w:hint="default" w:ascii="Arial" w:hAnsi="Arial" w:eastAsia="LiberationSerif" w:cs="Arial"/>
          <w:b w:val="0"/>
          <w:i w:val="0"/>
          <w:color w:val="000000"/>
          <w:sz w:val="30"/>
        </w:rPr>
        <w:t>experience was a sensory overload for Elias. The walls were covered in vibrant paintings, the air thick with the smell of oil paint and turpentine, and the overall feel of the studio was a breathtaking mix of vibrant energy and creative chaos. He found himself overwhelmed, at first, by the sheer volume of artistic materials and the creative energy that filled the room. He would never have considered this space a "living space", yet, the space was so full of life.</w:t>
      </w:r>
    </w:p>
    <w:p w14:paraId="5C8E1BD7">
      <w:pPr>
        <w:rPr>
          <w:rFonts w:hint="default" w:ascii="Arial" w:hAnsi="Arial" w:cs="Arial"/>
        </w:rPr>
        <w:sectPr>
          <w:pgSz w:w="12240" w:h="15840"/>
          <w:pgMar w:top="1440" w:right="1800" w:bottom="1440" w:left="1800" w:header="720" w:footer="720" w:gutter="0"/>
          <w:cols w:space="720" w:num="1"/>
          <w:docGrid w:linePitch="360" w:charSpace="0"/>
        </w:sectPr>
      </w:pPr>
    </w:p>
    <w:p w14:paraId="73BF0369">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He watched Olivia at work, mesmerized by her process. He saw how she transformed raw emotion into vibrant art, how she effortlessly manipulated color and texture to create compelling works. He saw the passion in her eyes, the intense focus, the pure joy of creating. He saw in her art the same uninhibited spirit he had felt earlier in their encounter.</w:t>
      </w:r>
    </w:p>
    <w:p w14:paraId="1F7BC184">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As the weekend drew to a close, Elias found that his </w:t>
      </w:r>
      <w:r>
        <w:rPr>
          <w:rFonts w:hint="default" w:ascii="Arial" w:hAnsi="Arial" w:cs="Arial"/>
        </w:rPr>
        <w:br w:type="textWrapping"/>
      </w:r>
      <w:r>
        <w:rPr>
          <w:rFonts w:hint="default" w:ascii="Arial" w:hAnsi="Arial" w:eastAsia="LiberationSerif" w:cs="Arial"/>
          <w:b w:val="0"/>
          <w:i w:val="0"/>
          <w:color w:val="000000"/>
          <w:sz w:val="30"/>
        </w:rPr>
        <w:t xml:space="preserve">understanding of Olivia, and his own perceptions, had shifted. He recognized the value of her spontaneity and her embrace of the unexpected. He began to see the order and structure of his own life not as a strength but as a limitation, one that was preventing him from fully experiencing life’s rich tapestry of possibilities. He understood now that their differences weren't obstacles, but rather the unique </w:t>
      </w:r>
      <w:r>
        <w:rPr>
          <w:rFonts w:hint="default" w:ascii="Arial" w:hAnsi="Arial" w:cs="Arial"/>
        </w:rPr>
        <w:br w:type="textWrapping"/>
      </w:r>
      <w:r>
        <w:rPr>
          <w:rFonts w:hint="default" w:ascii="Arial" w:hAnsi="Arial" w:eastAsia="LiberationSerif" w:cs="Arial"/>
          <w:b w:val="0"/>
          <w:i w:val="0"/>
          <w:color w:val="000000"/>
          <w:sz w:val="30"/>
        </w:rPr>
        <w:t xml:space="preserve">ingredients that added depth and complexity to their </w:t>
      </w:r>
      <w:r>
        <w:rPr>
          <w:rFonts w:hint="default" w:ascii="Arial" w:hAnsi="Arial" w:cs="Arial"/>
        </w:rPr>
        <w:br w:type="textWrapping"/>
      </w:r>
      <w:r>
        <w:rPr>
          <w:rFonts w:hint="default" w:ascii="Arial" w:hAnsi="Arial" w:eastAsia="LiberationSerif" w:cs="Arial"/>
          <w:b w:val="0"/>
          <w:i w:val="0"/>
          <w:color w:val="000000"/>
          <w:sz w:val="30"/>
        </w:rPr>
        <w:t>relationship. Their differences complemented each other, creating a harmonious balance that neither could achieve alone. He felt an even stronger anticipation for their next encounter, for further adventures, for another step into the unknown. The future, once a meticulously planned route, now unfolded before him as a exciting, unexpected journey.</w:t>
      </w:r>
    </w:p>
    <w:p w14:paraId="55B5FCCA">
      <w:pPr>
        <w:rPr>
          <w:rFonts w:hint="default" w:ascii="Arial" w:hAnsi="Arial" w:cs="Arial"/>
        </w:rPr>
        <w:sectPr>
          <w:pgSz w:w="12240" w:h="15840"/>
          <w:pgMar w:top="1440" w:right="1800" w:bottom="1440" w:left="1800" w:header="720" w:footer="720" w:gutter="0"/>
          <w:cols w:space="720" w:num="1"/>
          <w:docGrid w:linePitch="360" w:charSpace="0"/>
        </w:sectPr>
      </w:pPr>
    </w:p>
    <w:p w14:paraId="63526395">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Family Dynamics</w:t>
      </w:r>
    </w:p>
    <w:p w14:paraId="4CF6E81E">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Tuesday evening found Elias at his family's home for their weekly dinner. The dining room was a picture of restrained elegance, the mahogany table gleaming under the soft glow of crystal chandeliers. Each place setting was precisely arranged, the silverware polished to a mirror sheen. His parents, impeccably dressed, sat at the head of the table, their expressions composed and polite. Conversation was subdued, punctuated by the clinking of silverware and the occasional polite cough. Topics were carefully chosen: the stock market, the latest political developments, the </w:t>
      </w:r>
      <w:r>
        <w:rPr>
          <w:rFonts w:hint="default" w:ascii="Arial" w:hAnsi="Arial" w:cs="Arial"/>
        </w:rPr>
        <w:br w:type="textWrapping"/>
      </w:r>
      <w:r>
        <w:rPr>
          <w:rFonts w:hint="default" w:ascii="Arial" w:hAnsi="Arial" w:eastAsia="LiberationSerif" w:cs="Arial"/>
          <w:b w:val="0"/>
          <w:i w:val="0"/>
          <w:color w:val="000000"/>
          <w:sz w:val="30"/>
        </w:rPr>
        <w:t xml:space="preserve">performance of Elias’s younger brother, Daniel, in his latest physics competition. There was no room for outbursts of emotion or spontaneous digressions. Everything was </w:t>
      </w:r>
      <w:r>
        <w:rPr>
          <w:rFonts w:hint="default" w:ascii="Arial" w:hAnsi="Arial" w:cs="Arial"/>
        </w:rPr>
        <w:br w:type="textWrapping"/>
      </w:r>
      <w:r>
        <w:rPr>
          <w:rFonts w:hint="default" w:ascii="Arial" w:hAnsi="Arial" w:eastAsia="LiberationSerif" w:cs="Arial"/>
          <w:b w:val="0"/>
          <w:i w:val="0"/>
          <w:color w:val="000000"/>
          <w:sz w:val="30"/>
        </w:rPr>
        <w:t>planned, controlled, and precisely orchestrated, mirroring Elias's own personality.</w:t>
      </w:r>
    </w:p>
    <w:p w14:paraId="474A8E7B">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Elias introduced Olivia, bracing himself for the inevitable scrutiny. His mother, a woman of refined taste and </w:t>
      </w:r>
      <w:r>
        <w:rPr>
          <w:rFonts w:hint="default" w:ascii="Arial" w:hAnsi="Arial" w:cs="Arial"/>
        </w:rPr>
        <w:br w:type="textWrapping"/>
      </w:r>
      <w:r>
        <w:rPr>
          <w:rFonts w:hint="default" w:ascii="Arial" w:hAnsi="Arial" w:eastAsia="LiberationSerif" w:cs="Arial"/>
          <w:b w:val="0"/>
          <w:i w:val="0"/>
          <w:color w:val="000000"/>
          <w:sz w:val="30"/>
        </w:rPr>
        <w:t xml:space="preserve">impeccable manners, offered a polite yet distant smile. His father, a successful lawyer known for his sharp intellect and even sharper wit, observed Olivia with a keen, assessing gaze. Olivia, in a vibrant floral dress that clashed </w:t>
      </w:r>
      <w:r>
        <w:rPr>
          <w:rFonts w:hint="default" w:ascii="Arial" w:hAnsi="Arial" w:cs="Arial"/>
        </w:rPr>
        <w:br w:type="textWrapping"/>
      </w:r>
      <w:r>
        <w:rPr>
          <w:rFonts w:hint="default" w:ascii="Arial" w:hAnsi="Arial" w:eastAsia="LiberationSerif" w:cs="Arial"/>
          <w:b w:val="0"/>
          <w:i w:val="0"/>
          <w:color w:val="000000"/>
          <w:sz w:val="30"/>
        </w:rPr>
        <w:t>dramatically with the formal surroundings, felt acutely uncomfortable. Her attempts at light conversation were met with polite but reserved responses. She felt like a brightly colored bird in a cage of polished mahogany.</w:t>
      </w:r>
    </w:p>
    <w:p w14:paraId="3DEFD19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meal itself was a carefully choreographed affair. Each course was served with meticulous timing, the conversation adhering to a pre-determined script. Olivia, accustomed to boisterous family dinners where laughter and lively debates were commonplace, found herself struggling to contribute</w:t>
      </w:r>
    </w:p>
    <w:p w14:paraId="6BAA0761">
      <w:pPr>
        <w:rPr>
          <w:rFonts w:hint="default" w:ascii="Arial" w:hAnsi="Arial" w:cs="Arial"/>
        </w:rPr>
        <w:sectPr>
          <w:pgSz w:w="12240" w:h="15840"/>
          <w:pgMar w:top="1440" w:right="1800" w:bottom="1440" w:left="1800" w:header="720" w:footer="720" w:gutter="0"/>
          <w:cols w:space="720" w:num="1"/>
          <w:docGrid w:linePitch="360" w:charSpace="0"/>
        </w:sectPr>
      </w:pPr>
    </w:p>
    <w:p w14:paraId="4E647F84">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meaningfully. She felt her usual warmth and openness being gradually stifled by the formal atmosphere. She felt a </w:t>
      </w:r>
      <w:r>
        <w:rPr>
          <w:rFonts w:hint="default" w:ascii="Arial" w:hAnsi="Arial" w:cs="Arial"/>
        </w:rPr>
        <w:br w:type="textWrapping"/>
      </w:r>
      <w:r>
        <w:rPr>
          <w:rFonts w:hint="default" w:ascii="Arial" w:hAnsi="Arial" w:eastAsia="LiberationSerif" w:cs="Arial"/>
          <w:b w:val="0"/>
          <w:i w:val="0"/>
          <w:color w:val="000000"/>
          <w:sz w:val="30"/>
        </w:rPr>
        <w:t xml:space="preserve">growing disconnect between her easygoing nature and this stiff and predictable environment. She watched Elias, his usual calm demeanor appearing slightly strained as he </w:t>
      </w:r>
      <w:r>
        <w:rPr>
          <w:rFonts w:hint="default" w:ascii="Arial" w:hAnsi="Arial" w:cs="Arial"/>
        </w:rPr>
        <w:br w:type="textWrapping"/>
      </w:r>
      <w:r>
        <w:rPr>
          <w:rFonts w:hint="default" w:ascii="Arial" w:hAnsi="Arial" w:eastAsia="LiberationSerif" w:cs="Arial"/>
          <w:b w:val="0"/>
          <w:i w:val="0"/>
          <w:color w:val="000000"/>
          <w:sz w:val="30"/>
        </w:rPr>
        <w:t>attempted to navigate the awkwardness. He silently signaled her to stick to safe, inoffensive topics, which seemed to increase her frustration.</w:t>
      </w:r>
    </w:p>
    <w:p w14:paraId="1FD6862A">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conversation subtly shifted to Olivia’s profession. Her work as a freelance artist, while successful, was met with polite skepticism. Her parents delicately inquired about her financial stability, subtly emphasizing the importance of a secure and reliable income. The implicit suggestion hung in the air – a stable career in the arts was far from guaranteed.</w:t>
      </w:r>
    </w:p>
    <w:p w14:paraId="5B50562E">
      <w:pPr>
        <w:widowControl/>
        <w:autoSpaceDE w:val="0"/>
        <w:autoSpaceDN w:val="0"/>
        <w:spacing w:before="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 underlying tension in the room felt palpable, Olivia's hands clenching and unclenching beneath the table.</w:t>
      </w:r>
    </w:p>
    <w:p w14:paraId="052592F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Later, when Olivia and Elias were leaving, Elias's mother pulled Olivia aside. "Olivia, dear," she said, her voice laced with concern, "Elias has always been such a responsible and stable young man. We want only the best for him. We hope you understand that his future is very important to us." The veiled message was clear: Olivia’s less conventional lifestyle and career path presented a risk to Elias's carefully planned future.</w:t>
      </w:r>
    </w:p>
    <w:p w14:paraId="17E1905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contrast couldn't have been starker when, the following Saturday, Olivia took Elias to her family home. The house was a vibrant explosion of color and energy, a far cry from Elias's parents' austere elegance. Music pulsed through the air, a mix of jazz, salsa, and folk music. The air buzzed with laughter and the aroma of spicy food. Olivia's family, a large and boisterous group, greeted Elias with open arms and warm smiles. Her extended family, from aunts and uncles to</w:t>
      </w:r>
    </w:p>
    <w:p w14:paraId="5D04A4F1">
      <w:pPr>
        <w:rPr>
          <w:rFonts w:hint="default" w:ascii="Arial" w:hAnsi="Arial" w:cs="Arial"/>
        </w:rPr>
        <w:sectPr>
          <w:pgSz w:w="12240" w:h="15840"/>
          <w:pgMar w:top="1440" w:right="1800" w:bottom="1440" w:left="1800" w:header="720" w:footer="720" w:gutter="0"/>
          <w:cols w:space="720" w:num="1"/>
          <w:docGrid w:linePitch="360" w:charSpace="0"/>
        </w:sectPr>
      </w:pPr>
    </w:p>
    <w:p w14:paraId="7B53EFB8">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cousins and grandparents, enveloped him in a chaotic hug-fest.</w:t>
      </w:r>
    </w:p>
    <w:p w14:paraId="6B7C7D2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Dinner was a sensory experience. A mountain of food was piled onto the table, a colorful feast of traditional dishes, each dish brimming with flavor and warmth. Conversation flowed freely, punctuated by bursts of laughter and the </w:t>
      </w:r>
      <w:r>
        <w:rPr>
          <w:rFonts w:hint="default" w:ascii="Arial" w:hAnsi="Arial" w:cs="Arial"/>
        </w:rPr>
        <w:br w:type="textWrapping"/>
      </w:r>
      <w:r>
        <w:rPr>
          <w:rFonts w:hint="default" w:ascii="Arial" w:hAnsi="Arial" w:eastAsia="LiberationSerif" w:cs="Arial"/>
          <w:b w:val="0"/>
          <w:i w:val="0"/>
          <w:color w:val="000000"/>
          <w:sz w:val="30"/>
        </w:rPr>
        <w:t xml:space="preserve">occasional heated but good-natured argument. People talked over each other, offering opinions, sharing stories, and </w:t>
      </w:r>
      <w:r>
        <w:rPr>
          <w:rFonts w:hint="default" w:ascii="Arial" w:hAnsi="Arial" w:cs="Arial"/>
        </w:rPr>
        <w:br w:type="textWrapping"/>
      </w:r>
      <w:r>
        <w:rPr>
          <w:rFonts w:hint="default" w:ascii="Arial" w:hAnsi="Arial" w:eastAsia="LiberationSerif" w:cs="Arial"/>
          <w:b w:val="0"/>
          <w:i w:val="0"/>
          <w:color w:val="000000"/>
          <w:sz w:val="30"/>
        </w:rPr>
        <w:t>offering abundant support for each other's pursuits, artistic or otherwise. Olivia's younger sister, a fiery and outspoken teenager, launched into a passionate discussion about climate change, while her uncle regaled everyone with an anecdote about a disastrous fishing trip. It was loud, chaotic, and utterly intoxicating.</w:t>
      </w:r>
    </w:p>
    <w:p w14:paraId="1687D6D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initially overwhelmed by the cacophony, found </w:t>
      </w:r>
      <w:r>
        <w:rPr>
          <w:rFonts w:hint="default" w:ascii="Arial" w:hAnsi="Arial" w:cs="Arial"/>
        </w:rPr>
        <w:br w:type="textWrapping"/>
      </w:r>
      <w:r>
        <w:rPr>
          <w:rFonts w:hint="default" w:ascii="Arial" w:hAnsi="Arial" w:eastAsia="LiberationSerif" w:cs="Arial"/>
          <w:b w:val="0"/>
          <w:i w:val="0"/>
          <w:color w:val="000000"/>
          <w:sz w:val="30"/>
        </w:rPr>
        <w:t xml:space="preserve">himself slowly relaxing. He watched as Olivia interacted with her family, her warmth and openness effortlessly </w:t>
      </w:r>
      <w:r>
        <w:rPr>
          <w:rFonts w:hint="default" w:ascii="Arial" w:hAnsi="Arial" w:cs="Arial"/>
        </w:rPr>
        <w:br w:type="textWrapping"/>
      </w:r>
      <w:r>
        <w:rPr>
          <w:rFonts w:hint="default" w:ascii="Arial" w:hAnsi="Arial" w:eastAsia="LiberationSerif" w:cs="Arial"/>
          <w:b w:val="0"/>
          <w:i w:val="0"/>
          <w:color w:val="000000"/>
          <w:sz w:val="30"/>
        </w:rPr>
        <w:t>navigating the boisterous atmosphere. He saw a side of her he had yet to witness – a confident and playful spirit that was both comforting and exhilarating. He realized the strength of Olivia’s close-knit family, her sense of belonging, her innate creativity and strength. He observed how their open affection and uninhibited interactions fostered such deep bonds. He listened to their discussions and saw how their different perspectives didn’t necessarily lead to conflict but rather a vibrant exchange of ideas. He felt a sense of acceptance and belonging he had never before experienced. He participated in the lively conversation, sharing his own experiences and viewpoints, feeling accepted and valued.</w:t>
      </w:r>
    </w:p>
    <w:p w14:paraId="6729CEE2">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After dinner, everyone moved to the living room, where impromptu musical performances and lively games ensued.</w:t>
      </w:r>
    </w:p>
    <w:p w14:paraId="4B2D3EEC">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initially hesitant, found himself joining in the fun, laughing along with Olivia's family. He found himself drawn</w:t>
      </w:r>
    </w:p>
    <w:p w14:paraId="6656ECCD">
      <w:pPr>
        <w:rPr>
          <w:rFonts w:hint="default" w:ascii="Arial" w:hAnsi="Arial" w:cs="Arial"/>
        </w:rPr>
        <w:sectPr>
          <w:pgSz w:w="12240" w:h="15840"/>
          <w:pgMar w:top="1440" w:right="1800" w:bottom="1440" w:left="1800" w:header="720" w:footer="720" w:gutter="0"/>
          <w:cols w:space="720" w:num="1"/>
          <w:docGrid w:linePitch="360" w:charSpace="0"/>
        </w:sectPr>
      </w:pPr>
    </w:p>
    <w:p w14:paraId="542E5CCA">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to their warmth and their genuine affection, a world away from the restrained politeness of his own family. He saw in Olivia’s family, a reflection of her own spontaneous nature, and the creative, supportive environment she thrived in.</w:t>
      </w:r>
    </w:p>
    <w:p w14:paraId="5E5BF35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Over the weekend, a deeper understanding started to dawn on Elias. He began to see the value of both approaches to life. The structured, organized approach of his family </w:t>
      </w:r>
      <w:r>
        <w:rPr>
          <w:rFonts w:hint="default" w:ascii="Arial" w:hAnsi="Arial" w:cs="Arial"/>
        </w:rPr>
        <w:br w:type="textWrapping"/>
      </w:r>
      <w:r>
        <w:rPr>
          <w:rFonts w:hint="default" w:ascii="Arial" w:hAnsi="Arial" w:eastAsia="LiberationSerif" w:cs="Arial"/>
          <w:b w:val="0"/>
          <w:i w:val="0"/>
          <w:color w:val="000000"/>
          <w:sz w:val="30"/>
        </w:rPr>
        <w:t xml:space="preserve">provided stability and security; the spontaneous, exuberant approach of Olivia’s family fostered creativity and emotional connection. The contrasts were not simply differences; they were complementary aspects of life. He recognized the love and support inherent in both environments, even if they expressed that love in very different ways. He realized he didn't need to choose one over the other; he could embrace both. He began to feel a newfound appreciation for the </w:t>
      </w:r>
      <w:r>
        <w:rPr>
          <w:rFonts w:hint="default" w:ascii="Arial" w:hAnsi="Arial" w:cs="Arial"/>
        </w:rPr>
        <w:br w:type="textWrapping"/>
      </w:r>
      <w:r>
        <w:rPr>
          <w:rFonts w:hint="default" w:ascii="Arial" w:hAnsi="Arial" w:eastAsia="LiberationSerif" w:cs="Arial"/>
          <w:b w:val="0"/>
          <w:i w:val="0"/>
          <w:color w:val="000000"/>
          <w:sz w:val="30"/>
        </w:rPr>
        <w:t>richness and complexity of human relationships, and how vastly different family dynamics could enrich a person’s experiences. He began to see the beauty in the diversity of human expression.</w:t>
      </w:r>
    </w:p>
    <w:p w14:paraId="441A153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week, Elias and Olivia sat together, quietly sipping tea. The conversation drifted naturally towards their families, and the stark contrasts between them. Elias, </w:t>
      </w:r>
      <w:r>
        <w:rPr>
          <w:rFonts w:hint="default" w:ascii="Arial" w:hAnsi="Arial" w:cs="Arial"/>
        </w:rPr>
        <w:br w:type="textWrapping"/>
      </w:r>
      <w:r>
        <w:rPr>
          <w:rFonts w:hint="default" w:ascii="Arial" w:hAnsi="Arial" w:eastAsia="LiberationSerif" w:cs="Arial"/>
          <w:b w:val="0"/>
          <w:i w:val="0"/>
          <w:color w:val="000000"/>
          <w:sz w:val="30"/>
        </w:rPr>
        <w:t xml:space="preserve">surprisingly, found himself defending his family’s ways, acknowledging their subtle love and support, their quiet gestures of affection. Olivia, in turn, shared stories of the chaos and joy of her own upbringing, describing how their vibrant energy enriched her life and provided a steadfast support system. They found themselves understanding and even appreciating the differing values that their families held dear. They were able to accept that these differences weren't insurmountable obstacles but rather unique aspects that added depth and richness to their relationship. They </w:t>
      </w:r>
      <w:r>
        <w:rPr>
          <w:rFonts w:hint="default" w:ascii="Arial" w:hAnsi="Arial" w:cs="Arial"/>
        </w:rPr>
        <w:br w:type="textWrapping"/>
      </w:r>
      <w:r>
        <w:rPr>
          <w:rFonts w:hint="default" w:ascii="Arial" w:hAnsi="Arial" w:eastAsia="LiberationSerif" w:cs="Arial"/>
          <w:b w:val="0"/>
          <w:i w:val="0"/>
          <w:color w:val="000000"/>
          <w:sz w:val="30"/>
        </w:rPr>
        <w:t>represented different facets of the human experience. The differences in their family dynamics were no longer sources</w:t>
      </w:r>
    </w:p>
    <w:p w14:paraId="00AE8EC3">
      <w:pPr>
        <w:rPr>
          <w:rFonts w:hint="default" w:ascii="Arial" w:hAnsi="Arial" w:cs="Arial"/>
        </w:rPr>
        <w:sectPr>
          <w:pgSz w:w="12240" w:h="15840"/>
          <w:pgMar w:top="1440" w:right="1800" w:bottom="1440" w:left="1800" w:header="720" w:footer="720" w:gutter="0"/>
          <w:cols w:space="720" w:num="1"/>
          <w:docGrid w:linePitch="360" w:charSpace="0"/>
        </w:sectPr>
      </w:pPr>
    </w:p>
    <w:p w14:paraId="7F630B6F">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of conflict but points of fascinating contrast, a testament to the complexity and beauty of human connection. They were able to see that both family structures offered love, support, and invaluable lessons. The realization deepened their bond and strengthened their commitment to each other, despite, or perhaps because of, their differences. Their differing family backgrounds were not a barrier, but a testament to the vast and beautiful spectrum of human experience and connection.</w:t>
      </w:r>
    </w:p>
    <w:p w14:paraId="04D20BAA">
      <w:pPr>
        <w:rPr>
          <w:rFonts w:hint="default" w:ascii="Arial" w:hAnsi="Arial" w:cs="Arial"/>
        </w:rPr>
        <w:sectPr>
          <w:pgSz w:w="12240" w:h="15840"/>
          <w:pgMar w:top="1440" w:right="1800" w:bottom="1440" w:left="1800" w:header="720" w:footer="720" w:gutter="0"/>
          <w:cols w:space="720" w:num="1"/>
          <w:docGrid w:linePitch="360" w:charSpace="0"/>
        </w:sectPr>
      </w:pPr>
    </w:p>
    <w:p w14:paraId="7092D837">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Miscommunication and Hurt Feelings</w:t>
      </w:r>
    </w:p>
    <w:p w14:paraId="27A8A18C">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quiet hum of the refrigerator was the only sound in the otherwise silent kitchen. Olivia stood at the counter, absently stirring the already-perfectly mixed cocktail she’d been making for Elias. She hadn't touched it in fifteen minutes.</w:t>
      </w:r>
    </w:p>
    <w:p w14:paraId="2AB64E65">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ice had begun to melt, diluting the vibrant crimson of the Campari. It mirrored the way her own feelings had begun to dissipate, the initial sharp anger dissolving into a dull ache of disappointment.</w:t>
      </w:r>
    </w:p>
    <w:p w14:paraId="4623FD15">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Elias's words echoed in her ears, sharp and unexpected like shards of glass. "Your family… it’s… overwhelming," he'd said, his voice carefully neutral, but the underlying tension palpable. The casual observation had struck her like a physical blow. Overwhelming? Was that all he saw? The vibrant tapestry of love and support, the cacophony of laughter and shared stories, reduced to a mere descriptor of excessive noise?</w:t>
      </w:r>
    </w:p>
    <w:p w14:paraId="42B5249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She’d tried to laugh it off, to brush it aside as a simple </w:t>
      </w:r>
      <w:r>
        <w:rPr>
          <w:rFonts w:hint="default" w:ascii="Arial" w:hAnsi="Arial" w:cs="Arial"/>
        </w:rPr>
        <w:br w:type="textWrapping"/>
      </w:r>
      <w:r>
        <w:rPr>
          <w:rFonts w:hint="default" w:ascii="Arial" w:hAnsi="Arial" w:eastAsia="LiberationSerif" w:cs="Arial"/>
          <w:b w:val="0"/>
          <w:i w:val="0"/>
          <w:color w:val="000000"/>
          <w:sz w:val="30"/>
        </w:rPr>
        <w:t xml:space="preserve">observation, a difference in perspective. But the casual </w:t>
      </w:r>
      <w:r>
        <w:rPr>
          <w:rFonts w:hint="default" w:ascii="Arial" w:hAnsi="Arial" w:cs="Arial"/>
        </w:rPr>
        <w:br w:type="textWrapping"/>
      </w:r>
      <w:r>
        <w:rPr>
          <w:rFonts w:hint="default" w:ascii="Arial" w:hAnsi="Arial" w:eastAsia="LiberationSerif" w:cs="Arial"/>
          <w:b w:val="0"/>
          <w:i w:val="0"/>
          <w:color w:val="000000"/>
          <w:sz w:val="30"/>
        </w:rPr>
        <w:t>dismissal had stung. It felt like a rejection, not of her, but of everything she held dear—her family, her upbringing, her very essence. Elias's quiet observation had inadvertently cast a shadow over the joy of the previous weekend, the warmth and acceptance that she had so eagerly shared with him. His words weren't malicious, not intentionally hurtful, but they cut deep.</w:t>
      </w:r>
    </w:p>
    <w:p w14:paraId="0CB65F2D">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She’d known, intellectually, that their backgrounds were different, that their family dynamics were worlds apart. But she’d believed that their differences were complementary, that they balanced each other out. The ordered precision of</w:t>
      </w:r>
    </w:p>
    <w:p w14:paraId="6F507B1B">
      <w:pPr>
        <w:rPr>
          <w:rFonts w:hint="default" w:ascii="Arial" w:hAnsi="Arial" w:cs="Arial"/>
        </w:rPr>
        <w:sectPr>
          <w:pgSz w:w="12240" w:h="15840"/>
          <w:pgMar w:top="1440" w:right="1800" w:bottom="1440" w:left="1800" w:header="720" w:footer="720" w:gutter="0"/>
          <w:cols w:space="720" w:num="1"/>
          <w:docGrid w:linePitch="360" w:charSpace="0"/>
        </w:sectPr>
      </w:pPr>
    </w:p>
    <w:p w14:paraId="23A3FAD9">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Elias's family life had contrasted beautifully with the joyous chaos of her own. She'd seen this contrast as a testament to the rich tapestry of human experience. But his words cast doubt on that assumption. It implied a judgment, a subtle preference for the quiet order of his own upbringing over the vibrant chaos of hers.</w:t>
      </w:r>
    </w:p>
    <w:p w14:paraId="35A6111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She looked at the half-finished cocktail, its once-brilliant color now faded and murky. The ice clinked softly against the glass, a fragile sound that mirrored her own fragile state of mind. A tear traced a path down her cheek, leaving a glistening trail across her skin. She swiped at it angrily, the movement as clumsy and uncontrolled as the emotions threatening to overwhelm her.</w:t>
      </w:r>
    </w:p>
    <w:p w14:paraId="58A78A9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Meanwhile, miles away, Elias sat alone in his study, the crisp scent of old paper and leather filling the air. He ran a hand through his hair, the gesture a sign of his inner turmoil. He replayed their conversation in his head, his words echoing back to him, chillingly clear. "Your family… it’s…</w:t>
      </w:r>
      <w:r>
        <w:rPr>
          <w:rFonts w:hint="default" w:ascii="Arial" w:hAnsi="Arial" w:cs="Arial"/>
        </w:rPr>
        <w:br w:type="textWrapping"/>
      </w:r>
      <w:r>
        <w:rPr>
          <w:rFonts w:hint="default" w:ascii="Arial" w:hAnsi="Arial" w:eastAsia="LiberationSerif" w:cs="Arial"/>
          <w:b w:val="0"/>
          <w:i w:val="0"/>
          <w:color w:val="000000"/>
          <w:sz w:val="30"/>
        </w:rPr>
        <w:t>overwhelming," he'd said, the memory making his stomach clench with regret.</w:t>
      </w:r>
    </w:p>
    <w:p w14:paraId="24ED383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hadn't meant to offend her. He'd simply been trying to articulate the stark contrast between her family's exuberant energy and his own family's quiet reserve. He'd felt </w:t>
      </w:r>
      <w:r>
        <w:rPr>
          <w:rFonts w:hint="default" w:ascii="Arial" w:hAnsi="Arial" w:cs="Arial"/>
        </w:rPr>
        <w:br w:type="textWrapping"/>
      </w:r>
      <w:r>
        <w:rPr>
          <w:rFonts w:hint="default" w:ascii="Arial" w:hAnsi="Arial" w:eastAsia="LiberationSerif" w:cs="Arial"/>
          <w:b w:val="0"/>
          <w:i w:val="0"/>
          <w:color w:val="000000"/>
          <w:sz w:val="30"/>
        </w:rPr>
        <w:t xml:space="preserve">overwhelmed, yes, but it wasn't a negative feeling. The sheer volume of emotion, of open affection and boisterous </w:t>
      </w:r>
      <w:r>
        <w:rPr>
          <w:rFonts w:hint="default" w:ascii="Arial" w:hAnsi="Arial" w:cs="Arial"/>
        </w:rPr>
        <w:br w:type="textWrapping"/>
      </w:r>
      <w:r>
        <w:rPr>
          <w:rFonts w:hint="default" w:ascii="Arial" w:hAnsi="Arial" w:eastAsia="LiberationSerif" w:cs="Arial"/>
          <w:b w:val="0"/>
          <w:i w:val="0"/>
          <w:color w:val="000000"/>
          <w:sz w:val="30"/>
        </w:rPr>
        <w:t>conversation, had been both surprising and exhilarating.</w:t>
      </w:r>
    </w:p>
    <w:p w14:paraId="25513328">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He’d appreciated the warmth, the connection, the sense of belonging. He had simply lacked the eloquence to express it.</w:t>
      </w:r>
    </w:p>
    <w:p w14:paraId="7F4EE71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knew his words hadn't been diplomatic. He should have chosen his words more carefully, expressed his appreciation for the warmth and love, instead of focusing on the </w:t>
      </w:r>
      <w:r>
        <w:rPr>
          <w:rFonts w:hint="default" w:ascii="Arial" w:hAnsi="Arial" w:cs="Arial"/>
        </w:rPr>
        <w:br w:type="textWrapping"/>
      </w:r>
      <w:r>
        <w:rPr>
          <w:rFonts w:hint="default" w:ascii="Arial" w:hAnsi="Arial" w:eastAsia="LiberationSerif" w:cs="Arial"/>
          <w:b w:val="0"/>
          <w:i w:val="0"/>
          <w:color w:val="000000"/>
          <w:sz w:val="30"/>
        </w:rPr>
        <w:t>'overwhelming' aspect. His upbringing had instilled in him a</w:t>
      </w:r>
    </w:p>
    <w:p w14:paraId="2D272EAA">
      <w:pPr>
        <w:rPr>
          <w:rFonts w:hint="default" w:ascii="Arial" w:hAnsi="Arial" w:cs="Arial"/>
        </w:rPr>
        <w:sectPr>
          <w:pgSz w:w="12240" w:h="15840"/>
          <w:pgMar w:top="1440" w:right="1800" w:bottom="1440" w:left="1800" w:header="720" w:footer="720" w:gutter="0"/>
          <w:cols w:space="720" w:num="1"/>
          <w:docGrid w:linePitch="360" w:charSpace="0"/>
        </w:sectPr>
      </w:pPr>
    </w:p>
    <w:p w14:paraId="4EDE64CD">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tendency towards understatement, a cautious approach to emotional expression. He hadn't intended to hurt her feelings. He hadn't meant to imply that her family was somehow inferior. But the damage was done.</w:t>
      </w:r>
    </w:p>
    <w:p w14:paraId="1F3D9673">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He realized that his carefully chosen words had fallen short, failing to capture the complexity of his feelings. The word "overwhelming" lacked the nuance to convey his </w:t>
      </w:r>
      <w:r>
        <w:rPr>
          <w:rFonts w:hint="default" w:ascii="Arial" w:hAnsi="Arial" w:cs="Arial"/>
        </w:rPr>
        <w:br w:type="textWrapping"/>
      </w:r>
      <w:r>
        <w:rPr>
          <w:rFonts w:hint="default" w:ascii="Arial" w:hAnsi="Arial" w:eastAsia="LiberationSerif" w:cs="Arial"/>
          <w:b w:val="0"/>
          <w:i w:val="0"/>
          <w:color w:val="000000"/>
          <w:sz w:val="30"/>
        </w:rPr>
        <w:t xml:space="preserve">appreciation for the richness of her family life, his </w:t>
      </w:r>
      <w:r>
        <w:rPr>
          <w:rFonts w:hint="default" w:ascii="Arial" w:hAnsi="Arial" w:cs="Arial"/>
        </w:rPr>
        <w:br w:type="textWrapping"/>
      </w:r>
      <w:r>
        <w:rPr>
          <w:rFonts w:hint="default" w:ascii="Arial" w:hAnsi="Arial" w:eastAsia="LiberationSerif" w:cs="Arial"/>
          <w:b w:val="0"/>
          <w:i w:val="0"/>
          <w:color w:val="000000"/>
          <w:sz w:val="30"/>
        </w:rPr>
        <w:t>admiration for the deep connections they shared. It sounded dismissive, dismissive of the very things he was starting to find truly special.</w:t>
      </w:r>
    </w:p>
    <w:p w14:paraId="2362931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He picked up a pen and began to write, the scratching of the nib against the paper a counterpoint to the silent turmoil inside him. He wrote a letter, pouring out his feelings, his regrets, his clumsy attempts at explaining the true nature of his experience. He acknowledged his insensitivity, his </w:t>
      </w:r>
      <w:r>
        <w:rPr>
          <w:rFonts w:hint="default" w:ascii="Arial" w:hAnsi="Arial" w:cs="Arial"/>
        </w:rPr>
        <w:br w:type="textWrapping"/>
      </w:r>
      <w:r>
        <w:rPr>
          <w:rFonts w:hint="default" w:ascii="Arial" w:hAnsi="Arial" w:eastAsia="LiberationSerif" w:cs="Arial"/>
          <w:b w:val="0"/>
          <w:i w:val="0"/>
          <w:color w:val="000000"/>
          <w:sz w:val="30"/>
        </w:rPr>
        <w:t xml:space="preserve">inability to articulate the depth of his appreciation for </w:t>
      </w:r>
      <w:r>
        <w:rPr>
          <w:rFonts w:hint="default" w:ascii="Arial" w:hAnsi="Arial" w:cs="Arial"/>
        </w:rPr>
        <w:br w:type="textWrapping"/>
      </w:r>
      <w:r>
        <w:rPr>
          <w:rFonts w:hint="default" w:ascii="Arial" w:hAnsi="Arial" w:eastAsia="LiberationSerif" w:cs="Arial"/>
          <w:b w:val="0"/>
          <w:i w:val="0"/>
          <w:color w:val="000000"/>
          <w:sz w:val="30"/>
        </w:rPr>
        <w:t>everything he had seen and felt in her family's home. He wrote about the warmth and love that he had witnessed, the strong bonds between them, the genuine acceptance that he had so readily found.</w:t>
      </w:r>
    </w:p>
    <w:p w14:paraId="0D04061E">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He wrote of the sharp contrast to his own family’s quieter expressions of love, and how he was now starting to </w:t>
      </w:r>
      <w:r>
        <w:rPr>
          <w:rFonts w:hint="default" w:ascii="Arial" w:hAnsi="Arial" w:cs="Arial"/>
        </w:rPr>
        <w:br w:type="textWrapping"/>
      </w:r>
      <w:r>
        <w:rPr>
          <w:rFonts w:hint="default" w:ascii="Arial" w:hAnsi="Arial" w:eastAsia="LiberationSerif" w:cs="Arial"/>
          <w:b w:val="0"/>
          <w:i w:val="0"/>
          <w:color w:val="000000"/>
          <w:sz w:val="30"/>
        </w:rPr>
        <w:t>understand the value of both. His letter was a desperate attempt to bridge the gap that his poorly-chosen words had created, a heartfelt plea for understanding and forgiveness. He knew a letter couldn’t undo the damage, but it was all he could offer in this moment, a clumsy but sincere attempt to mend the hurt.</w:t>
      </w:r>
    </w:p>
    <w:p w14:paraId="5C0716DF">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 xml:space="preserve">Days turned into a week. The silence between Elias and Olivia grew, heavy and suffocating. They texted </w:t>
      </w:r>
      <w:r>
        <w:rPr>
          <w:rFonts w:hint="default" w:ascii="Arial" w:hAnsi="Arial" w:cs="Arial"/>
        </w:rPr>
        <w:br w:type="textWrapping"/>
      </w:r>
      <w:r>
        <w:rPr>
          <w:rFonts w:hint="default" w:ascii="Arial" w:hAnsi="Arial" w:eastAsia="LiberationSerif" w:cs="Arial"/>
          <w:b w:val="0"/>
          <w:i w:val="0"/>
          <w:color w:val="000000"/>
          <w:sz w:val="30"/>
        </w:rPr>
        <w:t>occasionally, short, impersonal messages about work and</w:t>
      </w:r>
    </w:p>
    <w:p w14:paraId="1A2141EF">
      <w:pPr>
        <w:rPr>
          <w:rFonts w:hint="default" w:ascii="Arial" w:hAnsi="Arial" w:cs="Arial"/>
        </w:rPr>
        <w:sectPr>
          <w:pgSz w:w="12240" w:h="15840"/>
          <w:pgMar w:top="1440" w:right="1800" w:bottom="1440" w:left="1800" w:header="720" w:footer="720" w:gutter="0"/>
          <w:cols w:space="720" w:num="1"/>
          <w:docGrid w:linePitch="360" w:charSpace="0"/>
        </w:sectPr>
      </w:pPr>
    </w:p>
    <w:p w14:paraId="3E5E88BA">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appointments, but the warmth had vanished from their communication, replaced by a chilling formality. They avoided each other’s gaze, avoiding the painful reminder of their miscommunication. The joy and laughter of their budding romance felt like a distant memory. The air around them crackled with unspoken words, unmet needs, and unresolved feelings.</w:t>
      </w:r>
    </w:p>
    <w:p w14:paraId="736B9B9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tension finally broke during a chance encounter at a local art gallery. Olivia spotted him amidst the crowd, </w:t>
      </w:r>
      <w:r>
        <w:rPr>
          <w:rFonts w:hint="default" w:ascii="Arial" w:hAnsi="Arial" w:cs="Arial"/>
        </w:rPr>
        <w:br w:type="textWrapping"/>
      </w:r>
      <w:r>
        <w:rPr>
          <w:rFonts w:hint="default" w:ascii="Arial" w:hAnsi="Arial" w:eastAsia="LiberationSerif" w:cs="Arial"/>
          <w:b w:val="0"/>
          <w:i w:val="0"/>
          <w:color w:val="000000"/>
          <w:sz w:val="30"/>
        </w:rPr>
        <w:t xml:space="preserve">browsing a collection of abstract paintings. She hesitated for a moment, her heart pounding in her chest, before </w:t>
      </w:r>
      <w:r>
        <w:rPr>
          <w:rFonts w:hint="default" w:ascii="Arial" w:hAnsi="Arial" w:cs="Arial"/>
        </w:rPr>
        <w:br w:type="textWrapping"/>
      </w:r>
      <w:r>
        <w:rPr>
          <w:rFonts w:hint="default" w:ascii="Arial" w:hAnsi="Arial" w:eastAsia="LiberationSerif" w:cs="Arial"/>
          <w:b w:val="0"/>
          <w:i w:val="0"/>
          <w:color w:val="000000"/>
          <w:sz w:val="30"/>
        </w:rPr>
        <w:t>approaching him. The quiet exchange that followed wasn't easy; it was fraught with awkward silences and hesitant apologies. But the underlying current of affection was still there, a resilient thread weaving its way through the tapestry of hurt feelings and miscommunication.</w:t>
      </w:r>
    </w:p>
    <w:p w14:paraId="10B24B6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holding her letter in his hand, read aloud his words of apology and explanation. He spoke of his admiration for her family, of the genuine connection he'd felt, and his own awkward attempt to articulate that experience. He explained that "overwhelming" hadn’t been a reflection of negativity, but rather a reflection of the powerful intensity of their </w:t>
      </w:r>
      <w:r>
        <w:rPr>
          <w:rFonts w:hint="default" w:ascii="Arial" w:hAnsi="Arial" w:cs="Arial"/>
        </w:rPr>
        <w:br w:type="textWrapping"/>
      </w:r>
      <w:r>
        <w:rPr>
          <w:rFonts w:hint="default" w:ascii="Arial" w:hAnsi="Arial" w:eastAsia="LiberationSerif" w:cs="Arial"/>
          <w:b w:val="0"/>
          <w:i w:val="0"/>
          <w:color w:val="000000"/>
          <w:sz w:val="30"/>
        </w:rPr>
        <w:t>expressions of love and support. He admitted his inability to articulate his feelings effectively, a failure born from his own reserved upbringing.</w:t>
      </w:r>
    </w:p>
    <w:p w14:paraId="0D90BDD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listened intently, her initial anger slowly melting away. She saw in his eyes the sincerity of his apologies, the genuine regret for his hurtful words. She understood that his upbringing had instilled in him a different approach to </w:t>
      </w:r>
      <w:r>
        <w:rPr>
          <w:rFonts w:hint="default" w:ascii="Arial" w:hAnsi="Arial" w:cs="Arial"/>
        </w:rPr>
        <w:br w:type="textWrapping"/>
      </w:r>
      <w:r>
        <w:rPr>
          <w:rFonts w:hint="default" w:ascii="Arial" w:hAnsi="Arial" w:eastAsia="LiberationSerif" w:cs="Arial"/>
          <w:b w:val="0"/>
          <w:i w:val="0"/>
          <w:color w:val="000000"/>
          <w:sz w:val="30"/>
        </w:rPr>
        <w:t>expressing emotions, a contrast that, she now realized, was a significant part of their relationship. She recounted her feelings, explaining the hurt that his words had caused, the</w:t>
      </w:r>
    </w:p>
    <w:p w14:paraId="7CEE8EF2">
      <w:pPr>
        <w:rPr>
          <w:rFonts w:hint="default" w:ascii="Arial" w:hAnsi="Arial" w:cs="Arial"/>
        </w:rPr>
        <w:sectPr>
          <w:pgSz w:w="12240" w:h="15840"/>
          <w:pgMar w:top="1440" w:right="1800" w:bottom="1440" w:left="1800" w:header="720" w:footer="720" w:gutter="0"/>
          <w:cols w:space="720" w:num="1"/>
          <w:docGrid w:linePitch="360" w:charSpace="0"/>
        </w:sectPr>
      </w:pPr>
    </w:p>
    <w:p w14:paraId="5012FD32">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way it had made her question the validity of her own family's approach to life and love.</w:t>
      </w:r>
    </w:p>
    <w:p w14:paraId="4A70B33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conversation flowed freely after this, fueled by a </w:t>
      </w:r>
      <w:r>
        <w:rPr>
          <w:rFonts w:hint="default" w:ascii="Arial" w:hAnsi="Arial" w:cs="Arial"/>
        </w:rPr>
        <w:br w:type="textWrapping"/>
      </w:r>
      <w:r>
        <w:rPr>
          <w:rFonts w:hint="default" w:ascii="Arial" w:hAnsi="Arial" w:eastAsia="LiberationSerif" w:cs="Arial"/>
          <w:b w:val="0"/>
          <w:i w:val="0"/>
          <w:color w:val="000000"/>
          <w:sz w:val="30"/>
        </w:rPr>
        <w:t xml:space="preserve">newfound understanding. They talked for hours, dissecting their feelings, their anxieties, and their hopes for the future. They acknowledged the cultural differences that shaped their perspectives. They talked about the beauty and strength found in differing family structures, the different ways love and support were expressed and received. Their differences were no longer barriers to their happiness, but rather </w:t>
      </w:r>
      <w:r>
        <w:rPr>
          <w:rFonts w:hint="default" w:ascii="Arial" w:hAnsi="Arial" w:cs="Arial"/>
        </w:rPr>
        <w:br w:type="textWrapping"/>
      </w:r>
      <w:r>
        <w:rPr>
          <w:rFonts w:hint="default" w:ascii="Arial" w:hAnsi="Arial" w:eastAsia="LiberationSerif" w:cs="Arial"/>
          <w:b w:val="0"/>
          <w:i w:val="0"/>
          <w:color w:val="000000"/>
          <w:sz w:val="30"/>
        </w:rPr>
        <w:t xml:space="preserve">fascinating contrasts, enriching the depth of their connection. The reconciliation was not a simple return to the status quo, but a profound leap forward in their relationship. They had weathered a storm, emerged stronger, and were beginning to truly understand each other. The miscommunication had hurt, but it had also given them a deeper understanding, a stronger foundation for their future together. The experience solidified their bond, forged in the crucible of honest </w:t>
      </w:r>
      <w:r>
        <w:rPr>
          <w:rFonts w:hint="default" w:ascii="Arial" w:hAnsi="Arial" w:cs="Arial"/>
        </w:rPr>
        <w:br w:type="textWrapping"/>
      </w:r>
      <w:r>
        <w:rPr>
          <w:rFonts w:hint="default" w:ascii="Arial" w:hAnsi="Arial" w:eastAsia="LiberationSerif" w:cs="Arial"/>
          <w:b w:val="0"/>
          <w:i w:val="0"/>
          <w:color w:val="000000"/>
          <w:sz w:val="30"/>
        </w:rPr>
        <w:t>communication and mutual forgiveness. They emerged from the ordeal, more attuned to each other's emotional landscape, and their love for each other brighter than ever.</w:t>
      </w:r>
    </w:p>
    <w:p w14:paraId="6804809F">
      <w:pPr>
        <w:rPr>
          <w:rFonts w:hint="default" w:ascii="Arial" w:hAnsi="Arial" w:cs="Arial"/>
        </w:rPr>
        <w:sectPr>
          <w:pgSz w:w="12240" w:h="15840"/>
          <w:pgMar w:top="1440" w:right="1800" w:bottom="1440" w:left="1800" w:header="720" w:footer="720" w:gutter="0"/>
          <w:cols w:space="720" w:num="1"/>
          <w:docGrid w:linePitch="360" w:charSpace="0"/>
        </w:sectPr>
      </w:pPr>
    </w:p>
    <w:p w14:paraId="409D68E2">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Seeking Understanding</w:t>
      </w:r>
    </w:p>
    <w:p w14:paraId="307DA5AD">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crisp autumn air nipped at their cheeks as they walked, the fallen leaves crunching softly beneath their feet. The park was almost deserted, the late afternoon sun casting long shadows that stretched and danced across the path. It was a far cry from the boisterous family gatherings Olivia had introduced Elias to, a stark contrast to the vibrant chaos that had initially overwhelmed him. Yet, this quiet solitude felt strangely appropriate, a quiet space for reflection and </w:t>
      </w:r>
      <w:r>
        <w:rPr>
          <w:rFonts w:hint="default" w:ascii="Arial" w:hAnsi="Arial" w:cs="Arial"/>
        </w:rPr>
        <w:br w:type="textWrapping"/>
      </w:r>
      <w:r>
        <w:rPr>
          <w:rFonts w:hint="default" w:ascii="Arial" w:hAnsi="Arial" w:eastAsia="LiberationSerif" w:cs="Arial"/>
          <w:b w:val="0"/>
          <w:i w:val="0"/>
          <w:color w:val="000000"/>
          <w:sz w:val="30"/>
        </w:rPr>
        <w:t>healing.</w:t>
      </w:r>
    </w:p>
    <w:p w14:paraId="583BD82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Silence hung between them for a while, a comfortable </w:t>
      </w:r>
      <w:r>
        <w:rPr>
          <w:rFonts w:hint="default" w:ascii="Arial" w:hAnsi="Arial" w:cs="Arial"/>
        </w:rPr>
        <w:br w:type="textWrapping"/>
      </w:r>
      <w:r>
        <w:rPr>
          <w:rFonts w:hint="default" w:ascii="Arial" w:hAnsi="Arial" w:eastAsia="LiberationSerif" w:cs="Arial"/>
          <w:b w:val="0"/>
          <w:i w:val="0"/>
          <w:color w:val="000000"/>
          <w:sz w:val="30"/>
        </w:rPr>
        <w:t xml:space="preserve">silence this time, not the heavy, suffocating silence of the previous week. The air was filled only with the rustling of leaves and the distant chirping of birds, a peaceful </w:t>
      </w:r>
      <w:r>
        <w:rPr>
          <w:rFonts w:hint="default" w:ascii="Arial" w:hAnsi="Arial" w:cs="Arial"/>
        </w:rPr>
        <w:br w:type="textWrapping"/>
      </w:r>
      <w:r>
        <w:rPr>
          <w:rFonts w:hint="default" w:ascii="Arial" w:hAnsi="Arial" w:eastAsia="LiberationSerif" w:cs="Arial"/>
          <w:b w:val="0"/>
          <w:i w:val="0"/>
          <w:color w:val="000000"/>
          <w:sz w:val="30"/>
        </w:rPr>
        <w:t>counterpoint to the storm that had raged within them. Olivia finally broke the silence, her voice soft, hesitant.</w:t>
      </w:r>
    </w:p>
    <w:p w14:paraId="2D1C8EC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"I’ve been thinking about what you said," she began, her gaze fixed on the path ahead. "About my family being </w:t>
      </w:r>
      <w:r>
        <w:rPr>
          <w:rFonts w:hint="default" w:ascii="Arial" w:hAnsi="Arial" w:cs="Arial"/>
        </w:rPr>
        <w:br w:type="textWrapping"/>
      </w:r>
      <w:r>
        <w:rPr>
          <w:rFonts w:hint="default" w:ascii="Arial" w:hAnsi="Arial" w:eastAsia="LiberationSerif" w:cs="Arial"/>
          <w:b w:val="0"/>
          <w:i w:val="0"/>
          <w:color w:val="000000"/>
          <w:sz w:val="30"/>
        </w:rPr>
        <w:t>overwhelming." She paused, gathering her thoughts. "And I think… I understand now. It's not just about the volume, is it? It’s about the intensity, the way we express our emotions, the way we show our love."</w:t>
      </w:r>
    </w:p>
    <w:p w14:paraId="5EC6A85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nodded slowly, his eyes reflecting the warm hues of the setting sun. "Exactly," he replied, his voice equally soft. "In my family, we express affection in quieter ways. It's not that we don't care deeply, it's just... different. We show it through small gestures, quiet acts of service. It's not as loud, not as outwardly demonstrative."</w:t>
      </w:r>
    </w:p>
    <w:p w14:paraId="096C2451">
      <w:pPr>
        <w:rPr>
          <w:rFonts w:hint="default" w:ascii="Arial" w:hAnsi="Arial" w:cs="Arial"/>
        </w:rPr>
        <w:sectPr>
          <w:pgSz w:w="12240" w:h="15840"/>
          <w:pgMar w:top="1440" w:right="1800" w:bottom="1440" w:left="1800" w:header="720" w:footer="720" w:gutter="0"/>
          <w:cols w:space="720" w:num="1"/>
          <w:docGrid w:linePitch="360" w:charSpace="0"/>
        </w:sectPr>
      </w:pPr>
    </w:p>
    <w:p w14:paraId="2EA59DA7">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He paused, looking at her, a flicker of vulnerability in his eyes. "Your family's way is… beautiful. The warmth, the open affection… it was…intense. I felt the love so strongly.</w:t>
      </w:r>
    </w:p>
    <w:p w14:paraId="0E61E781">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But I didn't know how to process it, how to express my appreciation in a way that you would understand." He confessed, "My vocabulary of affection is limited. I’m still learning."</w:t>
      </w:r>
    </w:p>
    <w:p w14:paraId="2BC4287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smiled, a genuine smile that reached her eyes, a smile that banished the lingering shadows of hurt. "Me too," she admitted. "I haven't always been good at understanding quieter expressions of love. I’m used to things being loud and boisterous. It's just how we are. It’s what I grew up with, it’s what I know."</w:t>
      </w:r>
    </w:p>
    <w:p w14:paraId="215FBA8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walked in comfortable silence for a few moments, the unspoken understanding growing between them. The beauty of the autumnal scene mirrored the beauty of their growing understanding. They walked in a gentle rhythm, their steps synchronized, their breaths syncing with the tempo of the nature around them. The quiet park mirrored their newfound understanding.</w:t>
      </w:r>
    </w:p>
    <w:p w14:paraId="694DA41A">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"Your letter," Olivia began, breaking the silence again. "It helped. A lot. Reading your words, hearing your honest explanation... it made all the difference."</w:t>
      </w:r>
    </w:p>
    <w:p w14:paraId="4E67847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Elias's face softened. "I was so clumsy with my words that day," he said, a hint of self-reproach in his voice. "I should have expressed my appreciation for your family, for the love and acceptance I felt. Instead, I used a word that completely missed the mark. I wasn’t expressing my negative reaction to the intensity of emotions in your family. I was overwhelmed by the abundance of love and warmth."</w:t>
      </w:r>
    </w:p>
    <w:p w14:paraId="7A31CCFD">
      <w:pPr>
        <w:rPr>
          <w:rFonts w:hint="default" w:ascii="Arial" w:hAnsi="Arial" w:cs="Arial"/>
        </w:rPr>
        <w:sectPr>
          <w:pgSz w:w="12240" w:h="15840"/>
          <w:pgMar w:top="1440" w:right="1800" w:bottom="1440" w:left="1800" w:header="720" w:footer="720" w:gutter="0"/>
          <w:cols w:space="720" w:num="1"/>
          <w:docGrid w:linePitch="360" w:charSpace="0"/>
        </w:sectPr>
      </w:pPr>
    </w:p>
    <w:p w14:paraId="7136827E">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reached out and gently squeezed his hand. "I know," she said softly. "And I understand now, too. It wasn't a </w:t>
      </w:r>
      <w:r>
        <w:rPr>
          <w:rFonts w:hint="default" w:ascii="Arial" w:hAnsi="Arial" w:cs="Arial"/>
        </w:rPr>
        <w:br w:type="textWrapping"/>
      </w:r>
      <w:r>
        <w:rPr>
          <w:rFonts w:hint="default" w:ascii="Arial" w:hAnsi="Arial" w:eastAsia="LiberationSerif" w:cs="Arial"/>
          <w:b w:val="0"/>
          <w:i w:val="0"/>
          <w:color w:val="000000"/>
          <w:sz w:val="30"/>
        </w:rPr>
        <w:t xml:space="preserve">rejection of my family, or of me. It was just… a difference in how we perceive and express things. A difference in </w:t>
      </w:r>
      <w:r>
        <w:rPr>
          <w:rFonts w:hint="default" w:ascii="Arial" w:hAnsi="Arial" w:cs="Arial"/>
        </w:rPr>
        <w:br w:type="textWrapping"/>
      </w:r>
      <w:r>
        <w:rPr>
          <w:rFonts w:hint="default" w:ascii="Arial" w:hAnsi="Arial" w:eastAsia="LiberationSerif" w:cs="Arial"/>
          <w:b w:val="0"/>
          <w:i w:val="0"/>
          <w:color w:val="000000"/>
          <w:sz w:val="30"/>
        </w:rPr>
        <w:t>language."</w:t>
      </w:r>
    </w:p>
    <w:p w14:paraId="5B2DBC4E">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They talked for a long time that afternoon, discussing their upbringings, their family dynamics, the ways they’d learned to express and receive love. They talked about the nuances of communication, the importance of understanding </w:t>
      </w:r>
      <w:r>
        <w:rPr>
          <w:rFonts w:hint="default" w:ascii="Arial" w:hAnsi="Arial" w:cs="Arial"/>
        </w:rPr>
        <w:br w:type="textWrapping"/>
      </w:r>
      <w:r>
        <w:rPr>
          <w:rFonts w:hint="default" w:ascii="Arial" w:hAnsi="Arial" w:eastAsia="LiberationSerif" w:cs="Arial"/>
          <w:b w:val="0"/>
          <w:i w:val="0"/>
          <w:color w:val="000000"/>
          <w:sz w:val="30"/>
        </w:rPr>
        <w:t>unspoken cues, and the challenge of bridging cultural gaps.</w:t>
      </w:r>
    </w:p>
    <w:p w14:paraId="4DA99728">
      <w:pPr>
        <w:widowControl/>
        <w:autoSpaceDE w:val="0"/>
        <w:autoSpaceDN w:val="0"/>
        <w:spacing w:before="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They talked about the beauty of diversity, the richness of human experience, and the complexities of building a relationship that spanned different worlds.</w:t>
      </w:r>
    </w:p>
    <w:p w14:paraId="55D0F44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described his upbringing, a quiet home filled with unspoken affection. He spoke of the subtle gestures of love, the quiet acts of service, the carefully chosen words that conveyed volumes without ever raising their voices. He described the unspoken rules, the quiet conventions that governed their family interactions.</w:t>
      </w:r>
    </w:p>
    <w:p w14:paraId="6C7CC38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in turn, painted a vibrant picture of her own family. She described the chaotic energy, the loud laughter, the open displays of affection. She talked about the importance of vocalization, of expressing feelings openly and directly. She spoke of the strong bonds, the unconditional love, and the unwavering support. Each spoke not of superiority, but of the simple fact of difference.</w:t>
      </w:r>
    </w:p>
    <w:p w14:paraId="4B18B4E5">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They discovered that their differences weren't flaws, but rather facets of their unique personalities, adding depth and complexity to their relationship. They realized that their initial clash wasn't a clash of incompatibility, but a clash of different communication styles. They learned to appreciate</w:t>
      </w:r>
    </w:p>
    <w:p w14:paraId="0A834087">
      <w:pPr>
        <w:rPr>
          <w:rFonts w:hint="default" w:ascii="Arial" w:hAnsi="Arial" w:cs="Arial"/>
        </w:rPr>
        <w:sectPr>
          <w:pgSz w:w="12240" w:h="15840"/>
          <w:pgMar w:top="1440" w:right="1800" w:bottom="1440" w:left="1800" w:header="720" w:footer="720" w:gutter="0"/>
          <w:cols w:space="720" w:num="1"/>
          <w:docGrid w:linePitch="360" w:charSpace="0"/>
        </w:sectPr>
      </w:pPr>
    </w:p>
    <w:p w14:paraId="75C20ACE">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value of both, the strength found in the quiet moments and the joy found in the exuberant expressions.</w:t>
      </w:r>
    </w:p>
    <w:p w14:paraId="0F237DA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sun dipped below the horizon, painting the sky in a breathtaking array of colors, they sat on a park bench, their hands intertwined. The silence between them wasn't empty; it was filled with a deep sense of understanding, a newfound empathy. They had navigated the turbulent waters of </w:t>
      </w:r>
      <w:r>
        <w:rPr>
          <w:rFonts w:hint="default" w:ascii="Arial" w:hAnsi="Arial" w:cs="Arial"/>
        </w:rPr>
        <w:br w:type="textWrapping"/>
      </w:r>
      <w:r>
        <w:rPr>
          <w:rFonts w:hint="default" w:ascii="Arial" w:hAnsi="Arial" w:eastAsia="LiberationSerif" w:cs="Arial"/>
          <w:b w:val="0"/>
          <w:i w:val="0"/>
          <w:color w:val="000000"/>
          <w:sz w:val="30"/>
        </w:rPr>
        <w:t xml:space="preserve">miscommunication, and emerged stronger, their bond </w:t>
      </w:r>
      <w:r>
        <w:rPr>
          <w:rFonts w:hint="default" w:ascii="Arial" w:hAnsi="Arial" w:cs="Arial"/>
        </w:rPr>
        <w:br w:type="textWrapping"/>
      </w:r>
      <w:r>
        <w:rPr>
          <w:rFonts w:hint="default" w:ascii="Arial" w:hAnsi="Arial" w:eastAsia="LiberationSerif" w:cs="Arial"/>
          <w:b w:val="0"/>
          <w:i w:val="0"/>
          <w:color w:val="000000"/>
          <w:sz w:val="30"/>
        </w:rPr>
        <w:t>deepened by the shared experience.</w:t>
      </w:r>
    </w:p>
    <w:p w14:paraId="18EC76A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week brought a series of thoughtful </w:t>
      </w:r>
      <w:r>
        <w:rPr>
          <w:rFonts w:hint="default" w:ascii="Arial" w:hAnsi="Arial" w:cs="Arial"/>
        </w:rPr>
        <w:br w:type="textWrapping"/>
      </w:r>
      <w:r>
        <w:rPr>
          <w:rFonts w:hint="default" w:ascii="Arial" w:hAnsi="Arial" w:eastAsia="LiberationSerif" w:cs="Arial"/>
          <w:b w:val="0"/>
          <w:i w:val="0"/>
          <w:color w:val="000000"/>
          <w:sz w:val="30"/>
        </w:rPr>
        <w:t xml:space="preserve">conversations. They explored each other's families further, discussing individual personalities and dynamics with </w:t>
      </w:r>
      <w:r>
        <w:rPr>
          <w:rFonts w:hint="default" w:ascii="Arial" w:hAnsi="Arial" w:cs="Arial"/>
        </w:rPr>
        <w:br w:type="textWrapping"/>
      </w:r>
      <w:r>
        <w:rPr>
          <w:rFonts w:hint="default" w:ascii="Arial" w:hAnsi="Arial" w:eastAsia="LiberationSerif" w:cs="Arial"/>
          <w:b w:val="0"/>
          <w:i w:val="0"/>
          <w:color w:val="000000"/>
          <w:sz w:val="30"/>
        </w:rPr>
        <w:t xml:space="preserve">increased understanding. Olivia learned to appreciate Elias’s subtle displays of affection – a carefully chosen gift, a </w:t>
      </w:r>
      <w:r>
        <w:rPr>
          <w:rFonts w:hint="default" w:ascii="Arial" w:hAnsi="Arial" w:cs="Arial"/>
        </w:rPr>
        <w:br w:type="textWrapping"/>
      </w:r>
      <w:r>
        <w:rPr>
          <w:rFonts w:hint="default" w:ascii="Arial" w:hAnsi="Arial" w:eastAsia="LiberationSerif" w:cs="Arial"/>
          <w:b w:val="0"/>
          <w:i w:val="0"/>
          <w:color w:val="000000"/>
          <w:sz w:val="30"/>
        </w:rPr>
        <w:t xml:space="preserve">thoughtful gesture, a quiet act of service – while Elias </w:t>
      </w:r>
      <w:r>
        <w:rPr>
          <w:rFonts w:hint="default" w:ascii="Arial" w:hAnsi="Arial" w:cs="Arial"/>
        </w:rPr>
        <w:br w:type="textWrapping"/>
      </w:r>
      <w:r>
        <w:rPr>
          <w:rFonts w:hint="default" w:ascii="Arial" w:hAnsi="Arial" w:eastAsia="LiberationSerif" w:cs="Arial"/>
          <w:b w:val="0"/>
          <w:i w:val="0"/>
          <w:color w:val="000000"/>
          <w:sz w:val="30"/>
        </w:rPr>
        <w:t>learned to embrace the warmth and uninhibited expression of Olivia's family. They began to bridge the gap between their contrasting communication styles, finding a comfortable middle ground.</w:t>
      </w:r>
    </w:p>
    <w:p w14:paraId="5AACA716">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One evening, curled up on the sofa, Elias casually </w:t>
      </w:r>
      <w:r>
        <w:rPr>
          <w:rFonts w:hint="default" w:ascii="Arial" w:hAnsi="Arial" w:cs="Arial"/>
        </w:rPr>
        <w:br w:type="textWrapping"/>
      </w:r>
      <w:r>
        <w:rPr>
          <w:rFonts w:hint="default" w:ascii="Arial" w:hAnsi="Arial" w:eastAsia="LiberationSerif" w:cs="Arial"/>
          <w:b w:val="0"/>
          <w:i w:val="0"/>
          <w:color w:val="000000"/>
          <w:sz w:val="30"/>
        </w:rPr>
        <w:t>commented on a picture of Olivia’s extended family, a boisterous gathering at a summer barbecue. "It's… vibrant," he said, a smile playing on his lips. The word, devoid of the previous negativity, resonated with a genuine appreciation. Olivia smiled back, feeling a surge of warmth. The simple word, "vibrant," now held a new meaning, imbued with understanding and acceptance. It was no longer a label of overwhelming chaos, but a reflection of the love and energy that defined her family. And Elias, finally, understood.</w:t>
      </w:r>
    </w:p>
    <w:p w14:paraId="4500781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relationship continued to blossom, nurtured by their growing understanding and mutual respect. They had learned to navigate their differences, not by erasing them, but by</w:t>
      </w:r>
    </w:p>
    <w:p w14:paraId="40EDA678">
      <w:pPr>
        <w:rPr>
          <w:rFonts w:hint="default" w:ascii="Arial" w:hAnsi="Arial" w:cs="Arial"/>
        </w:rPr>
        <w:sectPr>
          <w:pgSz w:w="12240" w:h="15840"/>
          <w:pgMar w:top="1440" w:right="1800" w:bottom="1440" w:left="1800" w:header="720" w:footer="720" w:gutter="0"/>
          <w:cols w:space="720" w:num="1"/>
          <w:docGrid w:linePitch="360" w:charSpace="0"/>
        </w:sectPr>
      </w:pPr>
    </w:p>
    <w:p w14:paraId="2B3BFFEA">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embracing their unique perspectives. They had faced a </w:t>
      </w:r>
      <w:r>
        <w:rPr>
          <w:rFonts w:hint="default" w:ascii="Arial" w:hAnsi="Arial" w:cs="Arial"/>
        </w:rPr>
        <w:br w:type="textWrapping"/>
      </w:r>
      <w:r>
        <w:rPr>
          <w:rFonts w:hint="default" w:ascii="Arial" w:hAnsi="Arial" w:eastAsia="LiberationSerif" w:cs="Arial"/>
          <w:b w:val="0"/>
          <w:i w:val="0"/>
          <w:color w:val="000000"/>
          <w:sz w:val="30"/>
        </w:rPr>
        <w:t xml:space="preserve">challenge, confronted a miscommunication, and ultimately emerged stronger, their love deepened by the shared journey. Their differences, once perceived as obstacles, were now a source of strength and a testament to the power of </w:t>
      </w:r>
      <w:r>
        <w:rPr>
          <w:rFonts w:hint="default" w:ascii="Arial" w:hAnsi="Arial" w:cs="Arial"/>
        </w:rPr>
        <w:br w:type="textWrapping"/>
      </w:r>
      <w:r>
        <w:rPr>
          <w:rFonts w:hint="default" w:ascii="Arial" w:hAnsi="Arial" w:eastAsia="LiberationSerif" w:cs="Arial"/>
          <w:b w:val="0"/>
          <w:i w:val="0"/>
          <w:color w:val="000000"/>
          <w:sz w:val="30"/>
        </w:rPr>
        <w:t xml:space="preserve">communication and understanding in a blossoming </w:t>
      </w:r>
      <w:r>
        <w:rPr>
          <w:rFonts w:hint="default" w:ascii="Arial" w:hAnsi="Arial" w:cs="Arial"/>
        </w:rPr>
        <w:br w:type="textWrapping"/>
      </w:r>
      <w:r>
        <w:rPr>
          <w:rFonts w:hint="default" w:ascii="Arial" w:hAnsi="Arial" w:eastAsia="LiberationSerif" w:cs="Arial"/>
          <w:b w:val="0"/>
          <w:i w:val="0"/>
          <w:color w:val="000000"/>
          <w:sz w:val="30"/>
        </w:rPr>
        <w:t xml:space="preserve">relationship. The path ahead wouldn't be without its </w:t>
      </w:r>
      <w:r>
        <w:rPr>
          <w:rFonts w:hint="default" w:ascii="Arial" w:hAnsi="Arial" w:cs="Arial"/>
        </w:rPr>
        <w:br w:type="textWrapping"/>
      </w:r>
      <w:r>
        <w:rPr>
          <w:rFonts w:hint="default" w:ascii="Arial" w:hAnsi="Arial" w:eastAsia="LiberationSerif" w:cs="Arial"/>
          <w:b w:val="0"/>
          <w:i w:val="0"/>
          <w:color w:val="000000"/>
          <w:sz w:val="30"/>
        </w:rPr>
        <w:t xml:space="preserve">challenges, but armed with newfound empathy and a deeper understanding of each other's worlds, they felt prepared to face whatever lay ahead, together. Their love story, once threatened by a simple miscommunication, now seemed richer, more profound, and more promising than ever before. The quiet autumn walk had been a turning point, a stepping stone towards a future built on mutual respect, </w:t>
      </w:r>
      <w:r>
        <w:rPr>
          <w:rFonts w:hint="default" w:ascii="Arial" w:hAnsi="Arial" w:cs="Arial"/>
        </w:rPr>
        <w:br w:type="textWrapping"/>
      </w:r>
      <w:r>
        <w:rPr>
          <w:rFonts w:hint="default" w:ascii="Arial" w:hAnsi="Arial" w:eastAsia="LiberationSerif" w:cs="Arial"/>
          <w:b w:val="0"/>
          <w:i w:val="0"/>
          <w:color w:val="000000"/>
          <w:sz w:val="30"/>
        </w:rPr>
        <w:t>understanding, and unwavering love.</w:t>
      </w:r>
    </w:p>
    <w:p w14:paraId="50AF0AA5">
      <w:pPr>
        <w:rPr>
          <w:rFonts w:hint="default" w:ascii="Arial" w:hAnsi="Arial" w:cs="Arial"/>
        </w:rPr>
        <w:sectPr>
          <w:pgSz w:w="12240" w:h="15840"/>
          <w:pgMar w:top="1440" w:right="1800" w:bottom="1440" w:left="1800" w:header="720" w:footer="720" w:gutter="0"/>
          <w:cols w:space="720" w:num="1"/>
          <w:docGrid w:linePitch="360" w:charSpace="0"/>
        </w:sectPr>
      </w:pPr>
    </w:p>
    <w:p w14:paraId="3A815BF9">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Forgiveness and Reconciliation</w:t>
      </w:r>
    </w:p>
    <w:p w14:paraId="0A594011">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aroma of roasted lamb and rosemary hung in the air, a comforting scent that seemed to soothe the lingering tension between them. They sat across from each other in a small, intimate restaurant, the soft glow of candlelight reflecting in their eyes. It wasn't a grand, opulent setting, but it felt </w:t>
      </w:r>
      <w:r>
        <w:rPr>
          <w:rFonts w:hint="default" w:ascii="Arial" w:hAnsi="Arial" w:cs="Arial"/>
        </w:rPr>
        <w:br w:type="textWrapping"/>
      </w:r>
      <w:r>
        <w:rPr>
          <w:rFonts w:hint="default" w:ascii="Arial" w:hAnsi="Arial" w:eastAsia="LiberationSerif" w:cs="Arial"/>
          <w:b w:val="0"/>
          <w:i w:val="0"/>
          <w:color w:val="000000"/>
          <w:sz w:val="30"/>
        </w:rPr>
        <w:t>perfect – a quiet space for a crucial conversation, a sanctuary for healing hearts. The earlier autumn chill was replaced by the warmth of the restaurant, mirroring the warmth slowly thawing the emotional distance between them.</w:t>
      </w:r>
    </w:p>
    <w:p w14:paraId="7844B21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took a deep breath, the scent of the rosemary </w:t>
      </w:r>
      <w:r>
        <w:rPr>
          <w:rFonts w:hint="default" w:ascii="Arial" w:hAnsi="Arial" w:cs="Arial"/>
        </w:rPr>
        <w:br w:type="textWrapping"/>
      </w:r>
      <w:r>
        <w:rPr>
          <w:rFonts w:hint="default" w:ascii="Arial" w:hAnsi="Arial" w:eastAsia="LiberationSerif" w:cs="Arial"/>
          <w:b w:val="0"/>
          <w:i w:val="0"/>
          <w:color w:val="000000"/>
          <w:sz w:val="30"/>
        </w:rPr>
        <w:t xml:space="preserve">momentarily distracting her from the nervousness that still clung to her. This dinner, suggested by Elias, was more than just a meal; it was a deliberate step towards mending what had been broken. She had spent the week since their walk in the park wrestling with her emotions, trying to fully </w:t>
      </w:r>
      <w:r>
        <w:rPr>
          <w:rFonts w:hint="default" w:ascii="Arial" w:hAnsi="Arial" w:cs="Arial"/>
        </w:rPr>
        <w:br w:type="textWrapping"/>
      </w:r>
      <w:r>
        <w:rPr>
          <w:rFonts w:hint="default" w:ascii="Arial" w:hAnsi="Arial" w:eastAsia="LiberationSerif" w:cs="Arial"/>
          <w:b w:val="0"/>
          <w:i w:val="0"/>
          <w:color w:val="000000"/>
          <w:sz w:val="30"/>
        </w:rPr>
        <w:t>understand Elias's perspective, to see beyond her initial hurt and anger.</w:t>
      </w:r>
    </w:p>
    <w:p w14:paraId="57E6C39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"I've been thinking," she began, her voice soft, hesitant but resolute. "About that night, at my family's house. About my reaction. I was so quick to assume, so quick to jump to conclusions." She paused, choosing her words carefully, each syllable carrying the weight of her remorse. "I reacted defensively, not realizing you were just trying to process everything. I should have tried to understand your </w:t>
      </w:r>
      <w:r>
        <w:rPr>
          <w:rFonts w:hint="default" w:ascii="Arial" w:hAnsi="Arial" w:cs="Arial"/>
        </w:rPr>
        <w:br w:type="textWrapping"/>
      </w:r>
      <w:r>
        <w:rPr>
          <w:rFonts w:hint="default" w:ascii="Arial" w:hAnsi="Arial" w:eastAsia="LiberationSerif" w:cs="Arial"/>
          <w:b w:val="0"/>
          <w:i w:val="0"/>
          <w:color w:val="000000"/>
          <w:sz w:val="30"/>
        </w:rPr>
        <w:t>perspective instead of instantly taking it personally."</w:t>
      </w:r>
    </w:p>
    <w:p w14:paraId="696B3F6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reached across the small table, his hand covering hers. The simple gesture spoke volumes, a silent apology, a tender reassurance. The warmth of his touch sent a comforting wave through her, easing the lingering tension.</w:t>
      </w:r>
    </w:p>
    <w:p w14:paraId="47234580">
      <w:pPr>
        <w:rPr>
          <w:rFonts w:hint="default" w:ascii="Arial" w:hAnsi="Arial" w:cs="Arial"/>
        </w:rPr>
        <w:sectPr>
          <w:pgSz w:w="12240" w:h="15840"/>
          <w:pgMar w:top="1440" w:right="1800" w:bottom="1440" w:left="1800" w:header="720" w:footer="720" w:gutter="0"/>
          <w:cols w:space="720" w:num="1"/>
          <w:docGrid w:linePitch="360" w:charSpace="0"/>
        </w:sectPr>
      </w:pPr>
    </w:p>
    <w:p w14:paraId="69F77A28">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"And I," Elias began, his voice low and sincere, "was </w:t>
      </w:r>
      <w:r>
        <w:rPr>
          <w:rFonts w:hint="default" w:ascii="Arial" w:hAnsi="Arial" w:cs="Arial"/>
        </w:rPr>
        <w:br w:type="textWrapping"/>
      </w:r>
      <w:r>
        <w:rPr>
          <w:rFonts w:hint="default" w:ascii="Arial" w:hAnsi="Arial" w:eastAsia="LiberationSerif" w:cs="Arial"/>
          <w:b w:val="0"/>
          <w:i w:val="0"/>
          <w:color w:val="000000"/>
          <w:sz w:val="30"/>
        </w:rPr>
        <w:t xml:space="preserve">clumsy, insensitive, and incredibly insensitive in my words. I used the wrong word, the wrong tone. I reacted from a place of overwhelming confusion and my own cultural baggage, instead of attempting to appreciate your unique expression of love." His gaze locked with hers, his eyes reflecting a depth of regret and sincere remorse. "I never intended to offend you, or to minimize the incredible warmth and love your family showed me. Your family’s embrace of me was </w:t>
      </w:r>
      <w:r>
        <w:rPr>
          <w:rFonts w:hint="default" w:ascii="Arial" w:hAnsi="Arial" w:cs="Arial"/>
        </w:rPr>
        <w:br w:type="textWrapping"/>
      </w:r>
      <w:r>
        <w:rPr>
          <w:rFonts w:hint="default" w:ascii="Arial" w:hAnsi="Arial" w:eastAsia="LiberationSerif" w:cs="Arial"/>
          <w:b w:val="0"/>
          <w:i w:val="0"/>
          <w:color w:val="000000"/>
          <w:sz w:val="30"/>
        </w:rPr>
        <w:t>overwhelming, but that was because the love I experienced was so intense, so genuine."</w:t>
      </w:r>
    </w:p>
    <w:p w14:paraId="45E84EE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continued, his voice gaining strength as his self-reproach dissolved into a heartfelt expression of love and respect, "Your family's love is powerful and exuberant, and while it’s different from what I’m used to, it's beautiful. It's a testament to the strength of your bonds and the richness of your </w:t>
      </w:r>
      <w:r>
        <w:rPr>
          <w:rFonts w:hint="default" w:ascii="Arial" w:hAnsi="Arial" w:cs="Arial"/>
        </w:rPr>
        <w:br w:type="textWrapping"/>
      </w:r>
      <w:r>
        <w:rPr>
          <w:rFonts w:hint="default" w:ascii="Arial" w:hAnsi="Arial" w:eastAsia="LiberationSerif" w:cs="Arial"/>
          <w:b w:val="0"/>
          <w:i w:val="0"/>
          <w:color w:val="000000"/>
          <w:sz w:val="30"/>
        </w:rPr>
        <w:t xml:space="preserve">relationships. I felt deeply moved by their love, it was such a profound welcome for someone from a completely different background.” He paused, gathering his thoughts before </w:t>
      </w:r>
      <w:r>
        <w:rPr>
          <w:rFonts w:hint="default" w:ascii="Arial" w:hAnsi="Arial" w:cs="Arial"/>
        </w:rPr>
        <w:br w:type="textWrapping"/>
      </w:r>
      <w:r>
        <w:rPr>
          <w:rFonts w:hint="default" w:ascii="Arial" w:hAnsi="Arial" w:eastAsia="LiberationSerif" w:cs="Arial"/>
          <w:b w:val="0"/>
          <w:i w:val="0"/>
          <w:color w:val="000000"/>
          <w:sz w:val="30"/>
        </w:rPr>
        <w:t xml:space="preserve">continuing with more vulnerability. "What I struggled with was translating that depth of feeling into my own language of understanding. I'm not used to such open displays of affection; my family expresses love in far more subtle </w:t>
      </w:r>
      <w:r>
        <w:rPr>
          <w:rFonts w:hint="default" w:ascii="Arial" w:hAnsi="Arial" w:cs="Arial"/>
        </w:rPr>
        <w:br w:type="textWrapping"/>
      </w:r>
      <w:r>
        <w:rPr>
          <w:rFonts w:hint="default" w:ascii="Arial" w:hAnsi="Arial" w:eastAsia="LiberationSerif" w:cs="Arial"/>
          <w:b w:val="0"/>
          <w:i w:val="0"/>
          <w:color w:val="000000"/>
          <w:sz w:val="30"/>
        </w:rPr>
        <w:t>ways."</w:t>
      </w:r>
    </w:p>
    <w:p w14:paraId="5CE2987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smiled, a genuine smile that banished the last vestiges of doubt and hurt. "I understand," she said, her voice filled with a newfound empathy. "I know now that it wasn't a rejection of me, or my family. It was a communication gap, a difference in languages. We’re both learning, and I </w:t>
      </w:r>
      <w:r>
        <w:rPr>
          <w:rFonts w:hint="default" w:ascii="Arial" w:hAnsi="Arial" w:cs="Arial"/>
        </w:rPr>
        <w:br w:type="textWrapping"/>
      </w:r>
      <w:r>
        <w:rPr>
          <w:rFonts w:hint="default" w:ascii="Arial" w:hAnsi="Arial" w:eastAsia="LiberationSerif" w:cs="Arial"/>
          <w:b w:val="0"/>
          <w:i w:val="0"/>
          <w:color w:val="000000"/>
          <w:sz w:val="30"/>
        </w:rPr>
        <w:t>understand that sometimes what we mean to say doesn’t always come across clearly."</w:t>
      </w:r>
    </w:p>
    <w:p w14:paraId="52656E60">
      <w:pPr>
        <w:rPr>
          <w:rFonts w:hint="default" w:ascii="Arial" w:hAnsi="Arial" w:cs="Arial"/>
        </w:rPr>
        <w:sectPr>
          <w:pgSz w:w="12240" w:h="15840"/>
          <w:pgMar w:top="1440" w:right="1800" w:bottom="1440" w:left="1800" w:header="720" w:footer="720" w:gutter="0"/>
          <w:cols w:space="720" w:num="1"/>
          <w:docGrid w:linePitch="360" w:charSpace="0"/>
        </w:sectPr>
      </w:pPr>
    </w:p>
    <w:p w14:paraId="1C31CBD8">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talked for hours, sharing stories of their childhoods, revealing the nuances of their respective family dynamics. Elias described the quiet gestures of affection in his family –a shared glance, a helping hand, a carefully chosen gift –gestures that spoke volumes without ever needing words. He explained how he had struggled to understand the boisterous, uninhibited expressions of affection that were so natural to Olivia and her family.</w:t>
      </w:r>
    </w:p>
    <w:p w14:paraId="11E6B29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in turn, shared how she had initially misconstrued Elias's reserved nature. She had mistaken his quietness for disinterest, his subtle affection for indifference. She admitted her own impatience, her own need for explicit verbal </w:t>
      </w:r>
      <w:r>
        <w:rPr>
          <w:rFonts w:hint="default" w:ascii="Arial" w:hAnsi="Arial" w:cs="Arial"/>
        </w:rPr>
        <w:br w:type="textWrapping"/>
      </w:r>
      <w:r>
        <w:rPr>
          <w:rFonts w:hint="default" w:ascii="Arial" w:hAnsi="Arial" w:eastAsia="LiberationSerif" w:cs="Arial"/>
          <w:b w:val="0"/>
          <w:i w:val="0"/>
          <w:color w:val="000000"/>
          <w:sz w:val="30"/>
        </w:rPr>
        <w:t>affirmations of love. She confessed how she had failed to fully comprehend the depth of his affection.</w:t>
      </w:r>
    </w:p>
    <w:p w14:paraId="1DFB16F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 was so focused on my own way of showing and receiving love, I didn't give your way enough space," she said, her voice tinged with regret. "I didn't see the value in the quiet gestures, the unspoken expressions."</w:t>
      </w:r>
    </w:p>
    <w:p w14:paraId="0E1539F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"And I failed to appreciate the intensity and abundance of your family’s love," Elias replied. "I let my own cultural norms cloud my judgment. It was like trying to understand a language completely foreign to me."</w:t>
      </w:r>
    </w:p>
    <w:p w14:paraId="30E95BF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evening progressed, the initial awkwardness melted away, replaced by a growing understanding and a deepening sense of connection. They talked not only about their </w:t>
      </w:r>
      <w:r>
        <w:rPr>
          <w:rFonts w:hint="default" w:ascii="Arial" w:hAnsi="Arial" w:cs="Arial"/>
        </w:rPr>
        <w:br w:type="textWrapping"/>
      </w:r>
      <w:r>
        <w:rPr>
          <w:rFonts w:hint="default" w:ascii="Arial" w:hAnsi="Arial" w:eastAsia="LiberationSerif" w:cs="Arial"/>
          <w:b w:val="0"/>
          <w:i w:val="0"/>
          <w:color w:val="000000"/>
          <w:sz w:val="30"/>
        </w:rPr>
        <w:t>differences but also about their similarities – their shared values, their mutual respect, their unwavering commitment to each other. They discovered that their differences were not weaknesses, but rather strengths, enriching their relationship and adding layers of complexity to their love story.</w:t>
      </w:r>
    </w:p>
    <w:p w14:paraId="33C5550A">
      <w:pPr>
        <w:rPr>
          <w:rFonts w:hint="default" w:ascii="Arial" w:hAnsi="Arial" w:cs="Arial"/>
        </w:rPr>
        <w:sectPr>
          <w:pgSz w:w="12240" w:h="15840"/>
          <w:pgMar w:top="1440" w:right="1800" w:bottom="1440" w:left="1800" w:header="720" w:footer="720" w:gutter="0"/>
          <w:cols w:space="720" w:num="1"/>
          <w:docGrid w:linePitch="360" w:charSpace="0"/>
        </w:sectPr>
      </w:pPr>
    </w:p>
    <w:p w14:paraId="49475871">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candlelight flickered, casting dancing shadows on the walls, mirroring the emotions swirling within them – regret, forgiveness, and a burgeoning hope for the future. They had navigated the treacherous waters of miscommunication, emerging stronger, their bond fortified by their shared </w:t>
      </w:r>
      <w:r>
        <w:rPr>
          <w:rFonts w:hint="default" w:ascii="Arial" w:hAnsi="Arial" w:cs="Arial"/>
        </w:rPr>
        <w:br w:type="textWrapping"/>
      </w:r>
      <w:r>
        <w:rPr>
          <w:rFonts w:hint="default" w:ascii="Arial" w:hAnsi="Arial" w:eastAsia="LiberationSerif" w:cs="Arial"/>
          <w:b w:val="0"/>
          <w:i w:val="0"/>
          <w:color w:val="000000"/>
          <w:sz w:val="30"/>
        </w:rPr>
        <w:t>experience.</w:t>
      </w:r>
    </w:p>
    <w:p w14:paraId="2635444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By the time they left the restaurant, the autumn night had fallen, but the chill was gone, replaced by an inner warmth that radiated from them both. Holding hands as they walked, they knew that their journey wouldn't be without its </w:t>
      </w:r>
      <w:r>
        <w:rPr>
          <w:rFonts w:hint="default" w:ascii="Arial" w:hAnsi="Arial" w:cs="Arial"/>
        </w:rPr>
        <w:br w:type="textWrapping"/>
      </w:r>
      <w:r>
        <w:rPr>
          <w:rFonts w:hint="default" w:ascii="Arial" w:hAnsi="Arial" w:eastAsia="LiberationSerif" w:cs="Arial"/>
          <w:b w:val="0"/>
          <w:i w:val="0"/>
          <w:color w:val="000000"/>
          <w:sz w:val="30"/>
        </w:rPr>
        <w:t>challenges, but they were ready to face them together, armed with newfound empathy and a deeper understanding of each other's hearts.</w:t>
      </w:r>
    </w:p>
    <w:p w14:paraId="75E1FF7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following days were filled with a quiet intimacy, a newfound tenderness that permeated their interactions. Elias made a conscious effort to embrace the warmth and energy of Olivia's family, finding a certain charm in their boisterous gatherings. Olivia, in turn, learned to appreciate the subtle gestures of affection that Elias offered, finding a depth of meaning in his quiet acts of service.</w:t>
      </w:r>
    </w:p>
    <w:p w14:paraId="769A8C6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One evening, as they sat on the sofa, surrounded by the soft glow of a lamp, Elias looked at Olivia, a gentle smile playing on his lips. "I’m learning," he said, his voice filled with a quiet assurance. "Learning to understand your language, your way of showing love. And I appreciate it more than I can ever express."</w:t>
      </w:r>
    </w:p>
    <w:p w14:paraId="059FAE64">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Olivia's heart swelled with emotion. "Me too," she </w:t>
      </w:r>
      <w:r>
        <w:rPr>
          <w:rFonts w:hint="default" w:ascii="Arial" w:hAnsi="Arial" w:cs="Arial"/>
        </w:rPr>
        <w:br w:type="textWrapping"/>
      </w:r>
      <w:r>
        <w:rPr>
          <w:rFonts w:hint="default" w:ascii="Arial" w:hAnsi="Arial" w:eastAsia="LiberationSerif" w:cs="Arial"/>
          <w:b w:val="0"/>
          <w:i w:val="0"/>
          <w:color w:val="000000"/>
          <w:sz w:val="30"/>
        </w:rPr>
        <w:t>whispered, leaning her head against his shoulder. "I'm learning to see the beauty in your quieter expressions of love, to appreciate the depth of feeling that lies beneath the surface."</w:t>
      </w:r>
    </w:p>
    <w:p w14:paraId="6B7071C0">
      <w:pPr>
        <w:rPr>
          <w:rFonts w:hint="default" w:ascii="Arial" w:hAnsi="Arial" w:cs="Arial"/>
        </w:rPr>
        <w:sectPr>
          <w:pgSz w:w="12240" w:h="15840"/>
          <w:pgMar w:top="1440" w:right="1800" w:bottom="1440" w:left="1800" w:header="720" w:footer="720" w:gutter="0"/>
          <w:cols w:space="720" w:num="1"/>
          <w:docGrid w:linePitch="360" w:charSpace="0"/>
        </w:sectPr>
      </w:pPr>
    </w:p>
    <w:p w14:paraId="3842B418">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differences, once a source of conflict, now became a source of strength. They had found a way to bridge the gap between their contrasting worlds, creating a love story that was rich, complex, and deeply fulfilling. The path ahead would undoubtedly bring new challenges, but they faced them with renewed confidence, their love strengthened by the shared journey of forgiveness and understanding. Their love story, once threatened by a simple miscommunication, had emerged stronger, richer, and more profound than ever before – a testament to the enduring power of love, </w:t>
      </w:r>
      <w:r>
        <w:rPr>
          <w:rFonts w:hint="default" w:ascii="Arial" w:hAnsi="Arial" w:cs="Arial"/>
        </w:rPr>
        <w:br w:type="textWrapping"/>
      </w:r>
      <w:r>
        <w:rPr>
          <w:rFonts w:hint="default" w:ascii="Arial" w:hAnsi="Arial" w:eastAsia="LiberationSerif" w:cs="Arial"/>
          <w:b w:val="0"/>
          <w:i w:val="0"/>
          <w:color w:val="000000"/>
          <w:sz w:val="30"/>
        </w:rPr>
        <w:t xml:space="preserve">forgiveness, and the unwavering commitment to </w:t>
      </w:r>
      <w:r>
        <w:rPr>
          <w:rFonts w:hint="default" w:ascii="Arial" w:hAnsi="Arial" w:cs="Arial"/>
        </w:rPr>
        <w:br w:type="textWrapping"/>
      </w:r>
      <w:r>
        <w:rPr>
          <w:rFonts w:hint="default" w:ascii="Arial" w:hAnsi="Arial" w:eastAsia="LiberationSerif" w:cs="Arial"/>
          <w:b w:val="0"/>
          <w:i w:val="0"/>
          <w:color w:val="000000"/>
          <w:sz w:val="30"/>
        </w:rPr>
        <w:t>understanding each other's hearts. Their love story was now a testament to the transformative power of communication, empathy, and mutual respect; a beautiful illustration of how differences, when understood and embraced, could deepen and enrich the profound bond of love.</w:t>
      </w:r>
    </w:p>
    <w:p w14:paraId="5FF101CD">
      <w:pPr>
        <w:rPr>
          <w:rFonts w:hint="default" w:ascii="Arial" w:hAnsi="Arial" w:cs="Arial"/>
        </w:rPr>
        <w:sectPr>
          <w:pgSz w:w="12240" w:h="15840"/>
          <w:pgMar w:top="1440" w:right="1800" w:bottom="1440" w:left="1800" w:header="720" w:footer="720" w:gutter="0"/>
          <w:cols w:space="720" w:num="1"/>
          <w:docGrid w:linePitch="360" w:charSpace="0"/>
        </w:sectPr>
      </w:pPr>
    </w:p>
    <w:p w14:paraId="01D8239D">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Career Challenges</w:t>
      </w:r>
    </w:p>
    <w:p w14:paraId="740309AE">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polished mahogany desk felt cold beneath Elias’s </w:t>
      </w:r>
      <w:r>
        <w:rPr>
          <w:rFonts w:hint="default" w:ascii="Arial" w:hAnsi="Arial" w:cs="Arial"/>
        </w:rPr>
        <w:br w:type="textWrapping"/>
      </w:r>
      <w:r>
        <w:rPr>
          <w:rFonts w:hint="default" w:ascii="Arial" w:hAnsi="Arial" w:eastAsia="LiberationSerif" w:cs="Arial"/>
          <w:b w:val="0"/>
          <w:i w:val="0"/>
          <w:color w:val="000000"/>
          <w:sz w:val="30"/>
        </w:rPr>
        <w:t>fingertips, the chill seeping into his bones despite the central heating humming softly in the background. He stared at the sprawling spreadsheet on his computer screen, a labyrinth of numbers and projections that seemed to mock his efforts.</w:t>
      </w:r>
    </w:p>
    <w:p w14:paraId="062B74FC">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air in the office was thick with the tension of looming deadlines and the unspoken competition amongst his colleagues. This wasn’t the romantic, candlelit setting of their recent dinner; this was the battlefield of his career, a relentless struggle for recognition and advancement.</w:t>
      </w:r>
    </w:p>
    <w:p w14:paraId="2E3295C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His job at the prestigious architectural firm, while fulfilling in many ways, was proving increasingly demanding. The current project, a state-of-the-art museum complex, was pushing everyone to their limits. Long hours were the norm, stretching into the late evening and often spilling over into weekends. The pressure was immense, the stakes impossibly high. Every detail had to be perfect, every calculation </w:t>
      </w:r>
      <w:r>
        <w:rPr>
          <w:rFonts w:hint="default" w:ascii="Arial" w:hAnsi="Arial" w:cs="Arial"/>
        </w:rPr>
        <w:br w:type="textWrapping"/>
      </w:r>
      <w:r>
        <w:rPr>
          <w:rFonts w:hint="default" w:ascii="Arial" w:hAnsi="Arial" w:eastAsia="LiberationSerif" w:cs="Arial"/>
          <w:b w:val="0"/>
          <w:i w:val="0"/>
          <w:color w:val="000000"/>
          <w:sz w:val="30"/>
        </w:rPr>
        <w:t>precise. One slip-up, one oversight, could jeopardize the entire project, his reputation, and potentially even his job.</w:t>
      </w:r>
    </w:p>
    <w:p w14:paraId="1E6658C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missed Olivia. He missed the simple comfort of her presence, the warmth of her laughter, the quiet intimacy of their evenings together. But lately, those evenings had </w:t>
      </w:r>
      <w:r>
        <w:rPr>
          <w:rFonts w:hint="default" w:ascii="Arial" w:hAnsi="Arial" w:cs="Arial"/>
        </w:rPr>
        <w:br w:type="textWrapping"/>
      </w:r>
      <w:r>
        <w:rPr>
          <w:rFonts w:hint="default" w:ascii="Arial" w:hAnsi="Arial" w:eastAsia="LiberationSerif" w:cs="Arial"/>
          <w:b w:val="0"/>
          <w:i w:val="0"/>
          <w:color w:val="000000"/>
          <w:sz w:val="30"/>
        </w:rPr>
        <w:t xml:space="preserve">become increasingly rare. His long hours meant less time for her, less time for their burgeoning relationship. He felt </w:t>
      </w:r>
      <w:r>
        <w:rPr>
          <w:rFonts w:hint="default" w:ascii="Arial" w:hAnsi="Arial" w:cs="Arial"/>
        </w:rPr>
        <w:br w:type="textWrapping"/>
      </w:r>
      <w:r>
        <w:rPr>
          <w:rFonts w:hint="default" w:ascii="Arial" w:hAnsi="Arial" w:eastAsia="LiberationSerif" w:cs="Arial"/>
          <w:b w:val="0"/>
          <w:i w:val="0"/>
          <w:color w:val="000000"/>
          <w:sz w:val="30"/>
        </w:rPr>
        <w:t xml:space="preserve">guilty, knowing he was neglecting her, neglecting the very foundation of their happiness. His dedication to his career, once a source of pride, now felt like a burden, a wedge </w:t>
      </w:r>
      <w:r>
        <w:rPr>
          <w:rFonts w:hint="default" w:ascii="Arial" w:hAnsi="Arial" w:cs="Arial"/>
        </w:rPr>
        <w:br w:type="textWrapping"/>
      </w:r>
      <w:r>
        <w:rPr>
          <w:rFonts w:hint="default" w:ascii="Arial" w:hAnsi="Arial" w:eastAsia="LiberationSerif" w:cs="Arial"/>
          <w:b w:val="0"/>
          <w:i w:val="0"/>
          <w:color w:val="000000"/>
          <w:sz w:val="30"/>
        </w:rPr>
        <w:t>driving a space between them. He knew Olivia understood his ambition, but her silent concern was palpable, a weight in</w:t>
      </w:r>
    </w:p>
    <w:p w14:paraId="0599A45C">
      <w:pPr>
        <w:rPr>
          <w:rFonts w:hint="default" w:ascii="Arial" w:hAnsi="Arial" w:cs="Arial"/>
        </w:rPr>
        <w:sectPr>
          <w:pgSz w:w="12240" w:h="15840"/>
          <w:pgMar w:top="1440" w:right="1800" w:bottom="1440" w:left="1800" w:header="720" w:footer="720" w:gutter="0"/>
          <w:cols w:space="720" w:num="1"/>
          <w:docGrid w:linePitch="360" w:charSpace="0"/>
        </w:sectPr>
      </w:pPr>
    </w:p>
    <w:p w14:paraId="4779827D">
      <w:pPr>
        <w:widowControl/>
        <w:autoSpaceDE w:val="0"/>
        <w:autoSpaceDN w:val="0"/>
        <w:spacing w:before="143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the atmosphere whenever they did manage to steal a few moments together.</w:t>
      </w:r>
    </w:p>
    <w:p w14:paraId="554834E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ran a hand through his already dishevelled hair, the stress lines etched deeper on his forehead. The constant pressure, the relentless pursuit of excellence, was wearing him down. He found himself snapping at colleagues, irritable and short-tempered. Even small, inconsequential tasks felt </w:t>
      </w:r>
      <w:r>
        <w:rPr>
          <w:rFonts w:hint="default" w:ascii="Arial" w:hAnsi="Arial" w:cs="Arial"/>
        </w:rPr>
        <w:br w:type="textWrapping"/>
      </w:r>
      <w:r>
        <w:rPr>
          <w:rFonts w:hint="default" w:ascii="Arial" w:hAnsi="Arial" w:eastAsia="LiberationSerif" w:cs="Arial"/>
          <w:b w:val="0"/>
          <w:i w:val="0"/>
          <w:color w:val="000000"/>
          <w:sz w:val="30"/>
        </w:rPr>
        <w:t>monumental, overwhelming him with a sense of inadequacy.</w:t>
      </w:r>
    </w:p>
    <w:p w14:paraId="65BE8231">
      <w:pPr>
        <w:widowControl/>
        <w:autoSpaceDE w:val="0"/>
        <w:autoSpaceDN w:val="0"/>
        <w:spacing w:before="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 vibrant energy he usually possessed, the effortless charisma that charmed Olivia, felt drained, replaced by a weary exhaustion.</w:t>
      </w:r>
    </w:p>
    <w:p w14:paraId="0B24FFD5">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He wasn’t used to feeling this way. Elias, traditionally known for his calmness under pressure, his meticulous attention to detail, and his problem-solving skills, felt </w:t>
      </w:r>
      <w:r>
        <w:rPr>
          <w:rFonts w:hint="default" w:ascii="Arial" w:hAnsi="Arial" w:cs="Arial"/>
        </w:rPr>
        <w:br w:type="textWrapping"/>
      </w:r>
      <w:r>
        <w:rPr>
          <w:rFonts w:hint="default" w:ascii="Arial" w:hAnsi="Arial" w:eastAsia="LiberationSerif" w:cs="Arial"/>
          <w:b w:val="0"/>
          <w:i w:val="0"/>
          <w:color w:val="000000"/>
          <w:sz w:val="30"/>
        </w:rPr>
        <w:t xml:space="preserve">overwhelmed. He had always thrived in challenging </w:t>
      </w:r>
      <w:r>
        <w:rPr>
          <w:rFonts w:hint="default" w:ascii="Arial" w:hAnsi="Arial" w:cs="Arial"/>
        </w:rPr>
        <w:br w:type="textWrapping"/>
      </w:r>
      <w:r>
        <w:rPr>
          <w:rFonts w:hint="default" w:ascii="Arial" w:hAnsi="Arial" w:eastAsia="LiberationSerif" w:cs="Arial"/>
          <w:b w:val="0"/>
          <w:i w:val="0"/>
          <w:color w:val="000000"/>
          <w:sz w:val="30"/>
        </w:rPr>
        <w:t xml:space="preserve">environments, relishing the complexity of large-scale </w:t>
      </w:r>
      <w:r>
        <w:rPr>
          <w:rFonts w:hint="default" w:ascii="Arial" w:hAnsi="Arial" w:cs="Arial"/>
        </w:rPr>
        <w:br w:type="textWrapping"/>
      </w:r>
      <w:r>
        <w:rPr>
          <w:rFonts w:hint="default" w:ascii="Arial" w:hAnsi="Arial" w:eastAsia="LiberationSerif" w:cs="Arial"/>
          <w:b w:val="0"/>
          <w:i w:val="0"/>
          <w:color w:val="000000"/>
          <w:sz w:val="30"/>
        </w:rPr>
        <w:t>projects. But this project felt different. The pressure wasn't just about professional success, it felt personal, intertwined with his relationship with Olivia, the future he was building with her.</w:t>
      </w:r>
    </w:p>
    <w:p w14:paraId="5A1A33DB">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The project manager, a sharp-tongued woman named Ms.</w:t>
      </w:r>
    </w:p>
    <w:p w14:paraId="2E2C13B3">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Davies, was notorious for her high standards and </w:t>
      </w:r>
      <w:r>
        <w:rPr>
          <w:rFonts w:hint="default" w:ascii="Arial" w:hAnsi="Arial" w:cs="Arial"/>
        </w:rPr>
        <w:br w:type="textWrapping"/>
      </w:r>
      <w:r>
        <w:rPr>
          <w:rFonts w:hint="default" w:ascii="Arial" w:hAnsi="Arial" w:eastAsia="LiberationSerif" w:cs="Arial"/>
          <w:b w:val="0"/>
          <w:i w:val="0"/>
          <w:color w:val="000000"/>
          <w:sz w:val="30"/>
        </w:rPr>
        <w:t xml:space="preserve">uncompromising attitude. She was pushing him relentlessly, demanding constant updates, scrutinizing every detail, </w:t>
      </w:r>
      <w:r>
        <w:rPr>
          <w:rFonts w:hint="default" w:ascii="Arial" w:hAnsi="Arial" w:cs="Arial"/>
        </w:rPr>
        <w:br w:type="textWrapping"/>
      </w:r>
      <w:r>
        <w:rPr>
          <w:rFonts w:hint="default" w:ascii="Arial" w:hAnsi="Arial" w:eastAsia="LiberationSerif" w:cs="Arial"/>
          <w:b w:val="0"/>
          <w:i w:val="0"/>
          <w:color w:val="000000"/>
          <w:sz w:val="30"/>
        </w:rPr>
        <w:t>leaving him feeling like he could never quite measure up. Her criticisms, while often constructive, were delivered with a biting sarcasm that chipped away at his confidence. He tried to maintain a professional demeanor, but the strain was evident. He found himself second-guessing his decisions, constantly reviewing his work, driven by a fear of failure.</w:t>
      </w:r>
    </w:p>
    <w:p w14:paraId="7A000926">
      <w:pPr>
        <w:widowControl/>
        <w:autoSpaceDE w:val="0"/>
        <w:autoSpaceDN w:val="0"/>
        <w:spacing w:before="360" w:after="0" w:line="360" w:lineRule="exact"/>
        <w:ind w:left="864" w:right="1008" w:firstLine="0"/>
        <w:jc w:val="center"/>
        <w:rPr>
          <w:rFonts w:hint="default" w:ascii="Arial" w:hAnsi="Arial" w:cs="Arial"/>
        </w:rPr>
      </w:pPr>
      <w:r>
        <w:rPr>
          <w:rFonts w:hint="default" w:ascii="Arial" w:hAnsi="Arial" w:eastAsia="LiberationSerif" w:cs="Arial"/>
          <w:b w:val="0"/>
          <w:i w:val="0"/>
          <w:color w:val="000000"/>
          <w:sz w:val="30"/>
        </w:rPr>
        <w:t>He craved Olivia’s comforting presence, her calm demeanor, her ability to see past his stressful façade and understand the</w:t>
      </w:r>
    </w:p>
    <w:p w14:paraId="1F80826A">
      <w:pPr>
        <w:rPr>
          <w:rFonts w:hint="default" w:ascii="Arial" w:hAnsi="Arial" w:cs="Arial"/>
        </w:rPr>
        <w:sectPr>
          <w:pgSz w:w="12240" w:h="15840"/>
          <w:pgMar w:top="1440" w:right="1800" w:bottom="1440" w:left="1800" w:header="720" w:footer="720" w:gutter="0"/>
          <w:cols w:space="720" w:num="1"/>
          <w:docGrid w:linePitch="360" w:charSpace="0"/>
        </w:sectPr>
      </w:pPr>
    </w:p>
    <w:p w14:paraId="1670B38D">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depth of his feelings. He longed for her unwavering belief in him, the assurance that she saw beyond the numbers on the spreadsheet, beyond the looming deadlines, to the man she loved.</w:t>
      </w:r>
    </w:p>
    <w:p w14:paraId="393DF4E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One evening, after another grueling day at the office, Elias collapsed onto the sofa, his exhaustion palpable. Olivia was waiting for him, a warm meal on the table. He managed a weak smile, feeling guilty for the prolonged absences, for the strained conversations. He poured out his frustrations, his anxieties, the overwhelming pressure he felt at work. Olivia listened patiently, her hand resting reassuringly on his arm.</w:t>
      </w:r>
    </w:p>
    <w:p w14:paraId="20ABB004">
      <w:pPr>
        <w:widowControl/>
        <w:autoSpaceDE w:val="0"/>
        <w:autoSpaceDN w:val="0"/>
        <w:spacing w:before="0" w:after="0" w:line="360" w:lineRule="exact"/>
        <w:ind w:left="1000" w:right="2304" w:firstLine="0"/>
        <w:jc w:val="left"/>
        <w:rPr>
          <w:rFonts w:hint="default" w:ascii="Arial" w:hAnsi="Arial" w:cs="Arial"/>
        </w:rPr>
      </w:pPr>
      <w:r>
        <w:rPr>
          <w:rFonts w:hint="default" w:ascii="Arial" w:hAnsi="Arial" w:eastAsia="LiberationSerif" w:cs="Arial"/>
          <w:b w:val="0"/>
          <w:i w:val="0"/>
          <w:color w:val="000000"/>
          <w:sz w:val="30"/>
        </w:rPr>
        <w:t>She didn’t offer solutions or easy answers, but her understanding was profoundly comforting.</w:t>
      </w:r>
    </w:p>
    <w:p w14:paraId="0632D4F1">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"It's not just the job, is it?" she said softly, her voice filled with empathy. "It's the weight of expectation, the fear of not living up to your own high standards."</w:t>
      </w:r>
    </w:p>
    <w:p w14:paraId="3D47A85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nodded, tears welling in his eyes. He hadn't realized how much the pressure was affecting him until he voiced it.</w:t>
      </w:r>
    </w:p>
    <w:p w14:paraId="7D8EAD37">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felt a wave of relief wash over him, the weight </w:t>
      </w:r>
      <w:r>
        <w:rPr>
          <w:rFonts w:hint="default" w:ascii="Arial" w:hAnsi="Arial" w:cs="Arial"/>
        </w:rPr>
        <w:br w:type="textWrapping"/>
      </w:r>
      <w:r>
        <w:rPr>
          <w:rFonts w:hint="default" w:ascii="Arial" w:hAnsi="Arial" w:eastAsia="LiberationSerif" w:cs="Arial"/>
          <w:b w:val="0"/>
          <w:i w:val="0"/>
          <w:color w:val="000000"/>
          <w:sz w:val="30"/>
        </w:rPr>
        <w:t xml:space="preserve">momentarily lessened by her understanding. Olivia's </w:t>
      </w:r>
      <w:r>
        <w:rPr>
          <w:rFonts w:hint="default" w:ascii="Arial" w:hAnsi="Arial" w:cs="Arial"/>
        </w:rPr>
        <w:br w:type="textWrapping"/>
      </w:r>
      <w:r>
        <w:rPr>
          <w:rFonts w:hint="default" w:ascii="Arial" w:hAnsi="Arial" w:eastAsia="LiberationSerif" w:cs="Arial"/>
          <w:b w:val="0"/>
          <w:i w:val="0"/>
          <w:color w:val="000000"/>
          <w:sz w:val="30"/>
        </w:rPr>
        <w:t>empathy wasn't about fixing his problems, but about sharing his burden, acknowledging his pain.</w:t>
      </w:r>
    </w:p>
    <w:p w14:paraId="47D9EDC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Over the following weeks, Olivia became his anchor, a constant source of support and encouragement. She helped him manage his stress, gently reminding him of his </w:t>
      </w:r>
      <w:r>
        <w:rPr>
          <w:rFonts w:hint="default" w:ascii="Arial" w:hAnsi="Arial" w:cs="Arial"/>
        </w:rPr>
        <w:br w:type="textWrapping"/>
      </w:r>
      <w:r>
        <w:rPr>
          <w:rFonts w:hint="default" w:ascii="Arial" w:hAnsi="Arial" w:eastAsia="LiberationSerif" w:cs="Arial"/>
          <w:b w:val="0"/>
          <w:i w:val="0"/>
          <w:color w:val="000000"/>
          <w:sz w:val="30"/>
        </w:rPr>
        <w:t xml:space="preserve">accomplishments, his strengths. She encouraged him to set boundaries at work, to prioritize his well-being, to remember that his worth extended far beyond the confines of his </w:t>
      </w:r>
      <w:r>
        <w:rPr>
          <w:rFonts w:hint="default" w:ascii="Arial" w:hAnsi="Arial" w:cs="Arial"/>
        </w:rPr>
        <w:br w:type="textWrapping"/>
      </w:r>
      <w:r>
        <w:rPr>
          <w:rFonts w:hint="default" w:ascii="Arial" w:hAnsi="Arial" w:eastAsia="LiberationSerif" w:cs="Arial"/>
          <w:b w:val="0"/>
          <w:i w:val="0"/>
          <w:color w:val="000000"/>
          <w:sz w:val="30"/>
        </w:rPr>
        <w:t>professional achievements.</w:t>
      </w:r>
    </w:p>
    <w:p w14:paraId="6DFCF94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began to implement small changes: he learned to delegate tasks effectively, he took short breaks throughout the day to</w:t>
      </w:r>
    </w:p>
    <w:p w14:paraId="0DFD1282">
      <w:pPr>
        <w:rPr>
          <w:rFonts w:hint="default" w:ascii="Arial" w:hAnsi="Arial" w:cs="Arial"/>
        </w:rPr>
        <w:sectPr>
          <w:pgSz w:w="12240" w:h="15840"/>
          <w:pgMar w:top="1440" w:right="1800" w:bottom="1440" w:left="1800" w:header="720" w:footer="720" w:gutter="0"/>
          <w:cols w:space="720" w:num="1"/>
          <w:docGrid w:linePitch="360" w:charSpace="0"/>
        </w:sectPr>
      </w:pPr>
    </w:p>
    <w:p w14:paraId="64DD7CAD">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clear his head, and he started going for walks in the park during his lunch break, allowing himself the time to unwind and reconnect with himself. He made a point of calling Olivia during his lunch break, even if just for a few minutes, reminding himself of the life that awaited him beyond the office walls. He also started arriving home earlier, leaving work slightly before his colleagues, a decision that initially felt rebellious and risky but ultimately proved vital for </w:t>
      </w:r>
      <w:r>
        <w:rPr>
          <w:rFonts w:hint="default" w:ascii="Arial" w:hAnsi="Arial" w:cs="Arial"/>
        </w:rPr>
        <w:br w:type="textWrapping"/>
      </w:r>
      <w:r>
        <w:rPr>
          <w:rFonts w:hint="default" w:ascii="Arial" w:hAnsi="Arial" w:eastAsia="LiberationSerif" w:cs="Arial"/>
          <w:b w:val="0"/>
          <w:i w:val="0"/>
          <w:color w:val="000000"/>
          <w:sz w:val="30"/>
        </w:rPr>
        <w:t>maintaining a balance between his professional life and personal life. This simple alteration significantly impacted his relationship with Olivia.</w:t>
      </w:r>
    </w:p>
    <w:p w14:paraId="3FF7E95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project continued to be demanding, but Elias found himself better equipped to manage the stress. He learned to compartmentalize, separating his professional life from his personal life, and he allowed himself to accept that he wasn't perfect, that it was okay to make mistakes. The realization eased the intense pressure he'd been feeling, and he </w:t>
      </w:r>
      <w:r>
        <w:rPr>
          <w:rFonts w:hint="default" w:ascii="Arial" w:hAnsi="Arial" w:cs="Arial"/>
        </w:rPr>
        <w:br w:type="textWrapping"/>
      </w:r>
      <w:r>
        <w:rPr>
          <w:rFonts w:hint="default" w:ascii="Arial" w:hAnsi="Arial" w:eastAsia="LiberationSerif" w:cs="Arial"/>
          <w:b w:val="0"/>
          <w:i w:val="0"/>
          <w:color w:val="000000"/>
          <w:sz w:val="30"/>
        </w:rPr>
        <w:t>performed his tasks with renewed focus and efficiency, although the intensity remained.</w:t>
      </w:r>
    </w:p>
    <w:p w14:paraId="0622CDD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His improved work-life balance enabled him to focus more sharply on work, leading to innovative solutions and even receiving praise from Ms. Davies – an unexpected but </w:t>
      </w:r>
      <w:r>
        <w:rPr>
          <w:rFonts w:hint="default" w:ascii="Arial" w:hAnsi="Arial" w:cs="Arial"/>
        </w:rPr>
        <w:br w:type="textWrapping"/>
      </w:r>
      <w:r>
        <w:rPr>
          <w:rFonts w:hint="default" w:ascii="Arial" w:hAnsi="Arial" w:eastAsia="LiberationSerif" w:cs="Arial"/>
          <w:b w:val="0"/>
          <w:i w:val="0"/>
          <w:color w:val="000000"/>
          <w:sz w:val="30"/>
        </w:rPr>
        <w:t>welcome acknowledgment of his efforts. He learned that his dedication and ambition did not require sacrificing his well-being or neglecting his relationship. His resilience and commitment to his relationship with Olivia empowered him to navigate the professional hurdles, emerging stronger and more appreciative of the balance he'd finally achieved. His successful navigation of this career challenge strengthened not only his professional standing but also the foundation of his relationship, proving that love and ambition need not be mutually exclusive. He discovered that true success lay not just in professional achievements, but in the harmony he found between his career and his personal life – a harmony</w:t>
      </w:r>
    </w:p>
    <w:p w14:paraId="463C8A5C">
      <w:pPr>
        <w:rPr>
          <w:rFonts w:hint="default" w:ascii="Arial" w:hAnsi="Arial" w:cs="Arial"/>
        </w:rPr>
        <w:sectPr>
          <w:pgSz w:w="12240" w:h="15840"/>
          <w:pgMar w:top="1440" w:right="1800" w:bottom="1440" w:left="1800" w:header="720" w:footer="720" w:gutter="0"/>
          <w:cols w:space="720" w:num="1"/>
          <w:docGrid w:linePitch="360" w:charSpace="0"/>
        </w:sectPr>
      </w:pPr>
    </w:p>
    <w:p w14:paraId="4F69C7DB">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he shared with Olivia, his love, his support, and his constant source of strength.</w:t>
      </w:r>
    </w:p>
    <w:p w14:paraId="0CCB5599">
      <w:pPr>
        <w:rPr>
          <w:rFonts w:hint="default" w:ascii="Arial" w:hAnsi="Arial" w:cs="Arial"/>
        </w:rPr>
        <w:sectPr>
          <w:pgSz w:w="12240" w:h="15840"/>
          <w:pgMar w:top="1440" w:right="1800" w:bottom="1440" w:left="1800" w:header="720" w:footer="720" w:gutter="0"/>
          <w:cols w:space="720" w:num="1"/>
          <w:docGrid w:linePitch="360" w:charSpace="0"/>
        </w:sectPr>
      </w:pPr>
    </w:p>
    <w:p w14:paraId="7B871162">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Financial Strain</w:t>
      </w:r>
    </w:p>
    <w:p w14:paraId="76D57F8B">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aroma of burnt coffee hung heavy in the air, a stark contrast to the usually fragrant blend Olivia meticulously brewed each morning. Elias, staring blankly at the </w:t>
      </w:r>
      <w:r>
        <w:rPr>
          <w:rFonts w:hint="default" w:ascii="Arial" w:hAnsi="Arial" w:cs="Arial"/>
        </w:rPr>
        <w:br w:type="textWrapping"/>
      </w:r>
      <w:r>
        <w:rPr>
          <w:rFonts w:hint="default" w:ascii="Arial" w:hAnsi="Arial" w:eastAsia="LiberationSerif" w:cs="Arial"/>
          <w:b w:val="0"/>
          <w:i w:val="0"/>
          <w:color w:val="000000"/>
          <w:sz w:val="30"/>
        </w:rPr>
        <w:t xml:space="preserve">overflowing sink piled high with dirty dishes, felt a familiar pang of guilt. It wasn't just the overflowing sink; it was the mountain of unpaid bills threatening to topple their carefully constructed life. The idyllic setting of their cozy apartment, once a haven of peace and shared laughter, now felt </w:t>
      </w:r>
      <w:r>
        <w:rPr>
          <w:rFonts w:hint="default" w:ascii="Arial" w:hAnsi="Arial" w:cs="Arial"/>
        </w:rPr>
        <w:br w:type="textWrapping"/>
      </w:r>
      <w:r>
        <w:rPr>
          <w:rFonts w:hint="default" w:ascii="Arial" w:hAnsi="Arial" w:eastAsia="LiberationSerif" w:cs="Arial"/>
          <w:b w:val="0"/>
          <w:i w:val="0"/>
          <w:color w:val="000000"/>
          <w:sz w:val="30"/>
        </w:rPr>
        <w:t>oppressive, each corner a silent reminder of their mounting financial difficulties.</w:t>
      </w:r>
    </w:p>
    <w:p w14:paraId="47D32BD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museum project, while demanding, had been incredibly lucrative for Elias. He’d anticipated a substantial bonus, a comfortable cushion for their future plans, perhaps even a down payment on a small cottage by the sea, a dream they’d whispered about over candlelit dinners. That dream, </w:t>
      </w:r>
      <w:r>
        <w:rPr>
          <w:rFonts w:hint="default" w:ascii="Arial" w:hAnsi="Arial" w:cs="Arial"/>
        </w:rPr>
        <w:br w:type="textWrapping"/>
      </w:r>
      <w:r>
        <w:rPr>
          <w:rFonts w:hint="default" w:ascii="Arial" w:hAnsi="Arial" w:eastAsia="LiberationSerif" w:cs="Arial"/>
          <w:b w:val="0"/>
          <w:i w:val="0"/>
          <w:color w:val="000000"/>
          <w:sz w:val="30"/>
        </w:rPr>
        <w:t>however, had evaporated like morning mist. The firm, facing unexpected setbacks in another project, had announced a significant restructuring, slashing bonuses and freezing salaries. Elias's anticipated windfall was gone, replaced by a chilling reality check.</w:t>
      </w:r>
    </w:p>
    <w:p w14:paraId="48DC0A8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silence in the apartment was deafening, broken only by the occasional clinking of dishes as Elias, in a futile attempt to regain some semblance of control, scrubbed at the </w:t>
      </w:r>
      <w:r>
        <w:rPr>
          <w:rFonts w:hint="default" w:ascii="Arial" w:hAnsi="Arial" w:cs="Arial"/>
        </w:rPr>
        <w:br w:type="textWrapping"/>
      </w:r>
      <w:r>
        <w:rPr>
          <w:rFonts w:hint="default" w:ascii="Arial" w:hAnsi="Arial" w:eastAsia="LiberationSerif" w:cs="Arial"/>
          <w:b w:val="0"/>
          <w:i w:val="0"/>
          <w:color w:val="000000"/>
          <w:sz w:val="30"/>
        </w:rPr>
        <w:t>stubborn coffee stains. Olivia entered the kitchen, her eyes betraying a weariness that mirrored his own. She wore her favorite worn sweater, the one he'd given her on their first anniversary, a small detail that only amplified his feelings of inadequacy. He'd promised her a life free from financial worry, a promise he now struggled to keep.</w:t>
      </w:r>
    </w:p>
    <w:p w14:paraId="3912E3C6">
      <w:pPr>
        <w:rPr>
          <w:rFonts w:hint="default" w:ascii="Arial" w:hAnsi="Arial" w:cs="Arial"/>
        </w:rPr>
        <w:sectPr>
          <w:pgSz w:w="12240" w:h="15840"/>
          <w:pgMar w:top="1440" w:right="1800" w:bottom="1440" w:left="1800" w:header="720" w:footer="720" w:gutter="0"/>
          <w:cols w:space="720" w:num="1"/>
          <w:docGrid w:linePitch="360" w:charSpace="0"/>
        </w:sectPr>
      </w:pPr>
    </w:p>
    <w:p w14:paraId="7D38118B">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"Morning," she said softly, her voice strained, the cheerful tone usually present noticeably absent.</w:t>
      </w:r>
    </w:p>
    <w:p w14:paraId="550E05C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"Morning," he replied, his voice barely a whisper. He </w:t>
      </w:r>
      <w:r>
        <w:rPr>
          <w:rFonts w:hint="default" w:ascii="Arial" w:hAnsi="Arial" w:cs="Arial"/>
        </w:rPr>
        <w:br w:type="textWrapping"/>
      </w:r>
      <w:r>
        <w:rPr>
          <w:rFonts w:hint="default" w:ascii="Arial" w:hAnsi="Arial" w:eastAsia="LiberationSerif" w:cs="Arial"/>
          <w:b w:val="0"/>
          <w:i w:val="0"/>
          <w:color w:val="000000"/>
          <w:sz w:val="30"/>
        </w:rPr>
        <w:t xml:space="preserve">couldn't bring himself to meet her eyes, the weight of his failure heavy on his chest. He knew she'd noticed the change in him, the underlying anxiety that had become a constant companion. The carefree laughter that had once filled their apartment was replaced by a hushed tension, a shared </w:t>
      </w:r>
      <w:r>
        <w:rPr>
          <w:rFonts w:hint="default" w:ascii="Arial" w:hAnsi="Arial" w:cs="Arial"/>
        </w:rPr>
        <w:br w:type="textWrapping"/>
      </w:r>
      <w:r>
        <w:rPr>
          <w:rFonts w:hint="default" w:ascii="Arial" w:hAnsi="Arial" w:eastAsia="LiberationSerif" w:cs="Arial"/>
          <w:b w:val="0"/>
          <w:i w:val="0"/>
          <w:color w:val="000000"/>
          <w:sz w:val="30"/>
        </w:rPr>
        <w:t>awareness of the looming financial storm.</w:t>
      </w:r>
    </w:p>
    <w:p w14:paraId="43EB90B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conversation was stilted, punctuated by awkward silences. The unspoken questions hung heavy in the air: How would they pay the rent? How would they manage their upcoming car payment? How would they afford groceries for the next week? The weight of these questions pressed down on them, a suffocating blanket of anxiety.</w:t>
      </w:r>
    </w:p>
    <w:p w14:paraId="6CBCBB05">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financial strain wasn't just about money; it was about their dreams, their future. The cottage by the sea felt like a distant fantasy, replaced by a harsh reality of budgeting and making difficult choices. They discussed cutting back on expenses, eliminating unnecessary luxuries, but the options felt limited. Elias, accustomed to a life of relative comfort, found himself confronting a level of frugality he never imagined.</w:t>
      </w:r>
    </w:p>
    <w:p w14:paraId="5874FD2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usual evening routine, once a source of comfort and connection, now felt burdened by a tense undercurrent. They had dinner at home, a simple pasta dish, a far cry from the romantic dinners they'd enjoyed in the past. The </w:t>
      </w:r>
      <w:r>
        <w:rPr>
          <w:rFonts w:hint="default" w:ascii="Arial" w:hAnsi="Arial" w:cs="Arial"/>
        </w:rPr>
        <w:br w:type="textWrapping"/>
      </w:r>
      <w:r>
        <w:rPr>
          <w:rFonts w:hint="default" w:ascii="Arial" w:hAnsi="Arial" w:eastAsia="LiberationSerif" w:cs="Arial"/>
          <w:b w:val="0"/>
          <w:i w:val="0"/>
          <w:color w:val="000000"/>
          <w:sz w:val="30"/>
        </w:rPr>
        <w:t>conversations were clipped and short, each word carefully chosen, avoiding the elephant in the room – their dwindling funds. Even the comfortable silence they once shared felt fraught with unspoken anxieties.</w:t>
      </w:r>
    </w:p>
    <w:p w14:paraId="303D8B02">
      <w:pPr>
        <w:rPr>
          <w:rFonts w:hint="default" w:ascii="Arial" w:hAnsi="Arial" w:cs="Arial"/>
        </w:rPr>
        <w:sectPr>
          <w:pgSz w:w="12240" w:h="15840"/>
          <w:pgMar w:top="1440" w:right="1800" w:bottom="1440" w:left="1800" w:header="720" w:footer="720" w:gutter="0"/>
          <w:cols w:space="720" w:num="1"/>
          <w:docGrid w:linePitch="360" w:charSpace="0"/>
        </w:sectPr>
      </w:pPr>
    </w:p>
    <w:p w14:paraId="252426F4">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stress manifested in different ways. Elias became </w:t>
      </w:r>
      <w:r>
        <w:rPr>
          <w:rFonts w:hint="default" w:ascii="Arial" w:hAnsi="Arial" w:cs="Arial"/>
        </w:rPr>
        <w:br w:type="textWrapping"/>
      </w:r>
      <w:r>
        <w:rPr>
          <w:rFonts w:hint="default" w:ascii="Arial" w:hAnsi="Arial" w:eastAsia="LiberationSerif" w:cs="Arial"/>
          <w:b w:val="0"/>
          <w:i w:val="0"/>
          <w:color w:val="000000"/>
          <w:sz w:val="30"/>
        </w:rPr>
        <w:t>withdrawn, burying himself in his work, hoping to earn extra income through freelance projects, his usual evening routine of reading with Olivia replaced with hours spent hunched over his computer screen. Olivia, on the other hand, became intensely practical, meticulously tracking their expenses, devising a budget that felt more like a tightrope walk than a financial plan. They found themselves arguing, snapping at each other, the usually strong foundation of their relationship showing cracks under the pressure.</w:t>
      </w:r>
    </w:p>
    <w:p w14:paraId="787E5E82">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One evening, after a particularly tense day, Elias broke down. He confessed his fears, his anxieties, his </w:t>
      </w:r>
      <w:r>
        <w:rPr>
          <w:rFonts w:hint="default" w:ascii="Arial" w:hAnsi="Arial" w:cs="Arial"/>
        </w:rPr>
        <w:br w:type="textWrapping"/>
      </w:r>
      <w:r>
        <w:rPr>
          <w:rFonts w:hint="default" w:ascii="Arial" w:hAnsi="Arial" w:eastAsia="LiberationSerif" w:cs="Arial"/>
          <w:b w:val="0"/>
          <w:i w:val="0"/>
          <w:color w:val="000000"/>
          <w:sz w:val="30"/>
        </w:rPr>
        <w:t xml:space="preserve">overwhelming feeling of inadequacy. He had failed to </w:t>
      </w:r>
      <w:r>
        <w:rPr>
          <w:rFonts w:hint="default" w:ascii="Arial" w:hAnsi="Arial" w:cs="Arial"/>
        </w:rPr>
        <w:br w:type="textWrapping"/>
      </w:r>
      <w:r>
        <w:rPr>
          <w:rFonts w:hint="default" w:ascii="Arial" w:hAnsi="Arial" w:eastAsia="LiberationSerif" w:cs="Arial"/>
          <w:b w:val="0"/>
          <w:i w:val="0"/>
          <w:color w:val="000000"/>
          <w:sz w:val="30"/>
        </w:rPr>
        <w:t>provide for Olivia, to build the future he’d promised her. He felt the weight of her silent concern as a crushing blow, a constant, nagging reminder of his shortcomings.</w:t>
      </w:r>
    </w:p>
    <w:p w14:paraId="6A05E5D5">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 listened patiently, her hand resting on his, her touch a silent reassurance. She didn't offer easy answers or dismiss his fears; instead, she shared her own anxieties, her own fears about their future. The vulnerability in her admission was both surprising and deeply comforting.</w:t>
      </w:r>
    </w:p>
    <w:p w14:paraId="0F1CD832">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"We'll get through this," she said, her voice filled with an unwavering conviction that surprised even her. "We'll find a way. Together."</w:t>
      </w:r>
    </w:p>
    <w:p w14:paraId="00E8BDFB">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Her words were a lifeline, a beacon of hope in the darkness.</w:t>
      </w:r>
    </w:p>
    <w:p w14:paraId="2FBB0E0A">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shared vulnerability forged a deeper connection, </w:t>
      </w:r>
      <w:r>
        <w:rPr>
          <w:rFonts w:hint="default" w:ascii="Arial" w:hAnsi="Arial" w:cs="Arial"/>
        </w:rPr>
        <w:br w:type="textWrapping"/>
      </w:r>
      <w:r>
        <w:rPr>
          <w:rFonts w:hint="default" w:ascii="Arial" w:hAnsi="Arial" w:eastAsia="LiberationSerif" w:cs="Arial"/>
          <w:b w:val="0"/>
          <w:i w:val="0"/>
          <w:color w:val="000000"/>
          <w:sz w:val="30"/>
        </w:rPr>
        <w:t>reminding them of the strength of their bond, the unwavering commitment that had drawn them together in the first place.</w:t>
      </w:r>
    </w:p>
    <w:p w14:paraId="339A8AC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embarked on a journey of collaborative problem-solving, their love becoming their most valuable asset. They explored options together: selling some of their belongings,</w:t>
      </w:r>
    </w:p>
    <w:p w14:paraId="46C10813">
      <w:pPr>
        <w:rPr>
          <w:rFonts w:hint="default" w:ascii="Arial" w:hAnsi="Arial" w:cs="Arial"/>
        </w:rPr>
        <w:sectPr>
          <w:pgSz w:w="12240" w:h="15840"/>
          <w:pgMar w:top="1440" w:right="1800" w:bottom="1440" w:left="1800" w:header="720" w:footer="720" w:gutter="0"/>
          <w:cols w:space="720" w:num="1"/>
          <w:docGrid w:linePitch="360" w:charSpace="0"/>
        </w:sectPr>
      </w:pPr>
    </w:p>
    <w:p w14:paraId="5AC9C4D5">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finding more affordable housing, Elias taking on a part-time job while continuing his freelance work. They faced the financial challenges not as individuals, but as a team, their combined strengths and resilience proving far greater than the sum of their individual parts.</w:t>
      </w:r>
    </w:p>
    <w:p w14:paraId="7631AFC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initial shock of their financial difficulties had been devastating, threatening to tear apart the fabric of their relationship. But, in confronting their challenges head-on, they discovered a depth of love and resilience they never knew they possessed. Their relationship, once threatened by the external pressures of their financial situation, emerged stronger, their bond solidified by the shared struggles they had overcome.</w:t>
      </w:r>
    </w:p>
    <w:p w14:paraId="31E7C60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financial difficulties became an unexpected catalyst for growth. It taught them to appreciate the small things, to value their time together, and to understand the true meaning of love and commitment. The cottage by the sea remained a dream, but their shared journey through the financial crisis cemented their resolve, proving that even the most daunting obstacles could be overcome with love, patience, and </w:t>
      </w:r>
      <w:r>
        <w:rPr>
          <w:rFonts w:hint="default" w:ascii="Arial" w:hAnsi="Arial" w:cs="Arial"/>
        </w:rPr>
        <w:br w:type="textWrapping"/>
      </w:r>
      <w:r>
        <w:rPr>
          <w:rFonts w:hint="default" w:ascii="Arial" w:hAnsi="Arial" w:eastAsia="LiberationSerif" w:cs="Arial"/>
          <w:b w:val="0"/>
          <w:i w:val="0"/>
          <w:color w:val="000000"/>
          <w:sz w:val="30"/>
        </w:rPr>
        <w:t>unwavering support. Their story evolved into something deeper and more meaningful, a testament to their love's resilience and their ability to face life's challenges together, hand in hand.</w:t>
      </w:r>
    </w:p>
    <w:p w14:paraId="6017735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weeks that followed were a blur of activity. Elias took on extra freelance work, often working late into the night, his focus sharpened by the urgency of their situation. Olivia, meanwhile, found a part-time job at a local bookstore, her love of books providing a welcome distraction from their financial anxieties. They learned to prioritize, to make </w:t>
      </w:r>
      <w:r>
        <w:rPr>
          <w:rFonts w:hint="default" w:ascii="Arial" w:hAnsi="Arial" w:cs="Arial"/>
        </w:rPr>
        <w:br w:type="textWrapping"/>
      </w:r>
      <w:r>
        <w:rPr>
          <w:rFonts w:hint="default" w:ascii="Arial" w:hAnsi="Arial" w:eastAsia="LiberationSerif" w:cs="Arial"/>
          <w:b w:val="0"/>
          <w:i w:val="0"/>
          <w:color w:val="000000"/>
          <w:sz w:val="30"/>
        </w:rPr>
        <w:t>sacrifices, and to appreciate the simple pleasures that life offered.</w:t>
      </w:r>
    </w:p>
    <w:p w14:paraId="571B2A54">
      <w:pPr>
        <w:rPr>
          <w:rFonts w:hint="default" w:ascii="Arial" w:hAnsi="Arial" w:cs="Arial"/>
        </w:rPr>
        <w:sectPr>
          <w:pgSz w:w="12240" w:h="15840"/>
          <w:pgMar w:top="1440" w:right="1800" w:bottom="1440" w:left="1800" w:header="720" w:footer="720" w:gutter="0"/>
          <w:cols w:space="720" w:num="1"/>
          <w:docGrid w:linePitch="360" w:charSpace="0"/>
        </w:sectPr>
      </w:pPr>
    </w:p>
    <w:p w14:paraId="1774CFED">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One evening, while having a simple dinner of grilled cheese sandwiches, Elias looked at Olivia, her face illuminated by the soft glow of the lamp. He saw not a woman burdened by financial strain, but a woman who had faced life's difficulties head-on, her spirit unbroken. The love in her eyes shone brighter than any expensive jewelry, a testament to their unwavering bond.</w:t>
      </w:r>
    </w:p>
    <w:p w14:paraId="14A06671">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"We did it," he said, a tear tracing a path down his cheek. It wasn't just about overcoming their financial crisis; it was about overcoming their doubts, their fears, their anxieties.</w:t>
      </w:r>
    </w:p>
    <w:p w14:paraId="2E2D10B6">
      <w:pPr>
        <w:widowControl/>
        <w:autoSpaceDE w:val="0"/>
        <w:autoSpaceDN w:val="0"/>
        <w:spacing w:before="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They had faced a challenge that threatened to tear them apart, and emerged stronger, their love a beacon guiding them through the darkness.</w:t>
      </w:r>
    </w:p>
    <w:p w14:paraId="670C515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financial difficulties hadn't vanished overnight, but they had created a deeper understanding between them, a shared journey that had strengthened their bond. Their love story, once a romantic tale of unexpected encounters, had taken on a new dimension, infused with a deeper appreciation of resilience, commitment, and the profound strength of their love in the face of adversity. Their financial challenges became a testament to their love story, a chapter in their book of life, that proved their love’s strength was not just about romantic gestures but about the shared burden and the courage to face it together. It was in the simple moments of shared struggle and silent understanding that their love truly flourished, becoming a resilient, enduring, unbreakable bond.</w:t>
      </w:r>
    </w:p>
    <w:p w14:paraId="451D6D27">
      <w:pPr>
        <w:rPr>
          <w:rFonts w:hint="default" w:ascii="Arial" w:hAnsi="Arial" w:cs="Arial"/>
        </w:rPr>
        <w:sectPr>
          <w:pgSz w:w="12240" w:h="15840"/>
          <w:pgMar w:top="1440" w:right="1800" w:bottom="1440" w:left="1800" w:header="720" w:footer="720" w:gutter="0"/>
          <w:cols w:space="720" w:num="1"/>
          <w:docGrid w:linePitch="360" w:charSpace="0"/>
        </w:sectPr>
      </w:pPr>
    </w:p>
    <w:p w14:paraId="7F4FAC34">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Friends Doubts</w:t>
      </w:r>
    </w:p>
    <w:p w14:paraId="4C9FCC1B">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first crack in their newfound serenity appeared at </w:t>
      </w:r>
      <w:r>
        <w:rPr>
          <w:rFonts w:hint="default" w:ascii="Arial" w:hAnsi="Arial" w:cs="Arial"/>
        </w:rPr>
        <w:br w:type="textWrapping"/>
      </w:r>
      <w:r>
        <w:rPr>
          <w:rFonts w:hint="default" w:ascii="Arial" w:hAnsi="Arial" w:eastAsia="LiberationSerif" w:cs="Arial"/>
          <w:b w:val="0"/>
          <w:i w:val="0"/>
          <w:color w:val="000000"/>
          <w:sz w:val="30"/>
        </w:rPr>
        <w:t xml:space="preserve">Olivia's sister Chloe's birthday party. Chloe, a whirlwind of energy and sharp wit, usually embraced Olivia's </w:t>
      </w:r>
      <w:r>
        <w:rPr>
          <w:rFonts w:hint="default" w:ascii="Arial" w:hAnsi="Arial" w:cs="Arial"/>
        </w:rPr>
        <w:br w:type="textWrapping"/>
      </w:r>
      <w:r>
        <w:rPr>
          <w:rFonts w:hint="default" w:ascii="Arial" w:hAnsi="Arial" w:eastAsia="LiberationSerif" w:cs="Arial"/>
          <w:b w:val="0"/>
          <w:i w:val="0"/>
          <w:color w:val="000000"/>
          <w:sz w:val="30"/>
        </w:rPr>
        <w:t xml:space="preserve">relationships with unbridled enthusiasm. But this time, a subtle shift in her demeanor was noticeable. While she </w:t>
      </w:r>
      <w:r>
        <w:rPr>
          <w:rFonts w:hint="default" w:ascii="Arial" w:hAnsi="Arial" w:cs="Arial"/>
        </w:rPr>
        <w:br w:type="textWrapping"/>
      </w:r>
      <w:r>
        <w:rPr>
          <w:rFonts w:hint="default" w:ascii="Arial" w:hAnsi="Arial" w:eastAsia="LiberationSerif" w:cs="Arial"/>
          <w:b w:val="0"/>
          <w:i w:val="0"/>
          <w:color w:val="000000"/>
          <w:sz w:val="30"/>
        </w:rPr>
        <w:t>offered a polite smile and a perfunctory hug to Elias, her usual warmth felt diluted, replaced by a guarded observation.</w:t>
      </w:r>
    </w:p>
    <w:p w14:paraId="74DACE55">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Later, during a lull in the boisterous party, Chloe pulled Olivia aside, her usual bubbly demeanor replaced by a concerned frown. "Liv," she began, her voice low, "are you sure about this?"</w:t>
      </w:r>
    </w:p>
    <w:p w14:paraId="33C2B4DE">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Olivia's heart sank. She'd expected congratulations, maybe even a teasing comment about Elias's endearing clumsiness, but not this. "What do you mean?" she asked, trying to keep her voice steady.</w:t>
      </w:r>
    </w:p>
    <w:p w14:paraId="00336DC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Chloe hesitated, choosing her words carefully. "Well, Elias…he's had a rough patch, hasn't he? The financial troubles, the stress… it's changed him. I'm just worried that it’s putting a strain on your relationship. You deserve someone who can provide, you know? Someone stable."</w:t>
      </w:r>
    </w:p>
    <w:p w14:paraId="50FC1296">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 bristled at the implication. "He's working incredibly hard, Chloe. We're facing this together. And he’s not just‘providing’ financially. He's been my rock, my support, through everything. He’s the most amazing person I know.”Her voice cracked slightly.</w:t>
      </w:r>
    </w:p>
    <w:p w14:paraId="5D40B796">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Chloe softened, her sharp edges melting away. "Liv, I know. I just… I love you, and I want to see you happy. I'm just</w:t>
      </w:r>
    </w:p>
    <w:p w14:paraId="275EEA5C">
      <w:pPr>
        <w:rPr>
          <w:rFonts w:hint="default" w:ascii="Arial" w:hAnsi="Arial" w:cs="Arial"/>
        </w:rPr>
        <w:sectPr>
          <w:pgSz w:w="12240" w:h="15840"/>
          <w:pgMar w:top="1440" w:right="1800" w:bottom="1440" w:left="1800" w:header="720" w:footer="720" w:gutter="0"/>
          <w:cols w:space="720" w:num="1"/>
          <w:docGrid w:linePitch="360" w:charSpace="0"/>
        </w:sectPr>
      </w:pPr>
    </w:p>
    <w:p w14:paraId="610B47D2">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afraid that this… this pressure, this uncertainty, might be too much. Long-term."</w:t>
      </w:r>
    </w:p>
    <w:p w14:paraId="4B27C50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conversation lingered, a mixture of concern and </w:t>
      </w:r>
      <w:r>
        <w:rPr>
          <w:rFonts w:hint="default" w:ascii="Arial" w:hAnsi="Arial" w:cs="Arial"/>
        </w:rPr>
        <w:br w:type="textWrapping"/>
      </w:r>
      <w:r>
        <w:rPr>
          <w:rFonts w:hint="default" w:ascii="Arial" w:hAnsi="Arial" w:eastAsia="LiberationSerif" w:cs="Arial"/>
          <w:b w:val="0"/>
          <w:i w:val="0"/>
          <w:color w:val="000000"/>
          <w:sz w:val="30"/>
        </w:rPr>
        <w:t>reassurance. Chloe’s words, while well-intentioned, struck a chord of insecurity. Olivia hadn't consciously considered the long-term implications of their recent financial struggles, focusing instead on their day-to-day survival. Chloe’s words planted a seed of doubt, a subtle uncertainty that took root in the fertile ground of her anxieties.</w:t>
      </w:r>
    </w:p>
    <w:p w14:paraId="4475FBFC">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That night, back in the quiet sanctuary of their apartment, Olivia found herself replaying Chloe's words in her head. Elias, sensing her unease, gently drew her into his arms.</w:t>
      </w:r>
    </w:p>
    <w:p w14:paraId="73233090">
      <w:pPr>
        <w:widowControl/>
        <w:autoSpaceDE w:val="0"/>
        <w:autoSpaceDN w:val="0"/>
        <w:spacing w:before="0" w:after="0" w:line="360" w:lineRule="exact"/>
        <w:ind w:left="1000" w:right="2016" w:firstLine="0"/>
        <w:jc w:val="left"/>
        <w:rPr>
          <w:rFonts w:hint="default" w:ascii="Arial" w:hAnsi="Arial" w:cs="Arial"/>
        </w:rPr>
      </w:pPr>
      <w:r>
        <w:rPr>
          <w:rFonts w:hint="default" w:ascii="Arial" w:hAnsi="Arial" w:eastAsia="LiberationSerif" w:cs="Arial"/>
          <w:b w:val="0"/>
          <w:i w:val="0"/>
          <w:color w:val="000000"/>
          <w:sz w:val="30"/>
        </w:rPr>
        <w:t>"What's wrong?" he asked, his voice soft, laced with concern.</w:t>
      </w:r>
    </w:p>
    <w:p w14:paraId="1195EFB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hesitated, unsure how to articulate the turmoil of emotions churning inside her. Finally, she confessed Chloe’s concerns, her voice trembling slightly. Elias listened </w:t>
      </w:r>
      <w:r>
        <w:rPr>
          <w:rFonts w:hint="default" w:ascii="Arial" w:hAnsi="Arial" w:cs="Arial"/>
        </w:rPr>
        <w:br w:type="textWrapping"/>
      </w:r>
      <w:r>
        <w:rPr>
          <w:rFonts w:hint="default" w:ascii="Arial" w:hAnsi="Arial" w:eastAsia="LiberationSerif" w:cs="Arial"/>
          <w:b w:val="0"/>
          <w:i w:val="0"/>
          <w:color w:val="000000"/>
          <w:sz w:val="30"/>
        </w:rPr>
        <w:t>patiently, his expression unwavering, his touch a comforting reassurance.</w:t>
      </w:r>
    </w:p>
    <w:p w14:paraId="6A7A7ACF">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"I know things haven't been easy," he said, his voice filled with a quiet strength, "but I’m not giving up. I love you, Olivia. More than words can say. And we’ll face whatever comes our way, together."</w:t>
      </w:r>
    </w:p>
    <w:p w14:paraId="1D8F289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His words eased her anxieties, but the seed of doubt, planted by Chloe, had taken root. It was a subtle, persistent nagging voice that echoed in the quiet moments, questioning the future, the stability, the long-term viability of their </w:t>
      </w:r>
      <w:r>
        <w:rPr>
          <w:rFonts w:hint="default" w:ascii="Arial" w:hAnsi="Arial" w:cs="Arial"/>
        </w:rPr>
        <w:br w:type="textWrapping"/>
      </w:r>
      <w:r>
        <w:rPr>
          <w:rFonts w:hint="default" w:ascii="Arial" w:hAnsi="Arial" w:eastAsia="LiberationSerif" w:cs="Arial"/>
          <w:b w:val="0"/>
          <w:i w:val="0"/>
          <w:color w:val="000000"/>
          <w:sz w:val="30"/>
        </w:rPr>
        <w:t>relationship.</w:t>
      </w:r>
    </w:p>
    <w:p w14:paraId="69E6D65E">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doubts weren't confined to family conversations. At a casual dinner with friends, the subject of their recent</w:t>
      </w:r>
    </w:p>
    <w:p w14:paraId="4272155F">
      <w:pPr>
        <w:rPr>
          <w:rFonts w:hint="default" w:ascii="Arial" w:hAnsi="Arial" w:cs="Arial"/>
        </w:rPr>
        <w:sectPr>
          <w:pgSz w:w="12240" w:h="15840"/>
          <w:pgMar w:top="1440" w:right="1800" w:bottom="1440" w:left="1800" w:header="720" w:footer="720" w:gutter="0"/>
          <w:cols w:space="720" w:num="1"/>
          <w:docGrid w:linePitch="360" w:charSpace="0"/>
        </w:sectPr>
      </w:pPr>
    </w:p>
    <w:p w14:paraId="6D854DF8">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hardships inevitably surfaced. While their friends offered words of support and encouragement, a palpable shift in their dynamics became evident. Some of their friends, used to the comfortable affluence Elias had previously enjoyed, were subtly less enthusiastic, their conversations veering towards safer, less personal topics.</w:t>
      </w:r>
    </w:p>
    <w:p w14:paraId="6ABF540E">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A particularly awkward moment arose when Mark, a long-time friend of Elias, made an off-handed comment about how "life is easier when you have money". It was a </w:t>
      </w:r>
      <w:r>
        <w:rPr>
          <w:rFonts w:hint="default" w:ascii="Arial" w:hAnsi="Arial" w:cs="Arial"/>
        </w:rPr>
        <w:br w:type="textWrapping"/>
      </w:r>
      <w:r>
        <w:rPr>
          <w:rFonts w:hint="default" w:ascii="Arial" w:hAnsi="Arial" w:eastAsia="LiberationSerif" w:cs="Arial"/>
          <w:b w:val="0"/>
          <w:i w:val="0"/>
          <w:color w:val="000000"/>
          <w:sz w:val="30"/>
        </w:rPr>
        <w:t xml:space="preserve">seemingly innocuous remark, but the subtext was clear: it highlighted the changed dynamics brought about by Elias's financial struggles. Olivia felt a familiar sting of </w:t>
      </w:r>
      <w:r>
        <w:rPr>
          <w:rFonts w:hint="default" w:ascii="Arial" w:hAnsi="Arial" w:cs="Arial"/>
        </w:rPr>
        <w:br w:type="textWrapping"/>
      </w:r>
      <w:r>
        <w:rPr>
          <w:rFonts w:hint="default" w:ascii="Arial" w:hAnsi="Arial" w:eastAsia="LiberationSerif" w:cs="Arial"/>
          <w:b w:val="0"/>
          <w:i w:val="0"/>
          <w:color w:val="000000"/>
          <w:sz w:val="30"/>
        </w:rPr>
        <w:t>defensiveness, but chose to stay calm.</w:t>
      </w:r>
    </w:p>
    <w:p w14:paraId="026B511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Later that evening, she found herself wrestling with a </w:t>
      </w:r>
      <w:r>
        <w:rPr>
          <w:rFonts w:hint="default" w:ascii="Arial" w:hAnsi="Arial" w:cs="Arial"/>
        </w:rPr>
        <w:br w:type="textWrapping"/>
      </w:r>
      <w:r>
        <w:rPr>
          <w:rFonts w:hint="default" w:ascii="Arial" w:hAnsi="Arial" w:eastAsia="LiberationSerif" w:cs="Arial"/>
          <w:b w:val="0"/>
          <w:i w:val="0"/>
          <w:color w:val="000000"/>
          <w:sz w:val="30"/>
        </w:rPr>
        <w:t xml:space="preserve">complex mix of emotions. She understood her friends' </w:t>
      </w:r>
      <w:r>
        <w:rPr>
          <w:rFonts w:hint="default" w:ascii="Arial" w:hAnsi="Arial" w:cs="Arial"/>
        </w:rPr>
        <w:br w:type="textWrapping"/>
      </w:r>
      <w:r>
        <w:rPr>
          <w:rFonts w:hint="default" w:ascii="Arial" w:hAnsi="Arial" w:eastAsia="LiberationSerif" w:cs="Arial"/>
          <w:b w:val="0"/>
          <w:i w:val="0"/>
          <w:color w:val="000000"/>
          <w:sz w:val="30"/>
        </w:rPr>
        <w:t>concerns, their implicit doubts about their relationship's sustainability in the face of adversity. However, this external validation only served to amplify the internal doubts that had begun to creep into her heart. The external pressures were slowly eroding the solid ground she had built with Elias, slowly creating a fissure in their beautiful love story.</w:t>
      </w:r>
    </w:p>
    <w:p w14:paraId="4E9E2E3A">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It wasn't just the financial hardship. It was the fear of </w:t>
      </w:r>
      <w:r>
        <w:rPr>
          <w:rFonts w:hint="default" w:ascii="Arial" w:hAnsi="Arial" w:cs="Arial"/>
        </w:rPr>
        <w:br w:type="textWrapping"/>
      </w:r>
      <w:r>
        <w:rPr>
          <w:rFonts w:hint="default" w:ascii="Arial" w:hAnsi="Arial" w:eastAsia="LiberationSerif" w:cs="Arial"/>
          <w:b w:val="0"/>
          <w:i w:val="0"/>
          <w:color w:val="000000"/>
          <w:sz w:val="30"/>
        </w:rPr>
        <w:t>judgment, the unspoken anxieties of her friends and family, the subtle shifts in their behavior, adding another layer of complexity to their already challenging circumstances. The once simple equation of their love was becoming muddied by a complex interplay of external forces, threatening to unravel the delicate fabric of their relationship.</w:t>
      </w:r>
    </w:p>
    <w:p w14:paraId="350DE3E2">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doubts lingered, clouding their days and coloring their interactions. The shared laughter seemed less frequent, the quiet moments more laden with unspoken anxieties. The romantic dinners, once filled with effortless joy, now felt</w:t>
      </w:r>
    </w:p>
    <w:p w14:paraId="095B22C7">
      <w:pPr>
        <w:rPr>
          <w:rFonts w:hint="default" w:ascii="Arial" w:hAnsi="Arial" w:cs="Arial"/>
        </w:rPr>
        <w:sectPr>
          <w:pgSz w:w="12240" w:h="15840"/>
          <w:pgMar w:top="1440" w:right="1800" w:bottom="1440" w:left="1800" w:header="720" w:footer="720" w:gutter="0"/>
          <w:cols w:space="720" w:num="1"/>
          <w:docGrid w:linePitch="360" w:charSpace="0"/>
        </w:sectPr>
      </w:pPr>
    </w:p>
    <w:p w14:paraId="735D5C43">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burdened by a lingering sense of apprehension. The weight of their financial woes was heavy, but the added burden of external doubts proved even more insidious.</w:t>
      </w:r>
    </w:p>
    <w:p w14:paraId="785DAB9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astute to her changing demeanor, tried to address her concerns, but words felt inadequate, unable to penetrate the walls of doubt and insecurity that were being built around her heart. He felt a crushing helplessness, knowing that his efforts to rebuild their financial stability were not enough. He was fighting not only against financial adversity but also against a tide of external pressure, questioning the solidity of their love.</w:t>
      </w:r>
    </w:p>
    <w:p w14:paraId="05BE0A7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quiet evening, as they sat on their balcony, stars </w:t>
      </w:r>
      <w:r>
        <w:rPr>
          <w:rFonts w:hint="default" w:ascii="Arial" w:hAnsi="Arial" w:cs="Arial"/>
        </w:rPr>
        <w:br w:type="textWrapping"/>
      </w:r>
      <w:r>
        <w:rPr>
          <w:rFonts w:hint="default" w:ascii="Arial" w:hAnsi="Arial" w:eastAsia="LiberationSerif" w:cs="Arial"/>
          <w:b w:val="0"/>
          <w:i w:val="0"/>
          <w:color w:val="000000"/>
          <w:sz w:val="30"/>
        </w:rPr>
        <w:t>twinkling above them, Olivia finally voiced her fears. "What if they're right, Elias?" she whispered, her voice barely audible above the gentle night breeze. "What if we can't make this work?"</w:t>
      </w:r>
    </w:p>
    <w:p w14:paraId="08D90324">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pulled her close, his embrace offering comfort and reassurance. "They don't understand us, Liv. They don't see what we have. This isn't just about money; it's about our love, our commitment, our resilience. We'll get through this.</w:t>
      </w:r>
    </w:p>
    <w:p w14:paraId="3E7DD946">
      <w:pPr>
        <w:widowControl/>
        <w:autoSpaceDE w:val="0"/>
        <w:autoSpaceDN w:val="0"/>
        <w:spacing w:before="2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I promise you."</w:t>
      </w:r>
    </w:p>
    <w:p w14:paraId="34ABFFB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His words, though filled with unwavering conviction, didn't completely erase her anxieties. The doubts still lingered, a persistent whisper in the back of her mind. But, nestled in his embrace, surrounded by the silent beauty of the night, a flicker of hope rekindled within her heart. The external </w:t>
      </w:r>
      <w:r>
        <w:rPr>
          <w:rFonts w:hint="default" w:ascii="Arial" w:hAnsi="Arial" w:cs="Arial"/>
        </w:rPr>
        <w:br w:type="textWrapping"/>
      </w:r>
      <w:r>
        <w:rPr>
          <w:rFonts w:hint="default" w:ascii="Arial" w:hAnsi="Arial" w:eastAsia="LiberationSerif" w:cs="Arial"/>
          <w:b w:val="0"/>
          <w:i w:val="0"/>
          <w:color w:val="000000"/>
          <w:sz w:val="30"/>
        </w:rPr>
        <w:t xml:space="preserve">pressures were immense, but their love, tested by fire, </w:t>
      </w:r>
      <w:r>
        <w:rPr>
          <w:rFonts w:hint="default" w:ascii="Arial" w:hAnsi="Arial" w:cs="Arial"/>
        </w:rPr>
        <w:br w:type="textWrapping"/>
      </w:r>
      <w:r>
        <w:rPr>
          <w:rFonts w:hint="default" w:ascii="Arial" w:hAnsi="Arial" w:eastAsia="LiberationSerif" w:cs="Arial"/>
          <w:b w:val="0"/>
          <w:i w:val="0"/>
          <w:color w:val="000000"/>
          <w:sz w:val="30"/>
        </w:rPr>
        <w:t>seemed stronger than ever. The journey ahead remained uncertain, but their commitment, their unwavering bond, remained their compass, guiding them towards a future yet to be written, a future they would face, hand in hand. The fight was far from over but their love, fueled by shared</w:t>
      </w:r>
    </w:p>
    <w:p w14:paraId="7B327175">
      <w:pPr>
        <w:rPr>
          <w:rFonts w:hint="default" w:ascii="Arial" w:hAnsi="Arial" w:cs="Arial"/>
        </w:rPr>
        <w:sectPr>
          <w:pgSz w:w="12240" w:h="15840"/>
          <w:pgMar w:top="1440" w:right="1800" w:bottom="1440" w:left="1800" w:header="720" w:footer="720" w:gutter="0"/>
          <w:cols w:space="720" w:num="1"/>
          <w:docGrid w:linePitch="360" w:charSpace="0"/>
        </w:sectPr>
      </w:pPr>
    </w:p>
    <w:p w14:paraId="4A76029B">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adversity and reinforced by their mutual trust, was their greatest strength in their most challenging times. Their love story, once a simple tale of unexpected romance, had </w:t>
      </w:r>
      <w:r>
        <w:rPr>
          <w:rFonts w:hint="default" w:ascii="Arial" w:hAnsi="Arial" w:cs="Arial"/>
        </w:rPr>
        <w:br w:type="textWrapping"/>
      </w:r>
      <w:r>
        <w:rPr>
          <w:rFonts w:hint="default" w:ascii="Arial" w:hAnsi="Arial" w:eastAsia="LiberationSerif" w:cs="Arial"/>
          <w:b w:val="0"/>
          <w:i w:val="0"/>
          <w:color w:val="000000"/>
          <w:sz w:val="30"/>
        </w:rPr>
        <w:t xml:space="preserve">evolved into a saga of resilience, commitment, and the </w:t>
      </w:r>
      <w:r>
        <w:rPr>
          <w:rFonts w:hint="default" w:ascii="Arial" w:hAnsi="Arial" w:cs="Arial"/>
        </w:rPr>
        <w:br w:type="textWrapping"/>
      </w:r>
      <w:r>
        <w:rPr>
          <w:rFonts w:hint="default" w:ascii="Arial" w:hAnsi="Arial" w:eastAsia="LiberationSerif" w:cs="Arial"/>
          <w:b w:val="0"/>
          <w:i w:val="0"/>
          <w:color w:val="000000"/>
          <w:sz w:val="30"/>
        </w:rPr>
        <w:t>unwavering strength of a bond tested and proven through adversity. The journey was far from over, but their love story was far from finished.</w:t>
      </w:r>
    </w:p>
    <w:p w14:paraId="10CA72CA">
      <w:pPr>
        <w:rPr>
          <w:rFonts w:hint="default" w:ascii="Arial" w:hAnsi="Arial" w:cs="Arial"/>
        </w:rPr>
        <w:sectPr>
          <w:pgSz w:w="12240" w:h="15840"/>
          <w:pgMar w:top="1440" w:right="1800" w:bottom="1440" w:left="1800" w:header="720" w:footer="720" w:gutter="0"/>
          <w:cols w:space="720" w:num="1"/>
          <w:docGrid w:linePitch="360" w:charSpace="0"/>
        </w:sectPr>
      </w:pPr>
    </w:p>
    <w:p w14:paraId="1D2599A3">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Navigating Conflicts</w:t>
      </w:r>
    </w:p>
    <w:p w14:paraId="666C86CB">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weeks were a blur of activity, a whirlwind of challenges met with a determined spirit. Elias, fueled by a renewed sense of purpose, threw himself into work, taking on extra projects, late nights becoming the norm. Olivia, ever his supportive partner, adjusted her schedule, taking on extra shifts at the bookstore to contribute. They meticulously tracked their expenses, cutting back on everything that </w:t>
      </w:r>
      <w:r>
        <w:rPr>
          <w:rFonts w:hint="default" w:ascii="Arial" w:hAnsi="Arial" w:cs="Arial"/>
        </w:rPr>
        <w:br w:type="textWrapping"/>
      </w:r>
      <w:r>
        <w:rPr>
          <w:rFonts w:hint="default" w:ascii="Arial" w:hAnsi="Arial" w:eastAsia="LiberationSerif" w:cs="Arial"/>
          <w:b w:val="0"/>
          <w:i w:val="0"/>
          <w:color w:val="000000"/>
          <w:sz w:val="30"/>
        </w:rPr>
        <w:t xml:space="preserve">wasn't essential, transforming their once comfortable </w:t>
      </w:r>
      <w:r>
        <w:rPr>
          <w:rFonts w:hint="default" w:ascii="Arial" w:hAnsi="Arial" w:cs="Arial"/>
        </w:rPr>
        <w:br w:type="textWrapping"/>
      </w:r>
      <w:r>
        <w:rPr>
          <w:rFonts w:hint="default" w:ascii="Arial" w:hAnsi="Arial" w:eastAsia="LiberationSerif" w:cs="Arial"/>
          <w:b w:val="0"/>
          <w:i w:val="0"/>
          <w:color w:val="000000"/>
          <w:sz w:val="30"/>
        </w:rPr>
        <w:t>lifestyle into one of careful budgeting and mindful spending.</w:t>
      </w:r>
    </w:p>
    <w:p w14:paraId="54A1E694">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It wasn’t easy. The constant pressure, the relentless worry, gnawed at them, threatening to unravel the delicate balance they’d painstakingly built.</w:t>
      </w:r>
    </w:p>
    <w:p w14:paraId="762616A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apartment, once a haven of peace and laughter, became a battleground of silent anxieties. The air, once thick with love and affection, was now subtly tinged with the unspoken tension of financial strain. Arguments, though infrequent, were sharper, fueled by fatigue and frustration. The simple act of grocery shopping became a strategic exercise, a </w:t>
      </w:r>
      <w:r>
        <w:rPr>
          <w:rFonts w:hint="default" w:ascii="Arial" w:hAnsi="Arial" w:cs="Arial"/>
        </w:rPr>
        <w:br w:type="textWrapping"/>
      </w:r>
      <w:r>
        <w:rPr>
          <w:rFonts w:hint="default" w:ascii="Arial" w:hAnsi="Arial" w:eastAsia="LiberationSerif" w:cs="Arial"/>
          <w:b w:val="0"/>
          <w:i w:val="0"/>
          <w:color w:val="000000"/>
          <w:sz w:val="30"/>
        </w:rPr>
        <w:t xml:space="preserve">meticulous calculation of needs versus wants, each item scrutinized for its value and necessity. Even the quiet </w:t>
      </w:r>
      <w:r>
        <w:rPr>
          <w:rFonts w:hint="default" w:ascii="Arial" w:hAnsi="Arial" w:cs="Arial"/>
        </w:rPr>
        <w:br w:type="textWrapping"/>
      </w:r>
      <w:r>
        <w:rPr>
          <w:rFonts w:hint="default" w:ascii="Arial" w:hAnsi="Arial" w:eastAsia="LiberationSerif" w:cs="Arial"/>
          <w:b w:val="0"/>
          <w:i w:val="0"/>
          <w:color w:val="000000"/>
          <w:sz w:val="30"/>
        </w:rPr>
        <w:t>evenings, once filled with whispered confidences and shared dreams, were now burdened by the unspoken weight of their financial struggles.</w:t>
      </w:r>
    </w:p>
    <w:p w14:paraId="6A8E05BC">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Yet, amidst the storm, something remarkable happened.</w:t>
      </w:r>
    </w:p>
    <w:p w14:paraId="1FAC27E8">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bond, tested by the fires of adversity, grew stronger, deeper. They learned to communicate with a new level of honesty and vulnerability, sharing their fears, their doubts, their anxieties without reservation. The shared burden forged a new understanding, a deeper appreciation for each other's strengths and resilience. Olivia discovered a hidden</w:t>
      </w:r>
    </w:p>
    <w:p w14:paraId="68B5E6D2">
      <w:pPr>
        <w:rPr>
          <w:rFonts w:hint="default" w:ascii="Arial" w:hAnsi="Arial" w:cs="Arial"/>
        </w:rPr>
        <w:sectPr>
          <w:pgSz w:w="12240" w:h="15840"/>
          <w:pgMar w:top="1440" w:right="1800" w:bottom="1440" w:left="1800" w:header="720" w:footer="720" w:gutter="0"/>
          <w:cols w:space="720" w:num="1"/>
          <w:docGrid w:linePitch="360" w:charSpace="0"/>
        </w:sectPr>
      </w:pPr>
    </w:p>
    <w:p w14:paraId="4F88201B">
      <w:pPr>
        <w:widowControl/>
        <w:autoSpaceDE w:val="0"/>
        <w:autoSpaceDN w:val="0"/>
        <w:spacing w:before="143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wellspring of strength within herself, a determination to weather the storm alongside Elias, her love for him becoming a beacon of hope in their turbulent journey.</w:t>
      </w:r>
    </w:p>
    <w:p w14:paraId="67BCFD6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in turn, found renewed purpose in his love for Olivia. He worked harder, not just to alleviate their financial woes, but to prove his worth, not just to her but to himself. His determination became contagious, his unwavering optimism a source of inspiration for Olivia, a constant reminder of their shared goal and the unwavering strength of their love.</w:t>
      </w:r>
    </w:p>
    <w:p w14:paraId="0150436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One evening, as they sat together, poring over bills and budgets, a shared chuckle broke the tension. It was a small thing, a fleeting moment of levity in a sea of worries, but it was enough to remind them of the love that bound them, the connection that transcended their financial woes. In that moment, they realized that their relationship was not defined by their bank balance, but by the strength of their bond, their commitment to each other, their unwavering belief in the power of their love.</w:t>
      </w:r>
    </w:p>
    <w:p w14:paraId="395B175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friends, initially hesitant and unsure, began to witness this transformation. They saw the unwavering support they offered each other, the mutual respect, the unwavering </w:t>
      </w:r>
      <w:r>
        <w:rPr>
          <w:rFonts w:hint="default" w:ascii="Arial" w:hAnsi="Arial" w:cs="Arial"/>
        </w:rPr>
        <w:br w:type="textWrapping"/>
      </w:r>
      <w:r>
        <w:rPr>
          <w:rFonts w:hint="default" w:ascii="Arial" w:hAnsi="Arial" w:eastAsia="LiberationSerif" w:cs="Arial"/>
          <w:b w:val="0"/>
          <w:i w:val="0"/>
          <w:color w:val="000000"/>
          <w:sz w:val="30"/>
        </w:rPr>
        <w:t xml:space="preserve">commitment to their love. They saw a couple facing </w:t>
      </w:r>
      <w:r>
        <w:rPr>
          <w:rFonts w:hint="default" w:ascii="Arial" w:hAnsi="Arial" w:cs="Arial"/>
        </w:rPr>
        <w:br w:type="textWrapping"/>
      </w:r>
      <w:r>
        <w:rPr>
          <w:rFonts w:hint="default" w:ascii="Arial" w:hAnsi="Arial" w:eastAsia="LiberationSerif" w:cs="Arial"/>
          <w:b w:val="0"/>
          <w:i w:val="0"/>
          <w:color w:val="000000"/>
          <w:sz w:val="30"/>
        </w:rPr>
        <w:t>immense challenges with grace, determination, and a love that refused to be extinguished. The subtle reservations slowly dissipated, replaced by admiration for their resilience and an unwavering belief in their ability to overcome their obstacles.</w:t>
      </w:r>
    </w:p>
    <w:p w14:paraId="116BF02A">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One Saturday, they decided to take a break from their relentless focus on their finances. They spent the day at the park, enjoying a simple picnic, laughing, sharing stories, reconnecting with the simple joys of life. It was a much-needed respite, a reminder that life wasn't solely about</w:t>
      </w:r>
    </w:p>
    <w:p w14:paraId="5226F65B">
      <w:pPr>
        <w:rPr>
          <w:rFonts w:hint="default" w:ascii="Arial" w:hAnsi="Arial" w:cs="Arial"/>
        </w:rPr>
        <w:sectPr>
          <w:pgSz w:w="12240" w:h="15840"/>
          <w:pgMar w:top="1440" w:right="1800" w:bottom="1440" w:left="1800" w:header="720" w:footer="720" w:gutter="0"/>
          <w:cols w:space="720" w:num="1"/>
          <w:docGrid w:linePitch="360" w:charSpace="0"/>
        </w:sectPr>
      </w:pPr>
    </w:p>
    <w:p w14:paraId="61B7D65F">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money, and that their love was a treasure far greater than any financial wealth.</w:t>
      </w:r>
    </w:p>
    <w:p w14:paraId="2BDD701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turning point arrived unexpectedly, in the form of an unexpected opportunity. Elias, through a series of fortunate events, landed a significant project, a chance to showcase his talent and expertise. It wasn't just a financial windfall; it was a validation of his skills, a testament to his hard work and determination. The success of this project not only improved their financial situation but also boosted Elias's confidence, restoring a sense of purpose and self-worth that had been temporarily eroded by the hardships they'd endured.</w:t>
      </w:r>
    </w:p>
    <w:p w14:paraId="7FC751A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financial relief was a blessing, but even more significant was the renewed sense of stability it brought to their </w:t>
      </w:r>
      <w:r>
        <w:rPr>
          <w:rFonts w:hint="default" w:ascii="Arial" w:hAnsi="Arial" w:cs="Arial"/>
        </w:rPr>
        <w:br w:type="textWrapping"/>
      </w:r>
      <w:r>
        <w:rPr>
          <w:rFonts w:hint="default" w:ascii="Arial" w:hAnsi="Arial" w:eastAsia="LiberationSerif" w:cs="Arial"/>
          <w:b w:val="0"/>
          <w:i w:val="0"/>
          <w:color w:val="000000"/>
          <w:sz w:val="30"/>
        </w:rPr>
        <w:t>relationship. The unspoken anxieties began to fade, replaced by a growing sense of optimism and hope for the future. The shared laughter returned, filling their apartment with warmth and joy, the quiet moments now filled with shared dreams and whispered plans for their future.</w:t>
      </w:r>
    </w:p>
    <w:p w14:paraId="4E409AF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relationship, once threatened by external pressures, had emerged stronger, more resilient. They'd faced their challenges head-on, working together, supporting each other, never losing sight of the love that bound them. The journey had been arduous, filled with anxieties and doubts, but their shared experience had forged an unbreakable bond, a </w:t>
      </w:r>
      <w:r>
        <w:rPr>
          <w:rFonts w:hint="default" w:ascii="Arial" w:hAnsi="Arial" w:cs="Arial"/>
        </w:rPr>
        <w:br w:type="textWrapping"/>
      </w:r>
      <w:r>
        <w:rPr>
          <w:rFonts w:hint="default" w:ascii="Arial" w:hAnsi="Arial" w:eastAsia="LiberationSerif" w:cs="Arial"/>
          <w:b w:val="0"/>
          <w:i w:val="0"/>
          <w:color w:val="000000"/>
          <w:sz w:val="30"/>
        </w:rPr>
        <w:t xml:space="preserve">testament to the enduring power of love in the face of </w:t>
      </w:r>
      <w:r>
        <w:rPr>
          <w:rFonts w:hint="default" w:ascii="Arial" w:hAnsi="Arial" w:cs="Arial"/>
        </w:rPr>
        <w:br w:type="textWrapping"/>
      </w:r>
      <w:r>
        <w:rPr>
          <w:rFonts w:hint="default" w:ascii="Arial" w:hAnsi="Arial" w:eastAsia="LiberationSerif" w:cs="Arial"/>
          <w:b w:val="0"/>
          <w:i w:val="0"/>
          <w:color w:val="000000"/>
          <w:sz w:val="30"/>
        </w:rPr>
        <w:t>adversity. Their love story, once a simple tale of unexpected romance, had become a powerful narrative of resilience, perseverance, and the unwavering strength of a relationship tested by fire and refined by hardship. They had not only navigated the storm but had emerged stronger, their love a beacon of hope in a world that often felt uncertain. Their future, though still unwritten, was now painted with the vibrant hues of their shared resilience and the enduring</w:t>
      </w:r>
    </w:p>
    <w:p w14:paraId="6AAA4E8D">
      <w:pPr>
        <w:rPr>
          <w:rFonts w:hint="default" w:ascii="Arial" w:hAnsi="Arial" w:cs="Arial"/>
        </w:rPr>
        <w:sectPr>
          <w:pgSz w:w="12240" w:h="15840"/>
          <w:pgMar w:top="1440" w:right="1800" w:bottom="1440" w:left="1800" w:header="720" w:footer="720" w:gutter="0"/>
          <w:cols w:space="720" w:num="1"/>
          <w:docGrid w:linePitch="360" w:charSpace="0"/>
        </w:sectPr>
      </w:pPr>
    </w:p>
    <w:p w14:paraId="6B60E345">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power of their love, a love that had faced the storms and emerged triumphant. Their journey was a testament to the strength of their bond, the unwavering commitment that had carried them through the darkest hours, and the enduring power of love in the face of adversity. Their love story, far from over, was just beginning its next chapter, a chapter filled with renewed hope, strengthened love, and the </w:t>
      </w:r>
      <w:r>
        <w:rPr>
          <w:rFonts w:hint="default" w:ascii="Arial" w:hAnsi="Arial" w:cs="Arial"/>
        </w:rPr>
        <w:br w:type="textWrapping"/>
      </w:r>
      <w:r>
        <w:rPr>
          <w:rFonts w:hint="default" w:ascii="Arial" w:hAnsi="Arial" w:eastAsia="LiberationSerif" w:cs="Arial"/>
          <w:b w:val="0"/>
          <w:i w:val="0"/>
          <w:color w:val="000000"/>
          <w:sz w:val="30"/>
        </w:rPr>
        <w:t>unwavering belief that together, they could overcome any challenge life threw their way. Their love, tested and proven, was now more profound, more enduring, and more powerful than ever before. Their shared journey had sculpted their characters, deepened their understanding, and forged a bond that was both resilient and unbreakable. They had faced external pressures and internal conflicts, and had emerged triumphant, their love stronger than ever before.</w:t>
      </w:r>
    </w:p>
    <w:p w14:paraId="01F3933E">
      <w:pPr>
        <w:rPr>
          <w:rFonts w:hint="default" w:ascii="Arial" w:hAnsi="Arial" w:cs="Arial"/>
        </w:rPr>
        <w:sectPr>
          <w:pgSz w:w="12240" w:h="15840"/>
          <w:pgMar w:top="1440" w:right="1800" w:bottom="1440" w:left="1800" w:header="720" w:footer="720" w:gutter="0"/>
          <w:cols w:space="720" w:num="1"/>
          <w:docGrid w:linePitch="360" w:charSpace="0"/>
        </w:sectPr>
      </w:pPr>
    </w:p>
    <w:p w14:paraId="32B0AFA0">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Strengthening Bonds</w:t>
      </w:r>
    </w:p>
    <w:p w14:paraId="51C33822">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celebratory dinner was held at a small, Italian restaurant tucked away on a quiet street, a world away from the </w:t>
      </w:r>
      <w:r>
        <w:rPr>
          <w:rFonts w:hint="default" w:ascii="Arial" w:hAnsi="Arial" w:cs="Arial"/>
        </w:rPr>
        <w:br w:type="textWrapping"/>
      </w:r>
      <w:r>
        <w:rPr>
          <w:rFonts w:hint="default" w:ascii="Arial" w:hAnsi="Arial" w:eastAsia="LiberationSerif" w:cs="Arial"/>
          <w:b w:val="0"/>
          <w:i w:val="0"/>
          <w:color w:val="000000"/>
          <w:sz w:val="30"/>
        </w:rPr>
        <w:t xml:space="preserve">bustling city life they usually navigated. The aroma of garlic, herbs, and simmering sauces filled the air, a comforting contrast to the tension that had once permeated their </w:t>
      </w:r>
      <w:r>
        <w:rPr>
          <w:rFonts w:hint="default" w:ascii="Arial" w:hAnsi="Arial" w:cs="Arial"/>
        </w:rPr>
        <w:br w:type="textWrapping"/>
      </w:r>
      <w:r>
        <w:rPr>
          <w:rFonts w:hint="default" w:ascii="Arial" w:hAnsi="Arial" w:eastAsia="LiberationSerif" w:cs="Arial"/>
          <w:b w:val="0"/>
          <w:i w:val="0"/>
          <w:color w:val="000000"/>
          <w:sz w:val="30"/>
        </w:rPr>
        <w:t>apartment. They had chosen this place deliberately –</w:t>
      </w:r>
      <w:r>
        <w:rPr>
          <w:rFonts w:hint="default" w:ascii="Arial" w:hAnsi="Arial" w:cs="Arial"/>
        </w:rPr>
        <w:br w:type="textWrapping"/>
      </w:r>
      <w:r>
        <w:rPr>
          <w:rFonts w:hint="default" w:ascii="Arial" w:hAnsi="Arial" w:eastAsia="LiberationSerif" w:cs="Arial"/>
          <w:b w:val="0"/>
          <w:i w:val="0"/>
          <w:color w:val="000000"/>
          <w:sz w:val="30"/>
        </w:rPr>
        <w:t>intimate, cozy, a place where they could relax and reflect on their journey without the distraction of the outside world.</w:t>
      </w:r>
    </w:p>
    <w:p w14:paraId="3F4A0FD8">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Olivia, radiant in a simple but elegant dress, felt a sense of lightness she hadn't experienced in months. Elias, equally relaxed in a crisp button-down shirt, gazed at her with an affection that deepened with each passing day.</w:t>
      </w:r>
    </w:p>
    <w:p w14:paraId="2DFB601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waiter, a kindly older man with twinkling eyes, brought their wine, a rich Chianti that deepened the warm glow already present. As they sipped, they fell into comfortable silence, a shared understanding passing between them </w:t>
      </w:r>
      <w:r>
        <w:rPr>
          <w:rFonts w:hint="default" w:ascii="Arial" w:hAnsi="Arial" w:cs="Arial"/>
        </w:rPr>
        <w:br w:type="textWrapping"/>
      </w:r>
      <w:r>
        <w:rPr>
          <w:rFonts w:hint="default" w:ascii="Arial" w:hAnsi="Arial" w:eastAsia="LiberationSerif" w:cs="Arial"/>
          <w:b w:val="0"/>
          <w:i w:val="0"/>
          <w:color w:val="000000"/>
          <w:sz w:val="30"/>
        </w:rPr>
        <w:t xml:space="preserve">without the need for words. The silence was not an awkward one; it was a comfortable silence, a tapestry woven with shared memories, unspoken triumphs, and a profound </w:t>
      </w:r>
      <w:r>
        <w:rPr>
          <w:rFonts w:hint="default" w:ascii="Arial" w:hAnsi="Arial" w:cs="Arial"/>
        </w:rPr>
        <w:br w:type="textWrapping"/>
      </w:r>
      <w:r>
        <w:rPr>
          <w:rFonts w:hint="default" w:ascii="Arial" w:hAnsi="Arial" w:eastAsia="LiberationSerif" w:cs="Arial"/>
          <w:b w:val="0"/>
          <w:i w:val="0"/>
          <w:color w:val="000000"/>
          <w:sz w:val="30"/>
        </w:rPr>
        <w:t>gratitude for their resilience. It was a silence that spoke volumes about the strength of their bond.</w:t>
      </w:r>
    </w:p>
    <w:p w14:paraId="491EFE50">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“Remember those grocery store arguments?” Olivia </w:t>
      </w:r>
      <w:r>
        <w:rPr>
          <w:rFonts w:hint="default" w:ascii="Arial" w:hAnsi="Arial" w:cs="Arial"/>
        </w:rPr>
        <w:br w:type="textWrapping"/>
      </w:r>
      <w:r>
        <w:rPr>
          <w:rFonts w:hint="default" w:ascii="Arial" w:hAnsi="Arial" w:eastAsia="LiberationSerif" w:cs="Arial"/>
          <w:b w:val="0"/>
          <w:i w:val="0"/>
          <w:color w:val="000000"/>
          <w:sz w:val="30"/>
        </w:rPr>
        <w:t>chuckled, breaking the silence, her eyes sparkling with mirth. “The mental gymnastics we went through to choose between rice and pasta.”</w:t>
      </w:r>
    </w:p>
    <w:p w14:paraId="0E9A4071">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Elias laughed, a deep resonant sound that filled the space between them. “And the whispered prayers every time we swiped our card, hoping there would be enough funds.”</w:t>
      </w:r>
    </w:p>
    <w:p w14:paraId="2B805AFD">
      <w:pPr>
        <w:rPr>
          <w:rFonts w:hint="default" w:ascii="Arial" w:hAnsi="Arial" w:cs="Arial"/>
        </w:rPr>
        <w:sectPr>
          <w:pgSz w:w="12240" w:h="15840"/>
          <w:pgMar w:top="1440" w:right="1800" w:bottom="1440" w:left="1800" w:header="720" w:footer="720" w:gutter="0"/>
          <w:cols w:space="720" w:num="1"/>
          <w:docGrid w:linePitch="360" w:charSpace="0"/>
        </w:sectPr>
      </w:pPr>
    </w:p>
    <w:p w14:paraId="4ADFC75B">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laughter echoed in the quiet restaurant, a testament to their ability to find humor even in the darkest of times. It wasn't a mocking laughter, but one of shared experience, a recognition of their growth and a celebration of their </w:t>
      </w:r>
      <w:r>
        <w:rPr>
          <w:rFonts w:hint="default" w:ascii="Arial" w:hAnsi="Arial" w:cs="Arial"/>
        </w:rPr>
        <w:br w:type="textWrapping"/>
      </w:r>
      <w:r>
        <w:rPr>
          <w:rFonts w:hint="default" w:ascii="Arial" w:hAnsi="Arial" w:eastAsia="LiberationSerif" w:cs="Arial"/>
          <w:b w:val="0"/>
          <w:i w:val="0"/>
          <w:color w:val="000000"/>
          <w:sz w:val="30"/>
        </w:rPr>
        <w:t xml:space="preserve">resilience. They spoke of the late nights, the early mornings, the countless sacrifices they had made. They reminisced about the silent anxieties, the shared fears, the moments of doubt that had threatened to tear them apart. But the </w:t>
      </w:r>
      <w:r>
        <w:rPr>
          <w:rFonts w:hint="default" w:ascii="Arial" w:hAnsi="Arial" w:cs="Arial"/>
        </w:rPr>
        <w:br w:type="textWrapping"/>
      </w:r>
      <w:r>
        <w:rPr>
          <w:rFonts w:hint="default" w:ascii="Arial" w:hAnsi="Arial" w:eastAsia="LiberationSerif" w:cs="Arial"/>
          <w:b w:val="0"/>
          <w:i w:val="0"/>
          <w:color w:val="000000"/>
          <w:sz w:val="30"/>
        </w:rPr>
        <w:t xml:space="preserve">memories were not spoken with regret, but with a sense of accomplishment, a deep appreciation for their mutual </w:t>
      </w:r>
      <w:r>
        <w:rPr>
          <w:rFonts w:hint="default" w:ascii="Arial" w:hAnsi="Arial" w:cs="Arial"/>
        </w:rPr>
        <w:br w:type="textWrapping"/>
      </w:r>
      <w:r>
        <w:rPr>
          <w:rFonts w:hint="default" w:ascii="Arial" w:hAnsi="Arial" w:eastAsia="LiberationSerif" w:cs="Arial"/>
          <w:b w:val="0"/>
          <w:i w:val="0"/>
          <w:color w:val="000000"/>
          <w:sz w:val="30"/>
        </w:rPr>
        <w:t>support and unwavering commitment to their love.</w:t>
      </w:r>
    </w:p>
    <w:p w14:paraId="5DB867B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 never thought I was capable of handling so much </w:t>
      </w:r>
      <w:r>
        <w:rPr>
          <w:rFonts w:hint="default" w:ascii="Arial" w:hAnsi="Arial" w:cs="Arial"/>
        </w:rPr>
        <w:br w:type="textWrapping"/>
      </w:r>
      <w:r>
        <w:rPr>
          <w:rFonts w:hint="default" w:ascii="Arial" w:hAnsi="Arial" w:eastAsia="LiberationSerif" w:cs="Arial"/>
          <w:b w:val="0"/>
          <w:i w:val="0"/>
          <w:color w:val="000000"/>
          <w:sz w:val="30"/>
        </w:rPr>
        <w:t>pressure,” Olivia confessed, her voice soft and reflective.“But seeing you work so hard, your unwavering optimism, it gave me strength I didn't know I possessed.”</w:t>
      </w:r>
    </w:p>
    <w:p w14:paraId="1979E86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reached across the table, his hand gently covering hers.“And you, my love,” he said, his voice thick with emotion,“you were my anchor, my unwavering support. You kept me grounded, kept me believing in myself, even when I doubted my own abilities.”</w:t>
      </w:r>
    </w:p>
    <w:p w14:paraId="4B38909E">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gazes locked, a silent conversation passing between them, a mutual acknowledgment of their shared strength, their unwavering commitment, their profound love. The conversation flowed easily, punctuated by moments of laughter and shared memories, the weight of their recent hardships significantly lessened by the distance and </w:t>
      </w:r>
      <w:r>
        <w:rPr>
          <w:rFonts w:hint="default" w:ascii="Arial" w:hAnsi="Arial" w:cs="Arial"/>
        </w:rPr>
        <w:br w:type="textWrapping"/>
      </w:r>
      <w:r>
        <w:rPr>
          <w:rFonts w:hint="default" w:ascii="Arial" w:hAnsi="Arial" w:eastAsia="LiberationSerif" w:cs="Arial"/>
          <w:b w:val="0"/>
          <w:i w:val="0"/>
          <w:color w:val="000000"/>
          <w:sz w:val="30"/>
        </w:rPr>
        <w:t xml:space="preserve">perspective afforded by time and success. They discussed their plans for the future, their dreams now filled with a renewed sense of optimism and possibility. They spoke of travel, of purchasing a small cottage by the sea, of starting a family. Dreams that had once felt distant and unattainable now felt tangible, achievable, thanks to their shared </w:t>
      </w:r>
      <w:r>
        <w:rPr>
          <w:rFonts w:hint="default" w:ascii="Arial" w:hAnsi="Arial" w:cs="Arial"/>
        </w:rPr>
        <w:br w:type="textWrapping"/>
      </w:r>
      <w:r>
        <w:rPr>
          <w:rFonts w:hint="default" w:ascii="Arial" w:hAnsi="Arial" w:eastAsia="LiberationSerif" w:cs="Arial"/>
          <w:b w:val="0"/>
          <w:i w:val="0"/>
          <w:color w:val="000000"/>
          <w:sz w:val="30"/>
        </w:rPr>
        <w:t>perseverance and the strength of their bond.</w:t>
      </w:r>
    </w:p>
    <w:p w14:paraId="384120DB">
      <w:pPr>
        <w:rPr>
          <w:rFonts w:hint="default" w:ascii="Arial" w:hAnsi="Arial" w:cs="Arial"/>
        </w:rPr>
        <w:sectPr>
          <w:pgSz w:w="12240" w:h="15840"/>
          <w:pgMar w:top="1440" w:right="1800" w:bottom="1440" w:left="1800" w:header="720" w:footer="720" w:gutter="0"/>
          <w:cols w:space="720" w:num="1"/>
          <w:docGrid w:linePitch="360" w:charSpace="0"/>
        </w:sectPr>
      </w:pPr>
    </w:p>
    <w:p w14:paraId="4F41FBD4">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evening progressed slowly, each course a new </w:t>
      </w:r>
      <w:r>
        <w:rPr>
          <w:rFonts w:hint="default" w:ascii="Arial" w:hAnsi="Arial" w:cs="Arial"/>
        </w:rPr>
        <w:br w:type="textWrapping"/>
      </w:r>
      <w:r>
        <w:rPr>
          <w:rFonts w:hint="default" w:ascii="Arial" w:hAnsi="Arial" w:eastAsia="LiberationSerif" w:cs="Arial"/>
          <w:b w:val="0"/>
          <w:i w:val="0"/>
          <w:color w:val="000000"/>
          <w:sz w:val="30"/>
        </w:rPr>
        <w:t xml:space="preserve">opportunity to reflect on their journey. With each shared dish, each sip of wine, their bond strengthened, their love deepening. The restaurant, initially just a venue for a </w:t>
      </w:r>
      <w:r>
        <w:rPr>
          <w:rFonts w:hint="default" w:ascii="Arial" w:hAnsi="Arial" w:cs="Arial"/>
        </w:rPr>
        <w:br w:type="textWrapping"/>
      </w:r>
      <w:r>
        <w:rPr>
          <w:rFonts w:hint="default" w:ascii="Arial" w:hAnsi="Arial" w:eastAsia="LiberationSerif" w:cs="Arial"/>
          <w:b w:val="0"/>
          <w:i w:val="0"/>
          <w:color w:val="000000"/>
          <w:sz w:val="30"/>
        </w:rPr>
        <w:t xml:space="preserve">celebratory meal, transformed into a sacred space, a </w:t>
      </w:r>
      <w:r>
        <w:rPr>
          <w:rFonts w:hint="default" w:ascii="Arial" w:hAnsi="Arial" w:cs="Arial"/>
        </w:rPr>
        <w:br w:type="textWrapping"/>
      </w:r>
      <w:r>
        <w:rPr>
          <w:rFonts w:hint="default" w:ascii="Arial" w:hAnsi="Arial" w:eastAsia="LiberationSerif" w:cs="Arial"/>
          <w:b w:val="0"/>
          <w:i w:val="0"/>
          <w:color w:val="000000"/>
          <w:sz w:val="30"/>
        </w:rPr>
        <w:t>testament to their resilience, their commitment, and the unwavering strength of their love. The setting was romantic, but it wasn’t solely about the ambiance; it was about the quiet acknowledgment of their shared victory, their shared growth, their shared love.</w:t>
      </w:r>
    </w:p>
    <w:p w14:paraId="14E4913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Later that evening, walking hand-in-hand under the soft glow of the city lights, they felt an overwhelming sense of gratitude. It wasn't just about the financial relief; it was about the profound personal growth they had experienced as </w:t>
      </w:r>
      <w:r>
        <w:rPr>
          <w:rFonts w:hint="default" w:ascii="Arial" w:hAnsi="Arial" w:cs="Arial"/>
        </w:rPr>
        <w:br w:type="textWrapping"/>
      </w:r>
      <w:r>
        <w:rPr>
          <w:rFonts w:hint="default" w:ascii="Arial" w:hAnsi="Arial" w:eastAsia="LiberationSerif" w:cs="Arial"/>
          <w:b w:val="0"/>
          <w:i w:val="0"/>
          <w:color w:val="000000"/>
          <w:sz w:val="30"/>
        </w:rPr>
        <w:t xml:space="preserve">individuals and as a couple. They had discovered hidden reserves of strength, learned the true meaning of </w:t>
      </w:r>
      <w:r>
        <w:rPr>
          <w:rFonts w:hint="default" w:ascii="Arial" w:hAnsi="Arial" w:cs="Arial"/>
        </w:rPr>
        <w:br w:type="textWrapping"/>
      </w:r>
      <w:r>
        <w:rPr>
          <w:rFonts w:hint="default" w:ascii="Arial" w:hAnsi="Arial" w:eastAsia="LiberationSerif" w:cs="Arial"/>
          <w:b w:val="0"/>
          <w:i w:val="0"/>
          <w:color w:val="000000"/>
          <w:sz w:val="30"/>
        </w:rPr>
        <w:t xml:space="preserve">vulnerability, and deepened their understanding and </w:t>
      </w:r>
      <w:r>
        <w:rPr>
          <w:rFonts w:hint="default" w:ascii="Arial" w:hAnsi="Arial" w:cs="Arial"/>
        </w:rPr>
        <w:br w:type="textWrapping"/>
      </w:r>
      <w:r>
        <w:rPr>
          <w:rFonts w:hint="default" w:ascii="Arial" w:hAnsi="Arial" w:eastAsia="LiberationSerif" w:cs="Arial"/>
          <w:b w:val="0"/>
          <w:i w:val="0"/>
          <w:color w:val="000000"/>
          <w:sz w:val="30"/>
        </w:rPr>
        <w:t>appreciation for each other. The hardships had tested them, challenged them, pushed them to their limits, but they had emerged stronger, their bond forged in the fires of adversity.</w:t>
      </w:r>
    </w:p>
    <w:p w14:paraId="46AA21EB">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As they stood on their doorstep, the gentle glow of the city lights casting a warm hue on their faces, Elias turned to Olivia, his eyes filled with an adoration that transcended words. “We did it, Olivia,” he whispered, his voice thick with emotion. “We faced it all, together.”</w:t>
      </w:r>
    </w:p>
    <w:p w14:paraId="67D428C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leaned in, her head resting on his chest, the rhythm of his heartbeat a comforting reminder of their shared journey, their unwavering love. "Together," she echoed, her voice soft, a gentle affirmation of their enduring bond. The </w:t>
      </w:r>
      <w:r>
        <w:rPr>
          <w:rFonts w:hint="default" w:ascii="Arial" w:hAnsi="Arial" w:cs="Arial"/>
        </w:rPr>
        <w:br w:type="textWrapping"/>
      </w:r>
      <w:r>
        <w:rPr>
          <w:rFonts w:hint="default" w:ascii="Arial" w:hAnsi="Arial" w:eastAsia="LiberationSerif" w:cs="Arial"/>
          <w:b w:val="0"/>
          <w:i w:val="0"/>
          <w:color w:val="000000"/>
          <w:sz w:val="30"/>
        </w:rPr>
        <w:t>external pressures, the financial strain, the sleepless nights, the silent anxieties—all of it had forged a bond that was stronger, deeper, and more resilient than anything they could</w:t>
      </w:r>
    </w:p>
    <w:p w14:paraId="2C55F90C">
      <w:pPr>
        <w:rPr>
          <w:rFonts w:hint="default" w:ascii="Arial" w:hAnsi="Arial" w:cs="Arial"/>
        </w:rPr>
        <w:sectPr>
          <w:pgSz w:w="12240" w:h="15840"/>
          <w:pgMar w:top="1440" w:right="1800" w:bottom="1440" w:left="1800" w:header="720" w:footer="720" w:gutter="0"/>
          <w:cols w:space="720" w:num="1"/>
          <w:docGrid w:linePitch="360" w:charSpace="0"/>
        </w:sectPr>
      </w:pPr>
    </w:p>
    <w:p w14:paraId="02F850C9">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have imagined. Their love story, once a tale of unexpected romance, had become a powerful testament to the enduring power of love, perseverance, and unwavering commitment.</w:t>
      </w:r>
    </w:p>
    <w:p w14:paraId="6294F31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weeks were a period of consolidation and growth. They cautiously began to rebuild their lives, </w:t>
      </w:r>
      <w:r>
        <w:rPr>
          <w:rFonts w:hint="default" w:ascii="Arial" w:hAnsi="Arial" w:cs="Arial"/>
        </w:rPr>
        <w:br w:type="textWrapping"/>
      </w:r>
      <w:r>
        <w:rPr>
          <w:rFonts w:hint="default" w:ascii="Arial" w:hAnsi="Arial" w:eastAsia="LiberationSerif" w:cs="Arial"/>
          <w:b w:val="0"/>
          <w:i w:val="0"/>
          <w:color w:val="000000"/>
          <w:sz w:val="30"/>
        </w:rPr>
        <w:t xml:space="preserve">focusing on creating a more sustainable future. Elias </w:t>
      </w:r>
      <w:r>
        <w:rPr>
          <w:rFonts w:hint="default" w:ascii="Arial" w:hAnsi="Arial" w:cs="Arial"/>
        </w:rPr>
        <w:br w:type="textWrapping"/>
      </w:r>
      <w:r>
        <w:rPr>
          <w:rFonts w:hint="default" w:ascii="Arial" w:hAnsi="Arial" w:eastAsia="LiberationSerif" w:cs="Arial"/>
          <w:b w:val="0"/>
          <w:i w:val="0"/>
          <w:color w:val="000000"/>
          <w:sz w:val="30"/>
        </w:rPr>
        <w:t>continued to work diligently, now with a sense of purpose strengthened by their shared experience. Olivia, feeling more confident and independent, pursued new opportunities at the bookstore, showcasing her talents and her newly acquired resilience. They meticulously planned their finances, setting aside funds for emergencies, investing for the future, and embracing a lifestyle that aligned with their shared values.</w:t>
      </w:r>
    </w:p>
    <w:p w14:paraId="1879955F">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shared sacrifices had not only strengthened their bond but also instilled in them a new appreciation for mindful living and financial responsibility.</w:t>
      </w:r>
    </w:p>
    <w:p w14:paraId="07852E7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relationship, once defined by the uncertainties of their financial situation, was now defined by a profound sense of security and shared purpose. They continued to support each other, sharing their dreams, their anxieties, and their </w:t>
      </w:r>
      <w:r>
        <w:rPr>
          <w:rFonts w:hint="default" w:ascii="Arial" w:hAnsi="Arial" w:cs="Arial"/>
        </w:rPr>
        <w:br w:type="textWrapping"/>
      </w:r>
      <w:r>
        <w:rPr>
          <w:rFonts w:hint="default" w:ascii="Arial" w:hAnsi="Arial" w:eastAsia="LiberationSerif" w:cs="Arial"/>
          <w:b w:val="0"/>
          <w:i w:val="0"/>
          <w:color w:val="000000"/>
          <w:sz w:val="30"/>
        </w:rPr>
        <w:t>triumphs. The moments of quiet intimacy were now filled with a deeper level of understanding, a shared appreciation for the journey they had navigated together. Their laughter, once tempered by worry, now echoed freely through their apartment, a joyful symphony of shared memories, mutual support, and the unwavering strength of their love.</w:t>
      </w:r>
    </w:p>
    <w:p w14:paraId="298D967F">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They also made a conscious effort to reconnect with their friends and family, sharing their story of resilience and strength. Their friends, witnessing the transformative power of their shared experience, offered their support and </w:t>
      </w:r>
      <w:r>
        <w:rPr>
          <w:rFonts w:hint="default" w:ascii="Arial" w:hAnsi="Arial" w:cs="Arial"/>
        </w:rPr>
        <w:br w:type="textWrapping"/>
      </w:r>
      <w:r>
        <w:rPr>
          <w:rFonts w:hint="default" w:ascii="Arial" w:hAnsi="Arial" w:eastAsia="LiberationSerif" w:cs="Arial"/>
          <w:b w:val="0"/>
          <w:i w:val="0"/>
          <w:color w:val="000000"/>
          <w:sz w:val="30"/>
        </w:rPr>
        <w:t xml:space="preserve">admiration. Their families, initially hesitant, now expressed their pride and joy, acknowledging the depth of their </w:t>
      </w:r>
      <w:r>
        <w:rPr>
          <w:rFonts w:hint="default" w:ascii="Arial" w:hAnsi="Arial" w:cs="Arial"/>
        </w:rPr>
        <w:br w:type="textWrapping"/>
      </w:r>
      <w:r>
        <w:rPr>
          <w:rFonts w:hint="default" w:ascii="Arial" w:hAnsi="Arial" w:eastAsia="LiberationSerif" w:cs="Arial"/>
          <w:b w:val="0"/>
          <w:i w:val="0"/>
          <w:color w:val="000000"/>
          <w:sz w:val="30"/>
        </w:rPr>
        <w:t>commitment and the strength of their bond. Their journey</w:t>
      </w:r>
    </w:p>
    <w:p w14:paraId="5903735C">
      <w:pPr>
        <w:rPr>
          <w:rFonts w:hint="default" w:ascii="Arial" w:hAnsi="Arial" w:cs="Arial"/>
        </w:rPr>
        <w:sectPr>
          <w:pgSz w:w="12240" w:h="15840"/>
          <w:pgMar w:top="1440" w:right="1800" w:bottom="1440" w:left="1800" w:header="720" w:footer="720" w:gutter="0"/>
          <w:cols w:space="720" w:num="1"/>
          <w:docGrid w:linePitch="360" w:charSpace="0"/>
        </w:sectPr>
      </w:pPr>
    </w:p>
    <w:p w14:paraId="106C0BBB">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had become a source of inspiration for those around them, a testament to the power of love to overcome adversity.</w:t>
      </w:r>
    </w:p>
    <w:p w14:paraId="0C5A8E9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love story was not a fairy tale, devoid of challenges and hardships. It was a real-life narrative, fraught with </w:t>
      </w:r>
      <w:r>
        <w:rPr>
          <w:rFonts w:hint="default" w:ascii="Arial" w:hAnsi="Arial" w:cs="Arial"/>
        </w:rPr>
        <w:br w:type="textWrapping"/>
      </w:r>
      <w:r>
        <w:rPr>
          <w:rFonts w:hint="default" w:ascii="Arial" w:hAnsi="Arial" w:eastAsia="LiberationSerif" w:cs="Arial"/>
          <w:b w:val="0"/>
          <w:i w:val="0"/>
          <w:color w:val="000000"/>
          <w:sz w:val="30"/>
        </w:rPr>
        <w:t xml:space="preserve">anxieties and uncertainties, but enriched by the resilience and unwavering commitment of two individuals who chose to face their challenges together, emerging stronger and more deeply in love than ever before. Their story was a testament to the power of love to not only survive but to thrive in the face of adversity, a powerful narrative of resilience, shared growth, and the enduring strength of a bond tested by fire and refined by hardship. Their journey had just begun, a journey filled with dreams, hopes, and an unwavering belief in the enduring power of their love. The challenges they had faced had not only strengthened their bond but also deepened their understanding of each other, forging a relationship that was both profound and unbreakable. Their future, though yet unwritten, was now painted with the vibrant hues of their shared resilience, their unwavering commitment, and the enduring power of a love that had faced the storms and </w:t>
      </w:r>
      <w:r>
        <w:rPr>
          <w:rFonts w:hint="default" w:ascii="Arial" w:hAnsi="Arial" w:cs="Arial"/>
        </w:rPr>
        <w:br w:type="textWrapping"/>
      </w:r>
      <w:r>
        <w:rPr>
          <w:rFonts w:hint="default" w:ascii="Arial" w:hAnsi="Arial" w:eastAsia="LiberationSerif" w:cs="Arial"/>
          <w:b w:val="0"/>
          <w:i w:val="0"/>
          <w:color w:val="000000"/>
          <w:sz w:val="30"/>
        </w:rPr>
        <w:t>emerged triumphant.</w:t>
      </w:r>
    </w:p>
    <w:p w14:paraId="71391B50">
      <w:pPr>
        <w:rPr>
          <w:rFonts w:hint="default" w:ascii="Arial" w:hAnsi="Arial" w:cs="Arial"/>
        </w:rPr>
        <w:sectPr>
          <w:pgSz w:w="12240" w:h="15840"/>
          <w:pgMar w:top="1440" w:right="1800" w:bottom="1440" w:left="1800" w:header="720" w:footer="720" w:gutter="0"/>
          <w:cols w:space="720" w:num="1"/>
          <w:docGrid w:linePitch="360" w:charSpace="0"/>
        </w:sectPr>
      </w:pPr>
    </w:p>
    <w:p w14:paraId="2F784DEA">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Planning the Getaway</w:t>
      </w:r>
    </w:p>
    <w:p w14:paraId="2CCF7AD2">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quiet hum of their apartment, usually a backdrop to the symphony of their anxieties, now felt peaceful, almost idyllic. Sunlight streamed through the window, illuminating dust motes dancing in the air, a gentle reminder of the calm they had finally achieved. Spread across their kitchen table lay a chaotic collection of brochures, travel magazines, and hastily scribbled notes – evidence of their ambitious, yet exciting, project: planning their dream getaway.</w:t>
      </w:r>
    </w:p>
    <w:p w14:paraId="59E9F95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energized by a renewed sense of optimism, traced the outline of a map of the Amalfi Coast with his finger.</w:t>
      </w:r>
    </w:p>
    <w:p w14:paraId="586850A3">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“Imagine, Olivia,” he murmured, his voice brimming with excitement, “sun-drenched beaches, quaint villages clinging to cliffsides, the scent of lemons and sea salt in the air…”</w:t>
      </w:r>
    </w:p>
    <w:p w14:paraId="56DAF01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equally enthralled, leaned forward, her eyes sparkling with anticipation. She picked up a glossy brochure </w:t>
      </w:r>
      <w:r>
        <w:rPr>
          <w:rFonts w:hint="default" w:ascii="Arial" w:hAnsi="Arial" w:cs="Arial"/>
        </w:rPr>
        <w:br w:type="textWrapping"/>
      </w:r>
      <w:r>
        <w:rPr>
          <w:rFonts w:hint="default" w:ascii="Arial" w:hAnsi="Arial" w:eastAsia="LiberationSerif" w:cs="Arial"/>
          <w:b w:val="0"/>
          <w:i w:val="0"/>
          <w:color w:val="000000"/>
          <w:sz w:val="30"/>
        </w:rPr>
        <w:t xml:space="preserve">showcasing a charming boutique hotel nestled amidst </w:t>
      </w:r>
      <w:r>
        <w:rPr>
          <w:rFonts w:hint="default" w:ascii="Arial" w:hAnsi="Arial" w:cs="Arial"/>
        </w:rPr>
        <w:br w:type="textWrapping"/>
      </w:r>
      <w:r>
        <w:rPr>
          <w:rFonts w:hint="default" w:ascii="Arial" w:hAnsi="Arial" w:eastAsia="LiberationSerif" w:cs="Arial"/>
          <w:b w:val="0"/>
          <w:i w:val="0"/>
          <w:color w:val="000000"/>
          <w:sz w:val="30"/>
        </w:rPr>
        <w:t xml:space="preserve">vineyards. “This place looks perfect,” she whispered, her finger lingering on the image of a sun-kissed terrace </w:t>
      </w:r>
      <w:r>
        <w:rPr>
          <w:rFonts w:hint="default" w:ascii="Arial" w:hAnsi="Arial" w:cs="Arial"/>
        </w:rPr>
        <w:br w:type="textWrapping"/>
      </w:r>
      <w:r>
        <w:rPr>
          <w:rFonts w:hint="default" w:ascii="Arial" w:hAnsi="Arial" w:eastAsia="LiberationSerif" w:cs="Arial"/>
          <w:b w:val="0"/>
          <w:i w:val="0"/>
          <w:color w:val="000000"/>
          <w:sz w:val="30"/>
        </w:rPr>
        <w:t>overlooking the turquoise waters. The image was a stark contrast to their recent memories of cramped apartments and sleepless nights worrying about finances.</w:t>
      </w:r>
    </w:p>
    <w:p w14:paraId="0CB675A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planning session wasn’t a rushed affair; it was a </w:t>
      </w:r>
      <w:r>
        <w:rPr>
          <w:rFonts w:hint="default" w:ascii="Arial" w:hAnsi="Arial" w:cs="Arial"/>
        </w:rPr>
        <w:br w:type="textWrapping"/>
      </w:r>
      <w:r>
        <w:rPr>
          <w:rFonts w:hint="default" w:ascii="Arial" w:hAnsi="Arial" w:eastAsia="LiberationSerif" w:cs="Arial"/>
          <w:b w:val="0"/>
          <w:i w:val="0"/>
          <w:color w:val="000000"/>
          <w:sz w:val="30"/>
        </w:rPr>
        <w:t>deliberate, joyful process. They spent hours pouring over maps, comparing flight options, and debating the merits of different accommodations. They meticulously researched activities, considering everything from leisurely boat trips to hikes through picturesque landscapes. They argued playfully over which restaurants to prioritize, their disagreements punctuated by bursts of laughter and shared dreams.</w:t>
      </w:r>
    </w:p>
    <w:p w14:paraId="6AC985D3">
      <w:pPr>
        <w:rPr>
          <w:rFonts w:hint="default" w:ascii="Arial" w:hAnsi="Arial" w:cs="Arial"/>
        </w:rPr>
        <w:sectPr>
          <w:pgSz w:w="12240" w:h="15840"/>
          <w:pgMar w:top="1440" w:right="1800" w:bottom="1440" w:left="1800" w:header="720" w:footer="720" w:gutter="0"/>
          <w:cols w:space="720" w:num="1"/>
          <w:docGrid w:linePitch="360" w:charSpace="0"/>
        </w:sectPr>
      </w:pPr>
    </w:p>
    <w:p w14:paraId="5CCC6326">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process itself was therapeutic. It was a tangible </w:t>
      </w:r>
      <w:r>
        <w:rPr>
          <w:rFonts w:hint="default" w:ascii="Arial" w:hAnsi="Arial" w:cs="Arial"/>
        </w:rPr>
        <w:br w:type="textWrapping"/>
      </w:r>
      <w:r>
        <w:rPr>
          <w:rFonts w:hint="default" w:ascii="Arial" w:hAnsi="Arial" w:eastAsia="LiberationSerif" w:cs="Arial"/>
          <w:b w:val="0"/>
          <w:i w:val="0"/>
          <w:color w:val="000000"/>
          <w:sz w:val="30"/>
        </w:rPr>
        <w:t>manifestation of their newfound stability, a testament to their resilience. Each decision, each compromise, strengthened their bond, solidifying their shared vision for their future. It was a shared journey of anticipation, a journey that mirrored their shared journey through hardship, culminating in this moment of well-deserved escape.</w:t>
      </w:r>
    </w:p>
    <w:p w14:paraId="6F6E52C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meticulously compared flight prices, his eyes scanning the screen with the same intensity he once dedicated to financial spreadsheets. Olivia, meanwhile, immersed herself in researching local cultural events, ensuring their getaway wasn’t just a relaxing escape but also a chance for </w:t>
      </w:r>
      <w:r>
        <w:rPr>
          <w:rFonts w:hint="default" w:ascii="Arial" w:hAnsi="Arial" w:cs="Arial"/>
        </w:rPr>
        <w:br w:type="textWrapping"/>
      </w:r>
      <w:r>
        <w:rPr>
          <w:rFonts w:hint="default" w:ascii="Arial" w:hAnsi="Arial" w:eastAsia="LiberationSerif" w:cs="Arial"/>
          <w:b w:val="0"/>
          <w:i w:val="0"/>
          <w:color w:val="000000"/>
          <w:sz w:val="30"/>
        </w:rPr>
        <w:t>exploration and discovery. They divided the tasks naturally, their strengths complementing each other. Elias, ever the pragmatist, handled the logistical aspects of the trip while Olivia, with her innate sense of aesthetics and adventure, focused on creating an itinerary that reflected their shared desires.</w:t>
      </w:r>
    </w:p>
    <w:p w14:paraId="3665DD5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discussed their budget openly and honestly, a stark contrast to the hushed anxieties of the past. The financial security they had finally achieved wasn’t merely a relief; it was a liberating force, allowing them to indulge in a level of luxury they had previously only dreamed of. The trip wasn't just a reward; it was an investment in their relationship, a chance to reconnect and rejuvenate their bond.</w:t>
      </w:r>
    </w:p>
    <w:p w14:paraId="1A15B565">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Their conversations were filled with vivid descriptions of their anticipated experiences. They imagined themselves strolling hand-in-hand along sun-kissed beaches, their laughter echoing against the backdrop of crashing waves.</w:t>
      </w:r>
    </w:p>
    <w:p w14:paraId="55115A3B">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They envisioned themselves savoring authentic Italian cuisine, the flavors dancing on their tongues, a testament to the culinary delights of the region. They painted pictures of</w:t>
      </w:r>
    </w:p>
    <w:p w14:paraId="578D47FD">
      <w:pPr>
        <w:rPr>
          <w:rFonts w:hint="default" w:ascii="Arial" w:hAnsi="Arial" w:cs="Arial"/>
        </w:rPr>
        <w:sectPr>
          <w:pgSz w:w="12240" w:h="15840"/>
          <w:pgMar w:top="1440" w:right="1800" w:bottom="1440" w:left="1800" w:header="720" w:footer="720" w:gutter="0"/>
          <w:cols w:space="720" w:num="1"/>
          <w:docGrid w:linePitch="360" w:charSpace="0"/>
        </w:sectPr>
      </w:pPr>
    </w:p>
    <w:p w14:paraId="3064882C">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cozy evenings spent on their hotel balcony, sipping wine and sharing intimate conversations under a star-studded sky. Each detail, each shared vision, deepened their excitement and strengthened their bond.</w:t>
      </w:r>
    </w:p>
    <w:p w14:paraId="3C59644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even considered the smallest details, ensuring that their getaway was tailored to their individual preferences. Elias, an avid reader, included time for leisurely afternoons spent browsing local bookstores and absorbing the rich history and culture of the region. Olivia, passionate about photography, planned to capture the beauty of the landscape, preserving their memories in stunning images. The trip wasn't just about escaping their daily routines; it was about enriching their lives, creating shared experiences that would forever be etched in their hearts and minds.</w:t>
      </w:r>
    </w:p>
    <w:p w14:paraId="1CD431E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days turned into weeks, their excitement grew </w:t>
      </w:r>
      <w:r>
        <w:rPr>
          <w:rFonts w:hint="default" w:ascii="Arial" w:hAnsi="Arial" w:cs="Arial"/>
        </w:rPr>
        <w:br w:type="textWrapping"/>
      </w:r>
      <w:r>
        <w:rPr>
          <w:rFonts w:hint="default" w:ascii="Arial" w:hAnsi="Arial" w:eastAsia="LiberationSerif" w:cs="Arial"/>
          <w:b w:val="0"/>
          <w:i w:val="0"/>
          <w:color w:val="000000"/>
          <w:sz w:val="30"/>
        </w:rPr>
        <w:t xml:space="preserve">exponentially. The meticulous planning became a ritual, a source of comfort and shared joy. Each decision, each </w:t>
      </w:r>
      <w:r>
        <w:rPr>
          <w:rFonts w:hint="default" w:ascii="Arial" w:hAnsi="Arial" w:cs="Arial"/>
        </w:rPr>
        <w:br w:type="textWrapping"/>
      </w:r>
      <w:r>
        <w:rPr>
          <w:rFonts w:hint="default" w:ascii="Arial" w:hAnsi="Arial" w:eastAsia="LiberationSerif" w:cs="Arial"/>
          <w:b w:val="0"/>
          <w:i w:val="0"/>
          <w:color w:val="000000"/>
          <w:sz w:val="30"/>
        </w:rPr>
        <w:t xml:space="preserve">compromise, strengthened their connection, creating a </w:t>
      </w:r>
      <w:r>
        <w:rPr>
          <w:rFonts w:hint="default" w:ascii="Arial" w:hAnsi="Arial" w:cs="Arial"/>
        </w:rPr>
        <w:br w:type="textWrapping"/>
      </w:r>
      <w:r>
        <w:rPr>
          <w:rFonts w:hint="default" w:ascii="Arial" w:hAnsi="Arial" w:eastAsia="LiberationSerif" w:cs="Arial"/>
          <w:b w:val="0"/>
          <w:i w:val="0"/>
          <w:color w:val="000000"/>
          <w:sz w:val="30"/>
        </w:rPr>
        <w:t xml:space="preserve">tapestry of anticipation woven with threads of laughter, shared dreams, and unwavering support. They carefully curated their packing lists, meticulously selecting outfits that reflected the style and atmosphere of their chosen </w:t>
      </w:r>
      <w:r>
        <w:rPr>
          <w:rFonts w:hint="default" w:ascii="Arial" w:hAnsi="Arial" w:cs="Arial"/>
        </w:rPr>
        <w:br w:type="textWrapping"/>
      </w:r>
      <w:r>
        <w:rPr>
          <w:rFonts w:hint="default" w:ascii="Arial" w:hAnsi="Arial" w:eastAsia="LiberationSerif" w:cs="Arial"/>
          <w:b w:val="0"/>
          <w:i w:val="0"/>
          <w:color w:val="000000"/>
          <w:sz w:val="30"/>
        </w:rPr>
        <w:t>destination.</w:t>
      </w:r>
    </w:p>
    <w:p w14:paraId="7E9B69DE">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apartment, once a battlefield of anxieties and </w:t>
      </w:r>
      <w:r>
        <w:rPr>
          <w:rFonts w:hint="default" w:ascii="Arial" w:hAnsi="Arial" w:cs="Arial"/>
        </w:rPr>
        <w:br w:type="textWrapping"/>
      </w:r>
      <w:r>
        <w:rPr>
          <w:rFonts w:hint="default" w:ascii="Arial" w:hAnsi="Arial" w:eastAsia="LiberationSerif" w:cs="Arial"/>
          <w:b w:val="0"/>
          <w:i w:val="0"/>
          <w:color w:val="000000"/>
          <w:sz w:val="30"/>
        </w:rPr>
        <w:t>uncertainties, transformed into a hub of excited preparation.</w:t>
      </w:r>
    </w:p>
    <w:p w14:paraId="1BD3D6E8">
      <w:pPr>
        <w:widowControl/>
        <w:autoSpaceDE w:val="0"/>
        <w:autoSpaceDN w:val="0"/>
        <w:spacing w:before="0" w:after="0" w:line="360" w:lineRule="exact"/>
        <w:ind w:left="864" w:right="1440" w:firstLine="0"/>
        <w:jc w:val="center"/>
        <w:rPr>
          <w:rFonts w:hint="default" w:ascii="Arial" w:hAnsi="Arial" w:cs="Arial"/>
        </w:rPr>
      </w:pPr>
      <w:r>
        <w:rPr>
          <w:rFonts w:hint="default" w:ascii="Arial" w:hAnsi="Arial" w:eastAsia="LiberationSerif" w:cs="Arial"/>
          <w:b w:val="0"/>
          <w:i w:val="0"/>
          <w:color w:val="000000"/>
          <w:sz w:val="30"/>
        </w:rPr>
        <w:t>Travel guides lay open on the coffee table, their colorful pages showcasing the beauty of their chosen destination.</w:t>
      </w:r>
    </w:p>
    <w:p w14:paraId="5E902A51">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Suitcases sat proudly by the door, their emptiness a silent promise of the adventures that lay ahead. Even the act of preparing for their escape became a shared ritual, a testament to the strength of their bond and the joy of their shared </w:t>
      </w:r>
      <w:r>
        <w:rPr>
          <w:rFonts w:hint="default" w:ascii="Arial" w:hAnsi="Arial" w:cs="Arial"/>
        </w:rPr>
        <w:br w:type="textWrapping"/>
      </w:r>
      <w:r>
        <w:rPr>
          <w:rFonts w:hint="default" w:ascii="Arial" w:hAnsi="Arial" w:eastAsia="LiberationSerif" w:cs="Arial"/>
          <w:b w:val="0"/>
          <w:i w:val="0"/>
          <w:color w:val="000000"/>
          <w:sz w:val="30"/>
        </w:rPr>
        <w:t>anticipation.</w:t>
      </w:r>
    </w:p>
    <w:p w14:paraId="3D337AF4">
      <w:pPr>
        <w:rPr>
          <w:rFonts w:hint="default" w:ascii="Arial" w:hAnsi="Arial" w:cs="Arial"/>
        </w:rPr>
        <w:sectPr>
          <w:pgSz w:w="12240" w:h="15840"/>
          <w:pgMar w:top="1440" w:right="1800" w:bottom="1440" w:left="1800" w:header="720" w:footer="720" w:gutter="0"/>
          <w:cols w:space="720" w:num="1"/>
          <w:docGrid w:linePitch="360" w:charSpace="0"/>
        </w:sectPr>
      </w:pPr>
    </w:p>
    <w:p w14:paraId="4E7253E9">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day of their departure finally arrived, bringing with it a sense of both excitement and nostalgia. They had spent countless hours planning every detail, and now, the reality of their dream vacation was finally within reach. As they stood at their doorstep, suitcases at their feet, they exchanged a knowing glance, a silent acknowledgement of the journey they had traveled together, the struggles they had overcome, and the love that had sustained them through it all. The getaway wasn't merely an escape; it was a celebration of their resilience, their unwavering commitment, and their profound love for one another. It was a testament to their strength as individuals and as a couple. Their love story, once fraught with uncertainties and anxieties, was now unfolding into a new chapter, one filled with promise, hope, and the irresistible allure of a romantic getaway that would forever hold a special place in their hearts. It was a journey of healing, of reconnection, and of reaffirming the </w:t>
      </w:r>
      <w:r>
        <w:rPr>
          <w:rFonts w:hint="default" w:ascii="Arial" w:hAnsi="Arial" w:cs="Arial"/>
        </w:rPr>
        <w:br w:type="textWrapping"/>
      </w:r>
      <w:r>
        <w:rPr>
          <w:rFonts w:hint="default" w:ascii="Arial" w:hAnsi="Arial" w:eastAsia="LiberationSerif" w:cs="Arial"/>
          <w:b w:val="0"/>
          <w:i w:val="0"/>
          <w:color w:val="000000"/>
          <w:sz w:val="30"/>
        </w:rPr>
        <w:t>unbreakable bond they shared, a bond forged in the fires of adversity and strengthened by the resilience of their love.</w:t>
      </w:r>
    </w:p>
    <w:p w14:paraId="72F8E9A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journey, even before reaching their destination, felt like a testament to their shared triumphs. They felt the </w:t>
      </w:r>
      <w:r>
        <w:rPr>
          <w:rFonts w:hint="default" w:ascii="Arial" w:hAnsi="Arial" w:cs="Arial"/>
        </w:rPr>
        <w:br w:type="textWrapping"/>
      </w:r>
      <w:r>
        <w:rPr>
          <w:rFonts w:hint="default" w:ascii="Arial" w:hAnsi="Arial" w:eastAsia="LiberationSerif" w:cs="Arial"/>
          <w:b w:val="0"/>
          <w:i w:val="0"/>
          <w:color w:val="000000"/>
          <w:sz w:val="30"/>
        </w:rPr>
        <w:t>echoes of their past struggles resonate in their excitement, an undercurrent of gratitude running beneath the surface of their joyous anticipation. This trip was more than just a vacation; it was a symbol of their triumph over adversity, a celebration of their enduring love, and a profound investment in their shared future. The journey had begun, and with each passing moment, their love deepened, their bond strengthened, their anticipation heightened, all converging into a harmonious symphony of love and shared adventure.</w:t>
      </w:r>
    </w:p>
    <w:p w14:paraId="51E63969">
      <w:pPr>
        <w:rPr>
          <w:rFonts w:hint="default" w:ascii="Arial" w:hAnsi="Arial" w:cs="Arial"/>
        </w:rPr>
        <w:sectPr>
          <w:pgSz w:w="12240" w:h="15840"/>
          <w:pgMar w:top="1440" w:right="1800" w:bottom="1440" w:left="1800" w:header="720" w:footer="720" w:gutter="0"/>
          <w:cols w:space="720" w:num="1"/>
          <w:docGrid w:linePitch="360" w:charSpace="0"/>
        </w:sectPr>
      </w:pPr>
    </w:p>
    <w:p w14:paraId="72FE74B2">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Unexpected Adventures</w:t>
      </w:r>
    </w:p>
    <w:p w14:paraId="26A72357">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flight itself was an adventure. A sudden, violent storm buffeted their plane, causing a collective gasp from the passengers. Olivia, normally unflappable, gripped Elias’s hand, her knuckles white. Elias, ever the pragmatist, </w:t>
      </w:r>
      <w:r>
        <w:rPr>
          <w:rFonts w:hint="default" w:ascii="Arial" w:hAnsi="Arial" w:cs="Arial"/>
        </w:rPr>
        <w:br w:type="textWrapping"/>
      </w:r>
      <w:r>
        <w:rPr>
          <w:rFonts w:hint="default" w:ascii="Arial" w:hAnsi="Arial" w:eastAsia="LiberationSerif" w:cs="Arial"/>
          <w:b w:val="0"/>
          <w:i w:val="0"/>
          <w:color w:val="000000"/>
          <w:sz w:val="30"/>
        </w:rPr>
        <w:t>reassured her with a calm smile and a gentle squeeze. The turbulence, though frightening, somehow brought them closer, their shared fear forging a deeper connection. They leaned on each other, literally and figuratively, weathering the storm together. The shared experience, though initially terrifying, ended up being a bonding moment, a testament to their ability to face challenges as a united front. When the plane finally landed safely, a wave of relief washed over them, followed by an almost giddy sense of exhilaration.</w:t>
      </w:r>
    </w:p>
    <w:p w14:paraId="3208FCF5">
      <w:pPr>
        <w:widowControl/>
        <w:autoSpaceDE w:val="0"/>
        <w:autoSpaceDN w:val="0"/>
        <w:spacing w:before="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They had faced adversity together and emerged stronger, their love strengthened by the shared experience.</w:t>
      </w:r>
    </w:p>
    <w:p w14:paraId="02350A2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Amalfi Coast greeted them with breathtaking beauty. The vibrant colors, the stunning landscapes, the intoxicating aroma of citrus blossoms – it was everything they had </w:t>
      </w:r>
      <w:r>
        <w:rPr>
          <w:rFonts w:hint="default" w:ascii="Arial" w:hAnsi="Arial" w:cs="Arial"/>
        </w:rPr>
        <w:br w:type="textWrapping"/>
      </w:r>
      <w:r>
        <w:rPr>
          <w:rFonts w:hint="default" w:ascii="Arial" w:hAnsi="Arial" w:eastAsia="LiberationSerif" w:cs="Arial"/>
          <w:b w:val="0"/>
          <w:i w:val="0"/>
          <w:color w:val="000000"/>
          <w:sz w:val="30"/>
        </w:rPr>
        <w:t xml:space="preserve">dreamed of and more. Their hotel, a charming boutique establishment nestled amidst vineyards, was even more enchanting in person. The sun-drenched terrace, overlooking the turquoise waters, was the perfect setting for their </w:t>
      </w:r>
      <w:r>
        <w:rPr>
          <w:rFonts w:hint="default" w:ascii="Arial" w:hAnsi="Arial" w:cs="Arial"/>
        </w:rPr>
        <w:br w:type="textWrapping"/>
      </w:r>
      <w:r>
        <w:rPr>
          <w:rFonts w:hint="default" w:ascii="Arial" w:hAnsi="Arial" w:eastAsia="LiberationSerif" w:cs="Arial"/>
          <w:b w:val="0"/>
          <w:i w:val="0"/>
          <w:color w:val="000000"/>
          <w:sz w:val="30"/>
        </w:rPr>
        <w:t>romantic evenings. They spent their days exploring hidden coves, hiking through picturesque villages, and savoring the authentic flavors of Italy. Each experience, each shared moment, deepened their connection, creating a tapestry of unforgettable memories.</w:t>
      </w:r>
    </w:p>
    <w:p w14:paraId="39622970">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Their planned itinerary, meticulously crafted during weeks of diligent planning, quickly became a loose guideline. Spontaneity, that elusive ingredient of true adventure, took</w:t>
      </w:r>
    </w:p>
    <w:p w14:paraId="5C56AFAC">
      <w:pPr>
        <w:rPr>
          <w:rFonts w:hint="default" w:ascii="Arial" w:hAnsi="Arial" w:cs="Arial"/>
        </w:rPr>
        <w:sectPr>
          <w:pgSz w:w="12240" w:h="15840"/>
          <w:pgMar w:top="1440" w:right="1800" w:bottom="1440" w:left="1800" w:header="720" w:footer="720" w:gutter="0"/>
          <w:cols w:space="720" w:num="1"/>
          <w:docGrid w:linePitch="360" w:charSpace="0"/>
        </w:sectPr>
      </w:pPr>
    </w:p>
    <w:p w14:paraId="2090147F">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over. A chance encounter with a local fisherman led to an impromptu boat trip to a secluded beach, where they swam in crystal-clear waters and discovered a hidden grotto. A spontaneous detour led them to a charming trattoria tucked away in a quiet alley, where they discovered a culinary gem– a hidden restaurant serving the most authentic pasta they had ever tasted. These unexpected detours, these unplanned adventures, added a layer of magic to their trip, proving that sometimes, the best experiences are the ones that happen organically, without a predetermined plan.</w:t>
      </w:r>
    </w:p>
    <w:p w14:paraId="708CD142">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One afternoon, while hiking through a lemon grove, they stumbled upon a lively festival celebrating the harvest. The air vibrated with the sounds of traditional music, the aroma of freshly baked bread and roasted meats filled their senses, and the vibrant energy of the locals was infectious. They joined in the festivities, dancing under the warm </w:t>
      </w:r>
      <w:r>
        <w:rPr>
          <w:rFonts w:hint="default" w:ascii="Arial" w:hAnsi="Arial" w:cs="Arial"/>
        </w:rPr>
        <w:br w:type="textWrapping"/>
      </w:r>
      <w:r>
        <w:rPr>
          <w:rFonts w:hint="default" w:ascii="Arial" w:hAnsi="Arial" w:eastAsia="LiberationSerif" w:cs="Arial"/>
          <w:b w:val="0"/>
          <w:i w:val="0"/>
          <w:color w:val="000000"/>
          <w:sz w:val="30"/>
        </w:rPr>
        <w:t>Mediterranean sun, their laughter blending with the music and the joyful chatter of the crowd. The experience was more than just a fleeting moment; it was an immersion into the heart of Italian culture, a connection to the spirit of the people and the rich heritage of the region.</w:t>
      </w:r>
    </w:p>
    <w:p w14:paraId="34517A93">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However, their idyllic getaway wasn't without its challenges.</w:t>
      </w:r>
    </w:p>
    <w:p w14:paraId="0B91E79E">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 sudden downpour left them stranded in a small village, forcing them to seek shelter in a quaint café. The unexpected delay, though initially frustrating, gave them an opportunity to observe the local life, engage in conversations with the locals, and discover a hidden side of the region. Their shared experience strengthened their bond as they supported each other, providing comfort and strength in the face of </w:t>
      </w:r>
      <w:r>
        <w:rPr>
          <w:rFonts w:hint="default" w:ascii="Arial" w:hAnsi="Arial" w:cs="Arial"/>
        </w:rPr>
        <w:br w:type="textWrapping"/>
      </w:r>
      <w:r>
        <w:rPr>
          <w:rFonts w:hint="default" w:ascii="Arial" w:hAnsi="Arial" w:eastAsia="LiberationSerif" w:cs="Arial"/>
          <w:b w:val="0"/>
          <w:i w:val="0"/>
          <w:color w:val="000000"/>
          <w:sz w:val="30"/>
        </w:rPr>
        <w:t>unexpected adversity. The unexpected rain, the unexpected shelter, the unexpected connections - they all were lessons in adapting and appreciating life's turns.</w:t>
      </w:r>
    </w:p>
    <w:p w14:paraId="6394A06B">
      <w:pPr>
        <w:rPr>
          <w:rFonts w:hint="default" w:ascii="Arial" w:hAnsi="Arial" w:cs="Arial"/>
        </w:rPr>
        <w:sectPr>
          <w:pgSz w:w="12240" w:h="15840"/>
          <w:pgMar w:top="1440" w:right="1800" w:bottom="1440" w:left="1800" w:header="720" w:footer="720" w:gutter="0"/>
          <w:cols w:space="720" w:num="1"/>
          <w:docGrid w:linePitch="360" w:charSpace="0"/>
        </w:sectPr>
      </w:pPr>
    </w:p>
    <w:p w14:paraId="396D89EE">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evening, a minor misunderstanding escalated into a heated argument. The pressure of their meticulously planned trip, combined with the unfamiliar environment, created a simmering tension that finally boiled over. The argument, though painful, revealed the underlying anxieties that still lingered beneath the surface of their newly found stability. It was a raw, honest moment, revealing the vulnerabilities they had carefully guarded. The disagreement, though </w:t>
      </w:r>
      <w:r>
        <w:rPr>
          <w:rFonts w:hint="default" w:ascii="Arial" w:hAnsi="Arial" w:cs="Arial"/>
        </w:rPr>
        <w:br w:type="textWrapping"/>
      </w:r>
      <w:r>
        <w:rPr>
          <w:rFonts w:hint="default" w:ascii="Arial" w:hAnsi="Arial" w:eastAsia="LiberationSerif" w:cs="Arial"/>
          <w:b w:val="0"/>
          <w:i w:val="0"/>
          <w:color w:val="000000"/>
          <w:sz w:val="30"/>
        </w:rPr>
        <w:t xml:space="preserve">challenging, served as a crucial step in their journey towards deeper understanding and emotional intimacy. The resolution of the conflict solidified their bond, deepening their </w:t>
      </w:r>
      <w:r>
        <w:rPr>
          <w:rFonts w:hint="default" w:ascii="Arial" w:hAnsi="Arial" w:cs="Arial"/>
        </w:rPr>
        <w:br w:type="textWrapping"/>
      </w:r>
      <w:r>
        <w:rPr>
          <w:rFonts w:hint="default" w:ascii="Arial" w:hAnsi="Arial" w:eastAsia="LiberationSerif" w:cs="Arial"/>
          <w:b w:val="0"/>
          <w:i w:val="0"/>
          <w:color w:val="000000"/>
          <w:sz w:val="30"/>
        </w:rPr>
        <w:t>appreciation for each other's strengths and weaknesses. It was a poignant reminder that even in paradise, conflict can arise, but it's the way they navigate these challenges that truly defines their relationship.</w:t>
      </w:r>
    </w:p>
    <w:p w14:paraId="6553E05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argument forced them to confront the unresolved issues from their past, anxieties that had threatened to derail their happiness. They spent hours talking, sharing their fears and insecurities, and reaffirming their commitment to each other.</w:t>
      </w:r>
    </w:p>
    <w:p w14:paraId="13D8A1D8">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raw honesty of their conversation, though painful at times, strengthened their bond, leading to a deeper level of intimacy and understanding. The ensuing quiet </w:t>
      </w:r>
      <w:r>
        <w:rPr>
          <w:rFonts w:hint="default" w:ascii="Arial" w:hAnsi="Arial" w:cs="Arial"/>
        </w:rPr>
        <w:br w:type="textWrapping"/>
      </w:r>
      <w:r>
        <w:rPr>
          <w:rFonts w:hint="default" w:ascii="Arial" w:hAnsi="Arial" w:eastAsia="LiberationSerif" w:cs="Arial"/>
          <w:b w:val="0"/>
          <w:i w:val="0"/>
          <w:color w:val="000000"/>
          <w:sz w:val="30"/>
        </w:rPr>
        <w:t xml:space="preserve">contemplation, amidst the breathtaking beauty of the Amalfi Coast, served as a powerful catalyst for emotional growth and self-reflection. They realized that even in the most beautiful of settings, resolving personal conflicts and </w:t>
      </w:r>
      <w:r>
        <w:rPr>
          <w:rFonts w:hint="default" w:ascii="Arial" w:hAnsi="Arial" w:cs="Arial"/>
        </w:rPr>
        <w:br w:type="textWrapping"/>
      </w:r>
      <w:r>
        <w:rPr>
          <w:rFonts w:hint="default" w:ascii="Arial" w:hAnsi="Arial" w:eastAsia="LiberationSerif" w:cs="Arial"/>
          <w:b w:val="0"/>
          <w:i w:val="0"/>
          <w:color w:val="000000"/>
          <w:sz w:val="30"/>
        </w:rPr>
        <w:t>insecurities is essential for sustainable relationship growth.</w:t>
      </w:r>
    </w:p>
    <w:p w14:paraId="2D277009">
      <w:pPr>
        <w:widowControl/>
        <w:autoSpaceDE w:val="0"/>
        <w:autoSpaceDN w:val="0"/>
        <w:spacing w:before="360" w:after="0" w:line="360" w:lineRule="exact"/>
        <w:ind w:left="864" w:right="1296" w:firstLine="0"/>
        <w:jc w:val="center"/>
        <w:rPr>
          <w:rFonts w:hint="default" w:ascii="Arial" w:hAnsi="Arial" w:cs="Arial"/>
        </w:rPr>
      </w:pPr>
      <w:r>
        <w:rPr>
          <w:rFonts w:hint="default" w:ascii="Arial" w:hAnsi="Arial" w:eastAsia="LiberationSerif" w:cs="Arial"/>
          <w:b w:val="0"/>
          <w:i w:val="0"/>
          <w:color w:val="000000"/>
          <w:sz w:val="30"/>
        </w:rPr>
        <w:t>The remainder of their trip was filled with a renewed sense of purpose and a deeper appreciation for their relationship.</w:t>
      </w:r>
    </w:p>
    <w:p w14:paraId="65DE79EF">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spent their days exploring hidden coves, hiking </w:t>
      </w:r>
      <w:r>
        <w:rPr>
          <w:rFonts w:hint="default" w:ascii="Arial" w:hAnsi="Arial" w:cs="Arial"/>
        </w:rPr>
        <w:br w:type="textWrapping"/>
      </w:r>
      <w:r>
        <w:rPr>
          <w:rFonts w:hint="default" w:ascii="Arial" w:hAnsi="Arial" w:eastAsia="LiberationSerif" w:cs="Arial"/>
          <w:b w:val="0"/>
          <w:i w:val="0"/>
          <w:color w:val="000000"/>
          <w:sz w:val="30"/>
        </w:rPr>
        <w:t>through sun-drenched vineyards, and sharing quiet moments of intimacy. The breathtaking sunsets, the calming sounds of the sea, and the shared experiences created a backdrop for their healing and emotional reconnection. Each shared smile,</w:t>
      </w:r>
    </w:p>
    <w:p w14:paraId="790324D7">
      <w:pPr>
        <w:rPr>
          <w:rFonts w:hint="default" w:ascii="Arial" w:hAnsi="Arial" w:cs="Arial"/>
        </w:rPr>
        <w:sectPr>
          <w:pgSz w:w="12240" w:h="15840"/>
          <w:pgMar w:top="1440" w:right="1800" w:bottom="1440" w:left="1800" w:header="720" w:footer="720" w:gutter="0"/>
          <w:cols w:space="720" w:num="1"/>
          <w:docGrid w:linePitch="360" w:charSpace="0"/>
        </w:sectPr>
      </w:pPr>
    </w:p>
    <w:p w14:paraId="73A50378">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each shared touch, each whispered word served to reaffirm their commitment, their love, and their shared journey.</w:t>
      </w:r>
    </w:p>
    <w:p w14:paraId="273A473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trip wasn't just about the sights and sounds of the </w:t>
      </w:r>
      <w:r>
        <w:rPr>
          <w:rFonts w:hint="default" w:ascii="Arial" w:hAnsi="Arial" w:cs="Arial"/>
        </w:rPr>
        <w:br w:type="textWrapping"/>
      </w:r>
      <w:r>
        <w:rPr>
          <w:rFonts w:hint="default" w:ascii="Arial" w:hAnsi="Arial" w:eastAsia="LiberationSerif" w:cs="Arial"/>
          <w:b w:val="0"/>
          <w:i w:val="0"/>
          <w:color w:val="000000"/>
          <w:sz w:val="30"/>
        </w:rPr>
        <w:t xml:space="preserve">Amalfi Coast; it was about the journey of self-discovery, the strengthening of their bond, and the affirmation of their unwavering commitment to each other. It was a testament to their resilience, their adaptability, and the unbreakable </w:t>
      </w:r>
      <w:r>
        <w:rPr>
          <w:rFonts w:hint="default" w:ascii="Arial" w:hAnsi="Arial" w:cs="Arial"/>
        </w:rPr>
        <w:br w:type="textWrapping"/>
      </w:r>
      <w:r>
        <w:rPr>
          <w:rFonts w:hint="default" w:ascii="Arial" w:hAnsi="Arial" w:eastAsia="LiberationSerif" w:cs="Arial"/>
          <w:b w:val="0"/>
          <w:i w:val="0"/>
          <w:color w:val="000000"/>
          <w:sz w:val="30"/>
        </w:rPr>
        <w:t xml:space="preserve">strength of their love. Their journey, filled with unexpected adventures and challenges, ultimately culminated in a </w:t>
      </w:r>
      <w:r>
        <w:rPr>
          <w:rFonts w:hint="default" w:ascii="Arial" w:hAnsi="Arial" w:cs="Arial"/>
        </w:rPr>
        <w:br w:type="textWrapping"/>
      </w:r>
      <w:r>
        <w:rPr>
          <w:rFonts w:hint="default" w:ascii="Arial" w:hAnsi="Arial" w:eastAsia="LiberationSerif" w:cs="Arial"/>
          <w:b w:val="0"/>
          <w:i w:val="0"/>
          <w:color w:val="000000"/>
          <w:sz w:val="30"/>
        </w:rPr>
        <w:t xml:space="preserve">deepening of their connection, solidifying their love and reaffirming their shared future. The memories they created, the lessons they learned, and the challenges they overcame, together, formed an enduring tapestry of their shared </w:t>
      </w:r>
      <w:r>
        <w:rPr>
          <w:rFonts w:hint="default" w:ascii="Arial" w:hAnsi="Arial" w:cs="Arial"/>
        </w:rPr>
        <w:br w:type="textWrapping"/>
      </w:r>
      <w:r>
        <w:rPr>
          <w:rFonts w:hint="default" w:ascii="Arial" w:hAnsi="Arial" w:eastAsia="LiberationSerif" w:cs="Arial"/>
          <w:b w:val="0"/>
          <w:i w:val="0"/>
          <w:color w:val="000000"/>
          <w:sz w:val="30"/>
        </w:rPr>
        <w:t xml:space="preserve">journey, a testament to their enduring love. They returned home, not just with sun-kissed skin and stunning </w:t>
      </w:r>
      <w:r>
        <w:rPr>
          <w:rFonts w:hint="default" w:ascii="Arial" w:hAnsi="Arial" w:cs="Arial"/>
        </w:rPr>
        <w:br w:type="textWrapping"/>
      </w:r>
      <w:r>
        <w:rPr>
          <w:rFonts w:hint="default" w:ascii="Arial" w:hAnsi="Arial" w:eastAsia="LiberationSerif" w:cs="Arial"/>
          <w:b w:val="0"/>
          <w:i w:val="0"/>
          <w:color w:val="000000"/>
          <w:sz w:val="30"/>
        </w:rPr>
        <w:t>photographs, but with a renewed appreciation for each other, a stronger bond, and a shared story that would forever be etched in their hearts. Their trip to the Amalfi Coast was indeed a trip to remember – a trip that transformed their relationship, strengthened their bond, and enriched their lives in ways they could never have anticipated. It was a testament to their love, their resilience, and their ability to not only navigate challenges but to emerge stronger, more connected, and deeply in love.</w:t>
      </w:r>
    </w:p>
    <w:p w14:paraId="7C5A1E64">
      <w:pPr>
        <w:rPr>
          <w:rFonts w:hint="default" w:ascii="Arial" w:hAnsi="Arial" w:cs="Arial"/>
        </w:rPr>
        <w:sectPr>
          <w:pgSz w:w="12240" w:h="15840"/>
          <w:pgMar w:top="1440" w:right="1800" w:bottom="1440" w:left="1800" w:header="720" w:footer="720" w:gutter="0"/>
          <w:cols w:space="720" w:num="1"/>
          <w:docGrid w:linePitch="360" w:charSpace="0"/>
        </w:sectPr>
      </w:pPr>
    </w:p>
    <w:p w14:paraId="18408B02">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Sharing Intimate Moments</w:t>
      </w:r>
    </w:p>
    <w:p w14:paraId="237F7498">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evening, as the sun dipped below the horizon, painting the sky in hues of fiery orange and soft lavender, they found themselves on their hotel's secluded terrace. The air was filled with the scent of jasmine and the gentle murmur of the waves crashing against the shore. Elias poured two glasses of crisp Italian wine, the clinking of the glasses a delicate counterpoint to the symphony of the sea. They sat side-by-side, the warmth of the setting sun radiating onto their skin, a comfortable silence settling between them. It wasn't a silence filled with awkwardness, but one of contentment, a shared understanding that transcended words. The unspoken </w:t>
      </w:r>
      <w:r>
        <w:rPr>
          <w:rFonts w:hint="default" w:ascii="Arial" w:hAnsi="Arial" w:cs="Arial"/>
        </w:rPr>
        <w:br w:type="textWrapping"/>
      </w:r>
      <w:r>
        <w:rPr>
          <w:rFonts w:hint="default" w:ascii="Arial" w:hAnsi="Arial" w:eastAsia="LiberationSerif" w:cs="Arial"/>
          <w:b w:val="0"/>
          <w:i w:val="0"/>
          <w:color w:val="000000"/>
          <w:sz w:val="30"/>
        </w:rPr>
        <w:t>language of love flowed between them, a silent conversation woven from shared glances and tender touches.</w:t>
      </w:r>
    </w:p>
    <w:p w14:paraId="134225F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reached across, his hand gently covering Olivia's. His touch sent a shiver down her spine, a familiar thrill that never ceased to amaze her. His touch was a language she understood instinctively, a language that spoke of safety, of comfort, of unwavering devotion. She leaned into his touch, seeking solace in the strength of his hand, a comforting warmth against the cool evening air. The gentle sway of the palm trees, the mesmerizing dance of the fireflies in the distance, and the soft music drifting from a nearby restaurant created a romantic ambiance that whispered of their shared journey.</w:t>
      </w:r>
    </w:p>
    <w:p w14:paraId="4F2D5D6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Later that night, under a blanket of stars, they shared a tender kiss. It wasn't a passionate, fiery embrace, but a slow, </w:t>
      </w:r>
      <w:r>
        <w:rPr>
          <w:rFonts w:hint="default" w:ascii="Arial" w:hAnsi="Arial" w:cs="Arial"/>
        </w:rPr>
        <w:br w:type="textWrapping"/>
      </w:r>
      <w:r>
        <w:rPr>
          <w:rFonts w:hint="default" w:ascii="Arial" w:hAnsi="Arial" w:eastAsia="LiberationSerif" w:cs="Arial"/>
          <w:b w:val="0"/>
          <w:i w:val="0"/>
          <w:color w:val="000000"/>
          <w:sz w:val="30"/>
        </w:rPr>
        <w:t xml:space="preserve">deliberate expression of affection, a delicate dance of lips and sighs. It was a kiss that spoke volumes, a kiss that </w:t>
      </w:r>
      <w:r>
        <w:rPr>
          <w:rFonts w:hint="default" w:ascii="Arial" w:hAnsi="Arial" w:cs="Arial"/>
        </w:rPr>
        <w:br w:type="textWrapping"/>
      </w:r>
      <w:r>
        <w:rPr>
          <w:rFonts w:hint="default" w:ascii="Arial" w:hAnsi="Arial" w:eastAsia="LiberationSerif" w:cs="Arial"/>
          <w:b w:val="0"/>
          <w:i w:val="0"/>
          <w:color w:val="000000"/>
          <w:sz w:val="30"/>
        </w:rPr>
        <w:t>whispered of shared dreams, of whispered secrets, of a future woven together with the threads of love and commitment.</w:t>
      </w:r>
    </w:p>
    <w:p w14:paraId="7E118565">
      <w:pPr>
        <w:rPr>
          <w:rFonts w:hint="default" w:ascii="Arial" w:hAnsi="Arial" w:cs="Arial"/>
        </w:rPr>
        <w:sectPr>
          <w:pgSz w:w="12240" w:h="15840"/>
          <w:pgMar w:top="1440" w:right="1800" w:bottom="1440" w:left="1800" w:header="720" w:footer="720" w:gutter="0"/>
          <w:cols w:space="720" w:num="1"/>
          <w:docGrid w:linePitch="360" w:charSpace="0"/>
        </w:sectPr>
      </w:pPr>
    </w:p>
    <w:p w14:paraId="5C77B50E">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kiss lingered, a sweet memory etched into the fabric of their time together, a moment they would both cherish long after they'd returned home. It was a testament to the quiet intimacy they had found within the shared moments, the unspoken understanding that had been woven into the tapestry of their journey.</w:t>
      </w:r>
    </w:p>
    <w:p w14:paraId="0F2B2FB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next day, they explored a hidden cove, its pristine </w:t>
      </w:r>
      <w:r>
        <w:rPr>
          <w:rFonts w:hint="default" w:ascii="Arial" w:hAnsi="Arial" w:cs="Arial"/>
        </w:rPr>
        <w:br w:type="textWrapping"/>
      </w:r>
      <w:r>
        <w:rPr>
          <w:rFonts w:hint="default" w:ascii="Arial" w:hAnsi="Arial" w:eastAsia="LiberationSerif" w:cs="Arial"/>
          <w:b w:val="0"/>
          <w:i w:val="0"/>
          <w:color w:val="000000"/>
          <w:sz w:val="30"/>
        </w:rPr>
        <w:t xml:space="preserve">beauty almost untouched by time. The turquoise waters, crystal clear and inviting, beckoned them to explore their depths. Hand-in-hand, they walked along the shore, their feet sinking into the soft, warm sand. The sun warmed their skin, the gentle breeze carrying the scent of salt and sea. They swam together, their bodies weightless in the embrace of the Mediterranean Sea. The playful splash of water, their </w:t>
      </w:r>
      <w:r>
        <w:rPr>
          <w:rFonts w:hint="default" w:ascii="Arial" w:hAnsi="Arial" w:cs="Arial"/>
        </w:rPr>
        <w:br w:type="textWrapping"/>
      </w:r>
      <w:r>
        <w:rPr>
          <w:rFonts w:hint="default" w:ascii="Arial" w:hAnsi="Arial" w:eastAsia="LiberationSerif" w:cs="Arial"/>
          <w:b w:val="0"/>
          <w:i w:val="0"/>
          <w:color w:val="000000"/>
          <w:sz w:val="30"/>
        </w:rPr>
        <w:t xml:space="preserve">laughter echoing along the coastline, added a joyful melody to their already idyllic setting. It was a moment of pure joy, a moment of uninhibited happiness, a moment perfectly </w:t>
      </w:r>
      <w:r>
        <w:rPr>
          <w:rFonts w:hint="default" w:ascii="Arial" w:hAnsi="Arial" w:cs="Arial"/>
        </w:rPr>
        <w:br w:type="textWrapping"/>
      </w:r>
      <w:r>
        <w:rPr>
          <w:rFonts w:hint="default" w:ascii="Arial" w:hAnsi="Arial" w:eastAsia="LiberationSerif" w:cs="Arial"/>
          <w:b w:val="0"/>
          <w:i w:val="0"/>
          <w:color w:val="000000"/>
          <w:sz w:val="30"/>
        </w:rPr>
        <w:t>encapsulating their newfound bond. It was a moment of complete abandon and trust, where their love blossomed freely under the open sky and the watchful eye of the sea.</w:t>
      </w:r>
    </w:p>
    <w:p w14:paraId="652E255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afternoon, they found themselves lost in a labyrinth of charming alleyways in a small coastal village. They </w:t>
      </w:r>
      <w:r>
        <w:rPr>
          <w:rFonts w:hint="default" w:ascii="Arial" w:hAnsi="Arial" w:cs="Arial"/>
        </w:rPr>
        <w:br w:type="textWrapping"/>
      </w:r>
      <w:r>
        <w:rPr>
          <w:rFonts w:hint="default" w:ascii="Arial" w:hAnsi="Arial" w:eastAsia="LiberationSerif" w:cs="Arial"/>
          <w:b w:val="0"/>
          <w:i w:val="0"/>
          <w:color w:val="000000"/>
          <w:sz w:val="30"/>
        </w:rPr>
        <w:t xml:space="preserve">stumbled upon a tiny trattoria, tucked away in a quiet corner, its aroma promising culinary delights. The restaurant, a family-run establishment, was filled with the warmth of tradition and the scent of freshly cooked pasta. They shared a table with a friendly local family, engaging in lively </w:t>
      </w:r>
      <w:r>
        <w:rPr>
          <w:rFonts w:hint="default" w:ascii="Arial" w:hAnsi="Arial" w:cs="Arial"/>
        </w:rPr>
        <w:br w:type="textWrapping"/>
      </w:r>
      <w:r>
        <w:rPr>
          <w:rFonts w:hint="default" w:ascii="Arial" w:hAnsi="Arial" w:eastAsia="LiberationSerif" w:cs="Arial"/>
          <w:b w:val="0"/>
          <w:i w:val="0"/>
          <w:color w:val="000000"/>
          <w:sz w:val="30"/>
        </w:rPr>
        <w:t xml:space="preserve">conversation despite the language barrier. The shared meal, a simple yet delicious testament to Italian cuisine, was more than just a culinary experience; it was a cultural immersion, a connection to the heart and soul of the region. The warmth of the family, the convivial atmosphere, and the shared </w:t>
      </w:r>
      <w:r>
        <w:rPr>
          <w:rFonts w:hint="default" w:ascii="Arial" w:hAnsi="Arial" w:cs="Arial"/>
        </w:rPr>
        <w:br w:type="textWrapping"/>
      </w:r>
      <w:r>
        <w:rPr>
          <w:rFonts w:hint="default" w:ascii="Arial" w:hAnsi="Arial" w:eastAsia="LiberationSerif" w:cs="Arial"/>
          <w:b w:val="0"/>
          <w:i w:val="0"/>
          <w:color w:val="000000"/>
          <w:sz w:val="30"/>
        </w:rPr>
        <w:t>laughter forged a bond that transcended cultural differences, strengthening their connection in the process. Their shared</w:t>
      </w:r>
    </w:p>
    <w:p w14:paraId="12912F55">
      <w:pPr>
        <w:rPr>
          <w:rFonts w:hint="default" w:ascii="Arial" w:hAnsi="Arial" w:cs="Arial"/>
        </w:rPr>
        <w:sectPr>
          <w:pgSz w:w="12240" w:h="15840"/>
          <w:pgMar w:top="1440" w:right="1800" w:bottom="1440" w:left="1800" w:header="720" w:footer="720" w:gutter="0"/>
          <w:cols w:space="720" w:num="1"/>
          <w:docGrid w:linePitch="360" w:charSpace="0"/>
        </w:sectPr>
      </w:pPr>
    </w:p>
    <w:p w14:paraId="43168DAE">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 xml:space="preserve">experience underscored the fact that sometimes, the most memorable moments are found not in grand tourist </w:t>
      </w:r>
      <w:r>
        <w:rPr>
          <w:rFonts w:hint="default" w:ascii="Arial" w:hAnsi="Arial" w:cs="Arial"/>
        </w:rPr>
        <w:br w:type="textWrapping"/>
      </w:r>
      <w:r>
        <w:rPr>
          <w:rFonts w:hint="default" w:ascii="Arial" w:hAnsi="Arial" w:eastAsia="LiberationSerif" w:cs="Arial"/>
          <w:b w:val="0"/>
          <w:i w:val="0"/>
          <w:color w:val="000000"/>
          <w:sz w:val="30"/>
        </w:rPr>
        <w:t>attractions, but in the humble, heartfelt encounters of everyday life.</w:t>
      </w:r>
    </w:p>
    <w:p w14:paraId="4E6771A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evening, as they watched the sunset from a secluded cliffside, Elias turned to Olivia, his eyes filled with an </w:t>
      </w:r>
      <w:r>
        <w:rPr>
          <w:rFonts w:hint="default" w:ascii="Arial" w:hAnsi="Arial" w:cs="Arial"/>
        </w:rPr>
        <w:br w:type="textWrapping"/>
      </w:r>
      <w:r>
        <w:rPr>
          <w:rFonts w:hint="default" w:ascii="Arial" w:hAnsi="Arial" w:eastAsia="LiberationSerif" w:cs="Arial"/>
          <w:b w:val="0"/>
          <w:i w:val="0"/>
          <w:color w:val="000000"/>
          <w:sz w:val="30"/>
        </w:rPr>
        <w:t xml:space="preserve">emotion that both surprised and captivated her. He confessed a deep-seated fear of failure, a fear that had lingered within him for years. He spoke of his insecurities, of his doubts, his hesitations. Olivia, in turn, shared her own vulnerabilities, her own anxieties. It was a moment of profound honesty, a raw and intimate exchange that stripped away the layers of protection they had both carefully constructed. The shared vulnerability, the mutual empathy, deepened their connection in a way that no carefully planned activity could ever </w:t>
      </w:r>
      <w:r>
        <w:rPr>
          <w:rFonts w:hint="default" w:ascii="Arial" w:hAnsi="Arial" w:cs="Arial"/>
        </w:rPr>
        <w:br w:type="textWrapping"/>
      </w:r>
      <w:r>
        <w:rPr>
          <w:rFonts w:hint="default" w:ascii="Arial" w:hAnsi="Arial" w:eastAsia="LiberationSerif" w:cs="Arial"/>
          <w:b w:val="0"/>
          <w:i w:val="0"/>
          <w:color w:val="000000"/>
          <w:sz w:val="30"/>
        </w:rPr>
        <w:t>achieve. It was a testament to the growing trust, the shared confidences, and the mutual respect that had blossomed between them. It strengthened their bond exponentially, creating an unshakeable foundation for their relationship.</w:t>
      </w:r>
    </w:p>
    <w:p w14:paraId="2E81F95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shared confidences led to a deeper level of intimacy, a bond forged in the crucible of vulnerability. They held each other close, comforting each other with unspoken words, their connection deepening with each passing moment. The breathtaking scenery of the Amalfi Coast seemed to fade into the background, replaced by the profound intensity of their emotional connection. The beauty of the surroundings, </w:t>
      </w:r>
      <w:r>
        <w:rPr>
          <w:rFonts w:hint="default" w:ascii="Arial" w:hAnsi="Arial" w:cs="Arial"/>
        </w:rPr>
        <w:br w:type="textWrapping"/>
      </w:r>
      <w:r>
        <w:rPr>
          <w:rFonts w:hint="default" w:ascii="Arial" w:hAnsi="Arial" w:eastAsia="LiberationSerif" w:cs="Arial"/>
          <w:b w:val="0"/>
          <w:i w:val="0"/>
          <w:color w:val="000000"/>
          <w:sz w:val="30"/>
        </w:rPr>
        <w:t xml:space="preserve">though stunning, became secondary to the captivating </w:t>
      </w:r>
      <w:r>
        <w:rPr>
          <w:rFonts w:hint="default" w:ascii="Arial" w:hAnsi="Arial" w:cs="Arial"/>
        </w:rPr>
        <w:br w:type="textWrapping"/>
      </w:r>
      <w:r>
        <w:rPr>
          <w:rFonts w:hint="default" w:ascii="Arial" w:hAnsi="Arial" w:eastAsia="LiberationSerif" w:cs="Arial"/>
          <w:b w:val="0"/>
          <w:i w:val="0"/>
          <w:color w:val="000000"/>
          <w:sz w:val="30"/>
        </w:rPr>
        <w:t xml:space="preserve">intensity of their shared vulnerability, their shared </w:t>
      </w:r>
      <w:r>
        <w:rPr>
          <w:rFonts w:hint="default" w:ascii="Arial" w:hAnsi="Arial" w:cs="Arial"/>
        </w:rPr>
        <w:br w:type="textWrapping"/>
      </w:r>
      <w:r>
        <w:rPr>
          <w:rFonts w:hint="default" w:ascii="Arial" w:hAnsi="Arial" w:eastAsia="LiberationSerif" w:cs="Arial"/>
          <w:b w:val="0"/>
          <w:i w:val="0"/>
          <w:color w:val="000000"/>
          <w:sz w:val="30"/>
        </w:rPr>
        <w:t>understanding, and the mutual support they found in each other’s honesty and courage. This shared moment of intimate confession helped them to confront their deepest fears and insecurities, leading to emotional healing and a newfound level of appreciation for each other.</w:t>
      </w:r>
    </w:p>
    <w:p w14:paraId="034CDD0A">
      <w:pPr>
        <w:rPr>
          <w:rFonts w:hint="default" w:ascii="Arial" w:hAnsi="Arial" w:cs="Arial"/>
        </w:rPr>
        <w:sectPr>
          <w:pgSz w:w="12240" w:h="15840"/>
          <w:pgMar w:top="1440" w:right="1800" w:bottom="1440" w:left="1800" w:header="720" w:footer="720" w:gutter="0"/>
          <w:cols w:space="720" w:num="1"/>
          <w:docGrid w:linePitch="360" w:charSpace="0"/>
        </w:sectPr>
      </w:pPr>
    </w:p>
    <w:p w14:paraId="5CA190C1">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final night in Italy was marked by a quiet celebration. They dined on a terrace overlooking the shimmering sea, the gentle sounds of the waves providing a soothing soundtrack to their romantic dinner. They toasted to their journey, to their shared memories, to the love that had blossomed </w:t>
      </w:r>
      <w:r>
        <w:rPr>
          <w:rFonts w:hint="default" w:ascii="Arial" w:hAnsi="Arial" w:cs="Arial"/>
        </w:rPr>
        <w:br w:type="textWrapping"/>
      </w:r>
      <w:r>
        <w:rPr>
          <w:rFonts w:hint="default" w:ascii="Arial" w:hAnsi="Arial" w:eastAsia="LiberationSerif" w:cs="Arial"/>
          <w:b w:val="0"/>
          <w:i w:val="0"/>
          <w:color w:val="000000"/>
          <w:sz w:val="30"/>
        </w:rPr>
        <w:t xml:space="preserve">between them amidst the breathtaking beauty of the Amalfi Coast. The soft glow of the candles, the taste of exquisite food, and the quiet intimacy of the evening created a perfect ending to their trip. The shared wine, the quiet </w:t>
      </w:r>
      <w:r>
        <w:rPr>
          <w:rFonts w:hint="default" w:ascii="Arial" w:hAnsi="Arial" w:cs="Arial"/>
        </w:rPr>
        <w:br w:type="textWrapping"/>
      </w:r>
      <w:r>
        <w:rPr>
          <w:rFonts w:hint="default" w:ascii="Arial" w:hAnsi="Arial" w:eastAsia="LiberationSerif" w:cs="Arial"/>
          <w:b w:val="0"/>
          <w:i w:val="0"/>
          <w:color w:val="000000"/>
          <w:sz w:val="30"/>
        </w:rPr>
        <w:t xml:space="preserve">conversations, and the slow, tender kisses brought a warm closure to their romantic journey and created a lasting </w:t>
      </w:r>
      <w:r>
        <w:rPr>
          <w:rFonts w:hint="default" w:ascii="Arial" w:hAnsi="Arial" w:cs="Arial"/>
        </w:rPr>
        <w:br w:type="textWrapping"/>
      </w:r>
      <w:r>
        <w:rPr>
          <w:rFonts w:hint="default" w:ascii="Arial" w:hAnsi="Arial" w:eastAsia="LiberationSerif" w:cs="Arial"/>
          <w:b w:val="0"/>
          <w:i w:val="0"/>
          <w:color w:val="000000"/>
          <w:sz w:val="30"/>
        </w:rPr>
        <w:t xml:space="preserve">memory that would follow them home. They left Italy, not just as tourists who had seen a beautiful place, but as </w:t>
      </w:r>
      <w:r>
        <w:rPr>
          <w:rFonts w:hint="default" w:ascii="Arial" w:hAnsi="Arial" w:cs="Arial"/>
        </w:rPr>
        <w:br w:type="textWrapping"/>
      </w:r>
      <w:r>
        <w:rPr>
          <w:rFonts w:hint="default" w:ascii="Arial" w:hAnsi="Arial" w:eastAsia="LiberationSerif" w:cs="Arial"/>
          <w:b w:val="0"/>
          <w:i w:val="0"/>
          <w:color w:val="000000"/>
          <w:sz w:val="30"/>
        </w:rPr>
        <w:t xml:space="preserve">individuals who had shared an unforgettable experience, a journey of self-discovery, and a profound deepening of their love. Their trip to the Amalfi Coast was indeed a trip to remember, a romantic journey that not only enriched their lives but helped forge an enduring bond, strengthened by shared experiences and fueled by mutual trust and </w:t>
      </w:r>
      <w:r>
        <w:rPr>
          <w:rFonts w:hint="default" w:ascii="Arial" w:hAnsi="Arial" w:cs="Arial"/>
        </w:rPr>
        <w:br w:type="textWrapping"/>
      </w:r>
      <w:r>
        <w:rPr>
          <w:rFonts w:hint="default" w:ascii="Arial" w:hAnsi="Arial" w:eastAsia="LiberationSerif" w:cs="Arial"/>
          <w:b w:val="0"/>
          <w:i w:val="0"/>
          <w:color w:val="000000"/>
          <w:sz w:val="30"/>
        </w:rPr>
        <w:t xml:space="preserve">understanding. The journey was not merely a vacation; it was a transformative event in their relationship, the </w:t>
      </w:r>
      <w:r>
        <w:rPr>
          <w:rFonts w:hint="default" w:ascii="Arial" w:hAnsi="Arial" w:cs="Arial"/>
        </w:rPr>
        <w:br w:type="textWrapping"/>
      </w:r>
      <w:r>
        <w:rPr>
          <w:rFonts w:hint="default" w:ascii="Arial" w:hAnsi="Arial" w:eastAsia="LiberationSerif" w:cs="Arial"/>
          <w:b w:val="0"/>
          <w:i w:val="0"/>
          <w:color w:val="000000"/>
          <w:sz w:val="30"/>
        </w:rPr>
        <w:t>culmination of which was a stronger and more intimate bond that promised a future of love and enduring companionship.</w:t>
      </w:r>
    </w:p>
    <w:p w14:paraId="7F9FEEC8">
      <w:pPr>
        <w:rPr>
          <w:rFonts w:hint="default" w:ascii="Arial" w:hAnsi="Arial" w:cs="Arial"/>
        </w:rPr>
        <w:sectPr>
          <w:pgSz w:w="12240" w:h="15840"/>
          <w:pgMar w:top="1440" w:right="1800" w:bottom="1440" w:left="1800" w:header="720" w:footer="720" w:gutter="0"/>
          <w:cols w:space="720" w:num="1"/>
          <w:docGrid w:linePitch="360" w:charSpace="0"/>
        </w:sectPr>
      </w:pPr>
    </w:p>
    <w:p w14:paraId="3EC10735">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Facing Fears and Insecurities</w:t>
      </w:r>
    </w:p>
    <w:p w14:paraId="1E4E11B4">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Amalfi Coast, with its dramatic cliffs and winding roads, mirrored the tumultuous landscape of Elias’s inner world. He’d always prided himself on his self-reliance, his ability to navigate life’s challenges with a cool head and a steely resolve. But the trip, with its breathtaking beauty and intimate moments, had chipped away at that carefully </w:t>
      </w:r>
      <w:r>
        <w:rPr>
          <w:rFonts w:hint="default" w:ascii="Arial" w:hAnsi="Arial" w:cs="Arial"/>
        </w:rPr>
        <w:br w:type="textWrapping"/>
      </w:r>
      <w:r>
        <w:rPr>
          <w:rFonts w:hint="default" w:ascii="Arial" w:hAnsi="Arial" w:eastAsia="LiberationSerif" w:cs="Arial"/>
          <w:b w:val="0"/>
          <w:i w:val="0"/>
          <w:color w:val="000000"/>
          <w:sz w:val="30"/>
        </w:rPr>
        <w:t>constructed facade, revealing the vulnerabilities beneath.</w:t>
      </w:r>
    </w:p>
    <w:p w14:paraId="3668FED2">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sheer scale of the mountains, their imposing presence against the azure sky, made his own anxieties feel dwarfed, yet somehow more potent. He found himself staring at the vast expanse of the sea, its endless horizon a stark contrast to the confines of his own self-imposed limitations. The </w:t>
      </w:r>
      <w:r>
        <w:rPr>
          <w:rFonts w:hint="default" w:ascii="Arial" w:hAnsi="Arial" w:cs="Arial"/>
        </w:rPr>
        <w:br w:type="textWrapping"/>
      </w:r>
      <w:r>
        <w:rPr>
          <w:rFonts w:hint="default" w:ascii="Arial" w:hAnsi="Arial" w:eastAsia="LiberationSerif" w:cs="Arial"/>
          <w:b w:val="0"/>
          <w:i w:val="0"/>
          <w:color w:val="000000"/>
          <w:sz w:val="30"/>
        </w:rPr>
        <w:t xml:space="preserve">ocean’s relentless rhythm, the constant ebb and flow, </w:t>
      </w:r>
      <w:r>
        <w:rPr>
          <w:rFonts w:hint="default" w:ascii="Arial" w:hAnsi="Arial" w:cs="Arial"/>
        </w:rPr>
        <w:br w:type="textWrapping"/>
      </w:r>
      <w:r>
        <w:rPr>
          <w:rFonts w:hint="default" w:ascii="Arial" w:hAnsi="Arial" w:eastAsia="LiberationSerif" w:cs="Arial"/>
          <w:b w:val="0"/>
          <w:i w:val="0"/>
          <w:color w:val="000000"/>
          <w:sz w:val="30"/>
        </w:rPr>
        <w:t>strangely mirrored the anxieties that often threatened to overwhelm him.</w:t>
      </w:r>
    </w:p>
    <w:p w14:paraId="264FF8C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day, while hiking a particularly challenging trail, high above the coastal towns, the fear hit him with full force. The breathtaking views, usually a source of solace, became a symbol of his own inadequacy. He felt a tremor of panic, a sudden wave of dizziness that threatened to send him </w:t>
      </w:r>
      <w:r>
        <w:rPr>
          <w:rFonts w:hint="default" w:ascii="Arial" w:hAnsi="Arial" w:cs="Arial"/>
        </w:rPr>
        <w:br w:type="textWrapping"/>
      </w:r>
      <w:r>
        <w:rPr>
          <w:rFonts w:hint="default" w:ascii="Arial" w:hAnsi="Arial" w:eastAsia="LiberationSerif" w:cs="Arial"/>
          <w:b w:val="0"/>
          <w:i w:val="0"/>
          <w:color w:val="000000"/>
          <w:sz w:val="30"/>
        </w:rPr>
        <w:t xml:space="preserve">tumbling. Olivia, ever perceptive, noticed the change in his demeanor. His usually confident stride faltered, his normally bright eyes clouded with a shadow of uncertainty. She </w:t>
      </w:r>
      <w:r>
        <w:rPr>
          <w:rFonts w:hint="default" w:ascii="Arial" w:hAnsi="Arial" w:cs="Arial"/>
        </w:rPr>
        <w:br w:type="textWrapping"/>
      </w:r>
      <w:r>
        <w:rPr>
          <w:rFonts w:hint="default" w:ascii="Arial" w:hAnsi="Arial" w:eastAsia="LiberationSerif" w:cs="Arial"/>
          <w:b w:val="0"/>
          <w:i w:val="0"/>
          <w:color w:val="000000"/>
          <w:sz w:val="30"/>
        </w:rPr>
        <w:t>stopped, gently taking his hand. Her touch was a lifeline, grounding him in the present moment, pulling him back from the precipice of his own anxieties.</w:t>
      </w:r>
    </w:p>
    <w:p w14:paraId="3C8BBD55">
      <w:pPr>
        <w:widowControl/>
        <w:autoSpaceDE w:val="0"/>
        <w:autoSpaceDN w:val="0"/>
        <w:spacing w:before="36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“Elias,” she said softly, her voice a calming balm on his frayed nerves. “You’re not okay. What’s wrong?”</w:t>
      </w:r>
    </w:p>
    <w:p w14:paraId="0C0F39E2">
      <w:pPr>
        <w:rPr>
          <w:rFonts w:hint="default" w:ascii="Arial" w:hAnsi="Arial" w:cs="Arial"/>
        </w:rPr>
        <w:sectPr>
          <w:pgSz w:w="12240" w:h="15840"/>
          <w:pgMar w:top="1440" w:right="1800" w:bottom="1440" w:left="1800" w:header="720" w:footer="720" w:gutter="0"/>
          <w:cols w:space="720" w:num="1"/>
          <w:docGrid w:linePitch="360" w:charSpace="0"/>
        </w:sectPr>
      </w:pPr>
    </w:p>
    <w:p w14:paraId="31A95D4B">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He hesitated, the admission a bitter pill to swallow. He’d always avoided vulnerability, believing it to be a weakness. But with Olivia, he felt a sense of safety, a permission to be imperfect. He confessed his fear of failure, a fear that had shadowed him since childhood. He confessed his fear of not meeting expectations, not living up to the potential he felt simmering within him, the potential he had not quite found the courage to unleash. His voice was barely a whisper, his eyes reflecting the turmoil within.</w:t>
      </w:r>
    </w:p>
    <w:p w14:paraId="04147BE6">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Olivia listened patiently, her expression one of unwavering support. She didn't offer platitudes or empty reassurances.</w:t>
      </w:r>
    </w:p>
    <w:p w14:paraId="2E214956">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Instead, she shared her own vulnerabilities, her own </w:t>
      </w:r>
      <w:r>
        <w:rPr>
          <w:rFonts w:hint="default" w:ascii="Arial" w:hAnsi="Arial" w:cs="Arial"/>
        </w:rPr>
        <w:br w:type="textWrapping"/>
      </w:r>
      <w:r>
        <w:rPr>
          <w:rFonts w:hint="default" w:ascii="Arial" w:hAnsi="Arial" w:eastAsia="LiberationSerif" w:cs="Arial"/>
          <w:b w:val="0"/>
          <w:i w:val="0"/>
          <w:color w:val="000000"/>
          <w:sz w:val="30"/>
        </w:rPr>
        <w:t xml:space="preserve">insecurities. She confessed her struggles with self-doubt, her moments of self-criticism, the fear that she wouldn't measure up, that she wasn't quite good enough. The act of confessing those fears was a tremendous burden lifted from her </w:t>
      </w:r>
      <w:r>
        <w:rPr>
          <w:rFonts w:hint="default" w:ascii="Arial" w:hAnsi="Arial" w:cs="Arial"/>
        </w:rPr>
        <w:br w:type="textWrapping"/>
      </w:r>
      <w:r>
        <w:rPr>
          <w:rFonts w:hint="default" w:ascii="Arial" w:hAnsi="Arial" w:eastAsia="LiberationSerif" w:cs="Arial"/>
          <w:b w:val="0"/>
          <w:i w:val="0"/>
          <w:color w:val="000000"/>
          <w:sz w:val="30"/>
        </w:rPr>
        <w:t xml:space="preserve">shoulders. She had never really spoken about those </w:t>
      </w:r>
      <w:r>
        <w:rPr>
          <w:rFonts w:hint="default" w:ascii="Arial" w:hAnsi="Arial" w:cs="Arial"/>
        </w:rPr>
        <w:br w:type="textWrapping"/>
      </w:r>
      <w:r>
        <w:rPr>
          <w:rFonts w:hint="default" w:ascii="Arial" w:hAnsi="Arial" w:eastAsia="LiberationSerif" w:cs="Arial"/>
          <w:b w:val="0"/>
          <w:i w:val="0"/>
          <w:color w:val="000000"/>
          <w:sz w:val="30"/>
        </w:rPr>
        <w:t>vulnerabilities to anyone, and holding them close for so long had been a heavy toll. The relief of sharing them and seeing Elias's kind, listening face was a weight lifted off.</w:t>
      </w:r>
    </w:p>
    <w:p w14:paraId="3E29357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Their shared vulnerability created a powerful bond. It was a silent pact of understanding, a mutual recognition of the human condition. They sat there, high on the cliffside, the wind whipping through their hair, sharing their fears, their insecurities, their dreams, their hopes. It was a raw and honest exchange, a moment of profound intimacy that transcended the breathtaking beauty of their surroundings. The scenery, though spectacular, became secondary to the intensity of their emotional connection. The dramatic cliffs, once a metaphor for his internal struggle, now felt like a testament to their shared strength, their shared capacity for resilience.</w:t>
      </w:r>
    </w:p>
    <w:p w14:paraId="1E998DCA">
      <w:pPr>
        <w:rPr>
          <w:rFonts w:hint="default" w:ascii="Arial" w:hAnsi="Arial" w:cs="Arial"/>
        </w:rPr>
        <w:sectPr>
          <w:pgSz w:w="12240" w:h="15840"/>
          <w:pgMar w:top="1440" w:right="1800" w:bottom="1440" w:left="1800" w:header="720" w:footer="720" w:gutter="0"/>
          <w:cols w:space="720" w:num="1"/>
          <w:docGrid w:linePitch="360" w:charSpace="0"/>
        </w:sectPr>
      </w:pPr>
    </w:p>
    <w:p w14:paraId="236FDD6A">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That night, as they sat on their balcony, the stars twinkling above them like a million tiny diamonds, Elias spoke of his past failures, the moments when he'd fallen short of his own expectations. He spoke of his fear of repeating those failures, of the weight of expectation he carried on his shoulders.</w:t>
      </w:r>
    </w:p>
    <w:p w14:paraId="68285C7C">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He’d spent years trying to outrun his insecurities, to bury them deep beneath a veneer of success. But the effort had been exhausting, a constant struggle against the tide of his own self-doubt.</w:t>
      </w:r>
    </w:p>
    <w:p w14:paraId="07DEAEE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in turn, spoke of her own past mistakes, the times she’d let fear paralyze her, the opportunities she’d missed because of self-doubt. She confessed her fear of not being worthy of love, of not being enough. She had carried the weight of those unspoken fears for years, allowing them to silently dictate her decisions, her choices, even her self-worth. Their shared confessions, spoken under the soft glow of the moon, forged a powerful bond, a shared understanding that transcended words. It was a testament to the courage it took to be vulnerable, to shed the masks they had worn for so long.</w:t>
      </w:r>
    </w:p>
    <w:p w14:paraId="60DD3AC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next day, they visited a small, ancient church perched high on a hill overlooking the sea. The church, steeped in history, felt strangely symbolic of their journey. Its </w:t>
      </w:r>
      <w:r>
        <w:rPr>
          <w:rFonts w:hint="default" w:ascii="Arial" w:hAnsi="Arial" w:cs="Arial"/>
        </w:rPr>
        <w:br w:type="textWrapping"/>
      </w:r>
      <w:r>
        <w:rPr>
          <w:rFonts w:hint="default" w:ascii="Arial" w:hAnsi="Arial" w:eastAsia="LiberationSerif" w:cs="Arial"/>
          <w:b w:val="0"/>
          <w:i w:val="0"/>
          <w:color w:val="000000"/>
          <w:sz w:val="30"/>
        </w:rPr>
        <w:t xml:space="preserve">weathered stones, its quiet dignity, mirrored the resilience of their newfound bond. Inside, the air was thick with the scent of incense and the weight of centuries of prayer. In that sacred space, they found a sense of peace, a quiet </w:t>
      </w:r>
      <w:r>
        <w:rPr>
          <w:rFonts w:hint="default" w:ascii="Arial" w:hAnsi="Arial" w:cs="Arial"/>
        </w:rPr>
        <w:br w:type="textWrapping"/>
      </w:r>
      <w:r>
        <w:rPr>
          <w:rFonts w:hint="default" w:ascii="Arial" w:hAnsi="Arial" w:eastAsia="LiberationSerif" w:cs="Arial"/>
          <w:b w:val="0"/>
          <w:i w:val="0"/>
          <w:color w:val="000000"/>
          <w:sz w:val="30"/>
        </w:rPr>
        <w:t xml:space="preserve">understanding that their fears were not insurmountable, that their insecurities did not define them. The quiet beauty of the ancient stone walls provided a calming presence, a </w:t>
      </w:r>
      <w:r>
        <w:rPr>
          <w:rFonts w:hint="default" w:ascii="Arial" w:hAnsi="Arial" w:cs="Arial"/>
        </w:rPr>
        <w:br w:type="textWrapping"/>
      </w:r>
      <w:r>
        <w:rPr>
          <w:rFonts w:hint="default" w:ascii="Arial" w:hAnsi="Arial" w:eastAsia="LiberationSerif" w:cs="Arial"/>
          <w:b w:val="0"/>
          <w:i w:val="0"/>
          <w:color w:val="000000"/>
          <w:sz w:val="30"/>
        </w:rPr>
        <w:t xml:space="preserve">reassuring reminder that they were not alone in their </w:t>
      </w:r>
      <w:r>
        <w:rPr>
          <w:rFonts w:hint="default" w:ascii="Arial" w:hAnsi="Arial" w:cs="Arial"/>
        </w:rPr>
        <w:br w:type="textWrapping"/>
      </w:r>
      <w:r>
        <w:rPr>
          <w:rFonts w:hint="default" w:ascii="Arial" w:hAnsi="Arial" w:eastAsia="LiberationSerif" w:cs="Arial"/>
          <w:b w:val="0"/>
          <w:i w:val="0"/>
          <w:color w:val="000000"/>
          <w:sz w:val="30"/>
        </w:rPr>
        <w:t>struggles.</w:t>
      </w:r>
    </w:p>
    <w:p w14:paraId="2E8BA7B0">
      <w:pPr>
        <w:rPr>
          <w:rFonts w:hint="default" w:ascii="Arial" w:hAnsi="Arial" w:cs="Arial"/>
        </w:rPr>
        <w:sectPr>
          <w:pgSz w:w="12240" w:h="15840"/>
          <w:pgMar w:top="1440" w:right="1800" w:bottom="1440" w:left="1800" w:header="720" w:footer="720" w:gutter="0"/>
          <w:cols w:space="720" w:num="1"/>
          <w:docGrid w:linePitch="360" w:charSpace="0"/>
        </w:sectPr>
      </w:pPr>
    </w:p>
    <w:p w14:paraId="07E2806A">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spent the rest of their trip exploring the quieter corners of the Amalfi Coast, venturing off the beaten track, seeking out hidden coves and secluded beaches. These hidden gems, untouched by the bustling crowds of tourists, became </w:t>
      </w:r>
      <w:r>
        <w:rPr>
          <w:rFonts w:hint="default" w:ascii="Arial" w:hAnsi="Arial" w:cs="Arial"/>
        </w:rPr>
        <w:br w:type="textWrapping"/>
      </w:r>
      <w:r>
        <w:rPr>
          <w:rFonts w:hint="default" w:ascii="Arial" w:hAnsi="Arial" w:eastAsia="LiberationSerif" w:cs="Arial"/>
          <w:b w:val="0"/>
          <w:i w:val="0"/>
          <w:color w:val="000000"/>
          <w:sz w:val="30"/>
        </w:rPr>
        <w:t>metaphors for their own inner selves, places where they could shed their masks and embrace their vulnerabilities.</w:t>
      </w:r>
    </w:p>
    <w:p w14:paraId="1D0065FB">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secluded pathways along the coast seemed to mirror their own personal journeys, with all of their twists, turns, and unexpected discoveries.</w:t>
      </w:r>
    </w:p>
    <w:p w14:paraId="0794BD4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afternoon, they found themselves in a small, bustling marketplace, surrounded by the vibrant colors and </w:t>
      </w:r>
      <w:r>
        <w:rPr>
          <w:rFonts w:hint="default" w:ascii="Arial" w:hAnsi="Arial" w:cs="Arial"/>
        </w:rPr>
        <w:br w:type="textWrapping"/>
      </w:r>
      <w:r>
        <w:rPr>
          <w:rFonts w:hint="default" w:ascii="Arial" w:hAnsi="Arial" w:eastAsia="LiberationSerif" w:cs="Arial"/>
          <w:b w:val="0"/>
          <w:i w:val="0"/>
          <w:color w:val="000000"/>
          <w:sz w:val="30"/>
        </w:rPr>
        <w:t xml:space="preserve">tantalizing aromas of local produce. They haggled playfully with vendors, sharing laughter and smiles. In that bustling setting, they felt a newfound lightness in their spirits, a </w:t>
      </w:r>
      <w:r>
        <w:rPr>
          <w:rFonts w:hint="default" w:ascii="Arial" w:hAnsi="Arial" w:cs="Arial"/>
        </w:rPr>
        <w:br w:type="textWrapping"/>
      </w:r>
      <w:r>
        <w:rPr>
          <w:rFonts w:hint="default" w:ascii="Arial" w:hAnsi="Arial" w:eastAsia="LiberationSerif" w:cs="Arial"/>
          <w:b w:val="0"/>
          <w:i w:val="0"/>
          <w:color w:val="000000"/>
          <w:sz w:val="30"/>
        </w:rPr>
        <w:t xml:space="preserve">freedom from the weight of their anxieties. The energy of the market, its vibrancy and spontaneity, somehow mirrored the newfound strength they felt within. The lively chatter of the locals, the burst of flavors and scents, the kaleidoscope of colorful fruit – all felt like a celebratory gesture to the </w:t>
      </w:r>
      <w:r>
        <w:rPr>
          <w:rFonts w:hint="default" w:ascii="Arial" w:hAnsi="Arial" w:cs="Arial"/>
        </w:rPr>
        <w:br w:type="textWrapping"/>
      </w:r>
      <w:r>
        <w:rPr>
          <w:rFonts w:hint="default" w:ascii="Arial" w:hAnsi="Arial" w:eastAsia="LiberationSerif" w:cs="Arial"/>
          <w:b w:val="0"/>
          <w:i w:val="0"/>
          <w:color w:val="000000"/>
          <w:sz w:val="30"/>
        </w:rPr>
        <w:t>shedding of insecurities and the deepening of their bond.</w:t>
      </w:r>
    </w:p>
    <w:p w14:paraId="1CE92C7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last evening in Italy was filled with a quiet sense of contentment. They dined on a clifftop restaurant, the waves crashing against the rocks below. They didn’t need grand gestures or extravagant declarations; their connection had deepened, strengthened by their shared vulnerability. They had faced their fears together and had emerged stronger, their bond forged in the crucible of shared intimacy. The setting sun, painting the sky with fiery hues, felt like a </w:t>
      </w:r>
      <w:r>
        <w:rPr>
          <w:rFonts w:hint="default" w:ascii="Arial" w:hAnsi="Arial" w:cs="Arial"/>
        </w:rPr>
        <w:br w:type="textWrapping"/>
      </w:r>
      <w:r>
        <w:rPr>
          <w:rFonts w:hint="default" w:ascii="Arial" w:hAnsi="Arial" w:eastAsia="LiberationSerif" w:cs="Arial"/>
          <w:b w:val="0"/>
          <w:i w:val="0"/>
          <w:color w:val="000000"/>
          <w:sz w:val="30"/>
        </w:rPr>
        <w:t>perfect metaphor for the transformation they had undergone, a journey from darkness into light.</w:t>
      </w:r>
    </w:p>
    <w:p w14:paraId="3CA9AEE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they prepared to leave, they carried with them not just memories of breathtaking scenery, but a deeper </w:t>
      </w:r>
      <w:r>
        <w:rPr>
          <w:rFonts w:hint="default" w:ascii="Arial" w:hAnsi="Arial" w:cs="Arial"/>
        </w:rPr>
        <w:br w:type="textWrapping"/>
      </w:r>
      <w:r>
        <w:rPr>
          <w:rFonts w:hint="default" w:ascii="Arial" w:hAnsi="Arial" w:eastAsia="LiberationSerif" w:cs="Arial"/>
          <w:b w:val="0"/>
          <w:i w:val="0"/>
          <w:color w:val="000000"/>
          <w:sz w:val="30"/>
        </w:rPr>
        <w:t>understanding of themselves and each other. Their trip to the</w:t>
      </w:r>
    </w:p>
    <w:p w14:paraId="08925005">
      <w:pPr>
        <w:rPr>
          <w:rFonts w:hint="default" w:ascii="Arial" w:hAnsi="Arial" w:cs="Arial"/>
        </w:rPr>
        <w:sectPr>
          <w:pgSz w:w="12240" w:h="15840"/>
          <w:pgMar w:top="1440" w:right="1800" w:bottom="1440" w:left="1800" w:header="720" w:footer="720" w:gutter="0"/>
          <w:cols w:space="720" w:num="1"/>
          <w:docGrid w:linePitch="360" w:charSpace="0"/>
        </w:sectPr>
      </w:pPr>
    </w:p>
    <w:p w14:paraId="6557F2C7">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Amalfi Coast had been more than a vacation; it had been a pilgrimage of self-discovery, a journey into the depths of their souls. It was a trip that healed old wounds, strengthened their bond, and illuminated the path toward a future filled with love, understanding, and unwavering commitment. Their fears and insecurities, once formidable obstacles, had become stepping stones on their journey toward a love that was both profound and enduring. The Amalfi Coast, with its stunning beauty and hidden coves, became an enduring symbol of their personal growth and strengthened their bond. The memories of their shared vulnerability, the strength they found in each other, and the beauty of the Italian landscape were deeply intertwined.</w:t>
      </w:r>
    </w:p>
    <w:p w14:paraId="2D58C787">
      <w:pPr>
        <w:rPr>
          <w:rFonts w:hint="default" w:ascii="Arial" w:hAnsi="Arial" w:cs="Arial"/>
        </w:rPr>
        <w:sectPr>
          <w:pgSz w:w="12240" w:h="15840"/>
          <w:pgMar w:top="1440" w:right="1800" w:bottom="1440" w:left="1800" w:header="720" w:footer="720" w:gutter="0"/>
          <w:cols w:space="720" w:num="1"/>
          <w:docGrid w:linePitch="360" w:charSpace="0"/>
        </w:sectPr>
      </w:pPr>
    </w:p>
    <w:p w14:paraId="40A95733">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Renewed Commitment</w:t>
      </w:r>
    </w:p>
    <w:p w14:paraId="7241701C">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salty air, still clinging to their clothes, seemed to carry the lingering scent of the Amalfi Coast even as their plane ascended, leaving the breathtaking panorama behind. Olivia leaned against Elias, her head resting on his shoulder, a comfortable silence settling between them. It was a silence filled not with emptiness, but with a profound sense of contentment, a quiet understanding that transcended words. The trip hadn't just been a vacation; it had been a crucible, forging their bond into something stronger, more resilient, and infinitely more precious. The shared vulnerability, the raw honesty, the quiet moments of understanding—these were the treasures they carried with them, far more valuable than any souvenir.</w:t>
      </w:r>
    </w:p>
    <w:p w14:paraId="3544D6C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Back home, the familiar surroundings held a new </w:t>
      </w:r>
      <w:r>
        <w:rPr>
          <w:rFonts w:hint="default" w:ascii="Arial" w:hAnsi="Arial" w:cs="Arial"/>
        </w:rPr>
        <w:br w:type="textWrapping"/>
      </w:r>
      <w:r>
        <w:rPr>
          <w:rFonts w:hint="default" w:ascii="Arial" w:hAnsi="Arial" w:eastAsia="LiberationSerif" w:cs="Arial"/>
          <w:b w:val="0"/>
          <w:i w:val="0"/>
          <w:color w:val="000000"/>
          <w:sz w:val="30"/>
        </w:rPr>
        <w:t xml:space="preserve">significance. The apartment, once a space of individual routines and separate lives, now felt like a haven, a testament to their shared journey. The mundane tasks—unpacking suitcases, putting away laundry, preparing dinner—were infused with a new sense of intimacy. They moved in </w:t>
      </w:r>
      <w:r>
        <w:rPr>
          <w:rFonts w:hint="default" w:ascii="Arial" w:hAnsi="Arial" w:cs="Arial"/>
        </w:rPr>
        <w:br w:type="textWrapping"/>
      </w:r>
      <w:r>
        <w:rPr>
          <w:rFonts w:hint="default" w:ascii="Arial" w:hAnsi="Arial" w:eastAsia="LiberationSerif" w:cs="Arial"/>
          <w:b w:val="0"/>
          <w:i w:val="0"/>
          <w:color w:val="000000"/>
          <w:sz w:val="30"/>
        </w:rPr>
        <w:t>tandem, a well-rehearsed dance of affection and cooperation, a silent acknowledgment of their deepened connection.</w:t>
      </w:r>
    </w:p>
    <w:p w14:paraId="7E464244">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One evening, as they sat on their balcony, a gentle rain falling softly around them, Elias turned to Olivia, his eyes reflecting the quiet contentment in his heart. He reached for her hand, his touch lingering, a silent promise of </w:t>
      </w:r>
      <w:r>
        <w:rPr>
          <w:rFonts w:hint="default" w:ascii="Arial" w:hAnsi="Arial" w:cs="Arial"/>
        </w:rPr>
        <w:br w:type="textWrapping"/>
      </w:r>
      <w:r>
        <w:rPr>
          <w:rFonts w:hint="default" w:ascii="Arial" w:hAnsi="Arial" w:eastAsia="LiberationSerif" w:cs="Arial"/>
          <w:b w:val="0"/>
          <w:i w:val="0"/>
          <w:color w:val="000000"/>
          <w:sz w:val="30"/>
        </w:rPr>
        <w:t>commitment. "This trip," he began, his voice soft but firm, "changed everything."</w:t>
      </w:r>
    </w:p>
    <w:p w14:paraId="22751B4A">
      <w:pPr>
        <w:widowControl/>
        <w:autoSpaceDE w:val="0"/>
        <w:autoSpaceDN w:val="0"/>
        <w:spacing w:before="360" w:after="0" w:line="360" w:lineRule="exact"/>
        <w:ind w:left="864" w:right="1008" w:firstLine="0"/>
        <w:jc w:val="center"/>
        <w:rPr>
          <w:rFonts w:hint="default" w:ascii="Arial" w:hAnsi="Arial" w:cs="Arial"/>
        </w:rPr>
      </w:pPr>
      <w:r>
        <w:rPr>
          <w:rFonts w:hint="default" w:ascii="Arial" w:hAnsi="Arial" w:eastAsia="LiberationSerif" w:cs="Arial"/>
          <w:b w:val="0"/>
          <w:i w:val="0"/>
          <w:color w:val="000000"/>
          <w:sz w:val="30"/>
        </w:rPr>
        <w:t>Olivia smiled, her eyes mirroring his emotion. "It showed us the depth of what we already had," she replied, squeezing his</w:t>
      </w:r>
    </w:p>
    <w:p w14:paraId="47A4CB2F">
      <w:pPr>
        <w:rPr>
          <w:rFonts w:hint="default" w:ascii="Arial" w:hAnsi="Arial" w:cs="Arial"/>
        </w:rPr>
        <w:sectPr>
          <w:pgSz w:w="12240" w:h="15840"/>
          <w:pgMar w:top="1440" w:right="1800" w:bottom="1440" w:left="1800" w:header="720" w:footer="720" w:gutter="0"/>
          <w:cols w:space="720" w:num="1"/>
          <w:docGrid w:linePitch="360" w:charSpace="0"/>
        </w:sectPr>
      </w:pPr>
    </w:p>
    <w:p w14:paraId="0C326578">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hand gently. "It allowed us to shed the masks, to be truly ourselves, without fear of judgment or rejection. We faced our fears together, and in doing so, we discovered a strength we never knew we possessed."</w:t>
      </w:r>
    </w:p>
    <w:p w14:paraId="2812266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conversations now flowed effortlessly, punctuated by laughter and shared understanding. There was a new ease in their interactions, a comfortable intimacy that had blossomed under the Italian sun. They talked about their dreams, their hopes, their fears—no longer as separate entities, but as partners, bound together by a shared journey and a mutual commitment to face whatever life threw their way.</w:t>
      </w:r>
    </w:p>
    <w:p w14:paraId="3B1898D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anxieties that had once plagued them, the insecurities that had threatened to divide them, were now fading into the background, replaced by a newfound sense of confidence and security. They had confronted their vulnerabilities, and in doing so, they had forged an unbreakable bond. They learned to trust each other not only with their joys but also with their deepest fears and imperfections. This trust </w:t>
      </w:r>
      <w:r>
        <w:rPr>
          <w:rFonts w:hint="default" w:ascii="Arial" w:hAnsi="Arial" w:cs="Arial"/>
        </w:rPr>
        <w:br w:type="textWrapping"/>
      </w:r>
      <w:r>
        <w:rPr>
          <w:rFonts w:hint="default" w:ascii="Arial" w:hAnsi="Arial" w:eastAsia="LiberationSerif" w:cs="Arial"/>
          <w:b w:val="0"/>
          <w:i w:val="0"/>
          <w:color w:val="000000"/>
          <w:sz w:val="30"/>
        </w:rPr>
        <w:t>transcended the romantic aspect of their relationship and solidified into a deep companionship that was based on mutual respect and support.</w:t>
      </w:r>
    </w:p>
    <w:p w14:paraId="53EEC1C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found himself becoming more open, more willing to share his thoughts and feelings. He no longer felt the need to maintain a façade of invulnerability, to protect himself from potential hurt. With Olivia, he felt safe enough to be truly himself, vulnerabilities and all. He discovered a strength in vulnerability, a power in acknowledging his imperfections.</w:t>
      </w:r>
    </w:p>
    <w:p w14:paraId="1AE57986">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This newfound self-acceptance was liberating and </w:t>
      </w:r>
      <w:r>
        <w:rPr>
          <w:rFonts w:hint="default" w:ascii="Arial" w:hAnsi="Arial" w:cs="Arial"/>
        </w:rPr>
        <w:br w:type="textWrapping"/>
      </w:r>
      <w:r>
        <w:rPr>
          <w:rFonts w:hint="default" w:ascii="Arial" w:hAnsi="Arial" w:eastAsia="LiberationSerif" w:cs="Arial"/>
          <w:b w:val="0"/>
          <w:i w:val="0"/>
          <w:color w:val="000000"/>
          <w:sz w:val="30"/>
        </w:rPr>
        <w:t xml:space="preserve">transformative. It was a testament to the transformative power of their relationship and the shared journey they embarked upon. He was no longer running from his </w:t>
      </w:r>
      <w:r>
        <w:rPr>
          <w:rFonts w:hint="default" w:ascii="Arial" w:hAnsi="Arial" w:cs="Arial"/>
        </w:rPr>
        <w:br w:type="textWrapping"/>
      </w:r>
      <w:r>
        <w:rPr>
          <w:rFonts w:hint="default" w:ascii="Arial" w:hAnsi="Arial" w:eastAsia="LiberationSerif" w:cs="Arial"/>
          <w:b w:val="0"/>
          <w:i w:val="0"/>
          <w:color w:val="000000"/>
          <w:sz w:val="30"/>
        </w:rPr>
        <w:t>insecurities, but embracing them, understanding them, and using them as fuel to grow and evolve as a person.</w:t>
      </w:r>
    </w:p>
    <w:p w14:paraId="347ECAA4">
      <w:pPr>
        <w:rPr>
          <w:rFonts w:hint="default" w:ascii="Arial" w:hAnsi="Arial" w:cs="Arial"/>
        </w:rPr>
        <w:sectPr>
          <w:pgSz w:w="12240" w:h="15840"/>
          <w:pgMar w:top="1440" w:right="1800" w:bottom="1440" w:left="1800" w:header="720" w:footer="720" w:gutter="0"/>
          <w:cols w:space="720" w:num="1"/>
          <w:docGrid w:linePitch="360" w:charSpace="0"/>
        </w:sectPr>
      </w:pPr>
    </w:p>
    <w:p w14:paraId="3D1E2539">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in turn, felt empowered by her newfound courage. She had always been a strong and independent woman, but the trip to the Amalfi Coast had revealed a vulnerability she hadn't previously acknowledged. Sharing these </w:t>
      </w:r>
      <w:r>
        <w:rPr>
          <w:rFonts w:hint="default" w:ascii="Arial" w:hAnsi="Arial" w:cs="Arial"/>
        </w:rPr>
        <w:br w:type="textWrapping"/>
      </w:r>
      <w:r>
        <w:rPr>
          <w:rFonts w:hint="default" w:ascii="Arial" w:hAnsi="Arial" w:eastAsia="LiberationSerif" w:cs="Arial"/>
          <w:b w:val="0"/>
          <w:i w:val="0"/>
          <w:color w:val="000000"/>
          <w:sz w:val="30"/>
        </w:rPr>
        <w:t xml:space="preserve">vulnerabilities with Elias deepened their intimacy, </w:t>
      </w:r>
      <w:r>
        <w:rPr>
          <w:rFonts w:hint="default" w:ascii="Arial" w:hAnsi="Arial" w:cs="Arial"/>
        </w:rPr>
        <w:br w:type="textWrapping"/>
      </w:r>
      <w:r>
        <w:rPr>
          <w:rFonts w:hint="default" w:ascii="Arial" w:hAnsi="Arial" w:eastAsia="LiberationSerif" w:cs="Arial"/>
          <w:b w:val="0"/>
          <w:i w:val="0"/>
          <w:color w:val="000000"/>
          <w:sz w:val="30"/>
        </w:rPr>
        <w:t xml:space="preserve">strengthening their bond. She found that admitting her </w:t>
      </w:r>
      <w:r>
        <w:rPr>
          <w:rFonts w:hint="default" w:ascii="Arial" w:hAnsi="Arial" w:cs="Arial"/>
        </w:rPr>
        <w:br w:type="textWrapping"/>
      </w:r>
      <w:r>
        <w:rPr>
          <w:rFonts w:hint="default" w:ascii="Arial" w:hAnsi="Arial" w:eastAsia="LiberationSerif" w:cs="Arial"/>
          <w:b w:val="0"/>
          <w:i w:val="0"/>
          <w:color w:val="000000"/>
          <w:sz w:val="30"/>
        </w:rPr>
        <w:t xml:space="preserve">imperfections, her fears, and her doubts was not a sign of weakness but rather a sign of strength and courage. This vulnerability allowed for a deeper and more authentic </w:t>
      </w:r>
      <w:r>
        <w:rPr>
          <w:rFonts w:hint="default" w:ascii="Arial" w:hAnsi="Arial" w:cs="Arial"/>
        </w:rPr>
        <w:br w:type="textWrapping"/>
      </w:r>
      <w:r>
        <w:rPr>
          <w:rFonts w:hint="default" w:ascii="Arial" w:hAnsi="Arial" w:eastAsia="LiberationSerif" w:cs="Arial"/>
          <w:b w:val="0"/>
          <w:i w:val="0"/>
          <w:color w:val="000000"/>
          <w:sz w:val="30"/>
        </w:rPr>
        <w:t xml:space="preserve">connection, leading to a greater sense of self-acceptance and self-love. The journey had not only solidified their bond but had also brought an individual sense of peace and growth. The shared experience allowed them to support each other and face challenges with an unwavering sense of </w:t>
      </w:r>
      <w:r>
        <w:rPr>
          <w:rFonts w:hint="default" w:ascii="Arial" w:hAnsi="Arial" w:cs="Arial"/>
        </w:rPr>
        <w:br w:type="textWrapping"/>
      </w:r>
      <w:r>
        <w:rPr>
          <w:rFonts w:hint="default" w:ascii="Arial" w:hAnsi="Arial" w:eastAsia="LiberationSerif" w:cs="Arial"/>
          <w:b w:val="0"/>
          <w:i w:val="0"/>
          <w:color w:val="000000"/>
          <w:sz w:val="30"/>
        </w:rPr>
        <w:t>commitment and shared purpose.</w:t>
      </w:r>
    </w:p>
    <w:p w14:paraId="1A3DD9B2">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renewed commitment wasn't expressed through grand gestures or dramatic declarations. It was woven into the fabric of their daily lives, in the quiet moments of shared laughter, in the tender touch of a hand, in the unspoken understanding that existed between them. It was in the way they supported each other's dreams, celebrated each other's successes, and offered comfort during times of difficulty. It was in the quiet acceptance of each other's flaws, the </w:t>
      </w:r>
      <w:r>
        <w:rPr>
          <w:rFonts w:hint="default" w:ascii="Arial" w:hAnsi="Arial" w:cs="Arial"/>
        </w:rPr>
        <w:br w:type="textWrapping"/>
      </w:r>
      <w:r>
        <w:rPr>
          <w:rFonts w:hint="default" w:ascii="Arial" w:hAnsi="Arial" w:eastAsia="LiberationSerif" w:cs="Arial"/>
          <w:b w:val="0"/>
          <w:i w:val="0"/>
          <w:color w:val="000000"/>
          <w:sz w:val="30"/>
        </w:rPr>
        <w:t>understanding that imperfections were part of what made them unique and beautiful.</w:t>
      </w:r>
    </w:p>
    <w:p w14:paraId="74A482E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One evening, as they cooked dinner together, Elias turned to Olivia, a gentle smile playing on his lips. "Remember that little trattoria we found, hidden down that winding alley?" he asked, his voice filled with warmth.</w:t>
      </w:r>
    </w:p>
    <w:p w14:paraId="25DE91BD">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Olivia laughed, the memory bringing a smile to her face. "The one with the grumpy old owner and the incredible pasta?" she replied.</w:t>
      </w:r>
    </w:p>
    <w:p w14:paraId="63E75FC4">
      <w:pPr>
        <w:rPr>
          <w:rFonts w:hint="default" w:ascii="Arial" w:hAnsi="Arial" w:cs="Arial"/>
        </w:rPr>
        <w:sectPr>
          <w:pgSz w:w="12240" w:h="15840"/>
          <w:pgMar w:top="1440" w:right="1800" w:bottom="1440" w:left="1800" w:header="720" w:footer="720" w:gutter="0"/>
          <w:cols w:space="720" w:num="1"/>
          <w:docGrid w:linePitch="360" w:charSpace="0"/>
        </w:sectPr>
      </w:pPr>
    </w:p>
    <w:p w14:paraId="70145940">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fell into easy conversation, reminiscing about their trip, sharing anecdotes and laughter. It was in these small </w:t>
      </w:r>
      <w:r>
        <w:rPr>
          <w:rFonts w:hint="default" w:ascii="Arial" w:hAnsi="Arial" w:cs="Arial"/>
        </w:rPr>
        <w:br w:type="textWrapping"/>
      </w:r>
      <w:r>
        <w:rPr>
          <w:rFonts w:hint="default" w:ascii="Arial" w:hAnsi="Arial" w:eastAsia="LiberationSerif" w:cs="Arial"/>
          <w:b w:val="0"/>
          <w:i w:val="0"/>
          <w:color w:val="000000"/>
          <w:sz w:val="30"/>
        </w:rPr>
        <w:t xml:space="preserve">moments, in the shared memories and the comfortable </w:t>
      </w:r>
      <w:r>
        <w:rPr>
          <w:rFonts w:hint="default" w:ascii="Arial" w:hAnsi="Arial" w:cs="Arial"/>
        </w:rPr>
        <w:br w:type="textWrapping"/>
      </w:r>
      <w:r>
        <w:rPr>
          <w:rFonts w:hint="default" w:ascii="Arial" w:hAnsi="Arial" w:eastAsia="LiberationSerif" w:cs="Arial"/>
          <w:b w:val="0"/>
          <w:i w:val="0"/>
          <w:color w:val="000000"/>
          <w:sz w:val="30"/>
        </w:rPr>
        <w:t xml:space="preserve">silence, that their commitment truly manifested itself. The trip had been more than a vacation, it had been a testament to the power of vulnerability, and the strength of a shared </w:t>
      </w:r>
      <w:r>
        <w:rPr>
          <w:rFonts w:hint="default" w:ascii="Arial" w:hAnsi="Arial" w:cs="Arial"/>
        </w:rPr>
        <w:br w:type="textWrapping"/>
      </w:r>
      <w:r>
        <w:rPr>
          <w:rFonts w:hint="default" w:ascii="Arial" w:hAnsi="Arial" w:eastAsia="LiberationSerif" w:cs="Arial"/>
          <w:b w:val="0"/>
          <w:i w:val="0"/>
          <w:color w:val="000000"/>
          <w:sz w:val="30"/>
        </w:rPr>
        <w:t>connection.</w:t>
      </w:r>
    </w:p>
    <w:p w14:paraId="3E67F4EE">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Their future, they knew, would not be without challenges.</w:t>
      </w:r>
    </w:p>
    <w:p w14:paraId="596EA328">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But they faced those challenges not with fear, but with a renewed sense of confidence and togetherness. They were a team, a partnership forged in the heart of Italy, a bond strengthened by shared vulnerability and commitment. The Amalfi Coast, with its dramatic cliffs and hidden coves, would forever remain a symbol of their journey, a reminder of the strength they found within themselves and in each other.</w:t>
      </w:r>
    </w:p>
    <w:p w14:paraId="64740CA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love story, once a fragile seedling, had blossomed into a sturdy oak, its roots deep and its branches reaching toward the sun. They had faced their fears, acknowledged their imperfections, and emerged stronger, their bond </w:t>
      </w:r>
      <w:r>
        <w:rPr>
          <w:rFonts w:hint="default" w:ascii="Arial" w:hAnsi="Arial" w:cs="Arial"/>
        </w:rPr>
        <w:br w:type="textWrapping"/>
      </w:r>
      <w:r>
        <w:rPr>
          <w:rFonts w:hint="default" w:ascii="Arial" w:hAnsi="Arial" w:eastAsia="LiberationSerif" w:cs="Arial"/>
          <w:b w:val="0"/>
          <w:i w:val="0"/>
          <w:color w:val="000000"/>
          <w:sz w:val="30"/>
        </w:rPr>
        <w:t xml:space="preserve">unbreakable. The trip to the Amalfi Coast had not only </w:t>
      </w:r>
      <w:r>
        <w:rPr>
          <w:rFonts w:hint="default" w:ascii="Arial" w:hAnsi="Arial" w:cs="Arial"/>
        </w:rPr>
        <w:br w:type="textWrapping"/>
      </w:r>
      <w:r>
        <w:rPr>
          <w:rFonts w:hint="default" w:ascii="Arial" w:hAnsi="Arial" w:eastAsia="LiberationSerif" w:cs="Arial"/>
          <w:b w:val="0"/>
          <w:i w:val="0"/>
          <w:color w:val="000000"/>
          <w:sz w:val="30"/>
        </w:rPr>
        <w:t xml:space="preserve">solidified their love, but it had also revealed a depth of </w:t>
      </w:r>
      <w:r>
        <w:rPr>
          <w:rFonts w:hint="default" w:ascii="Arial" w:hAnsi="Arial" w:cs="Arial"/>
        </w:rPr>
        <w:br w:type="textWrapping"/>
      </w:r>
      <w:r>
        <w:rPr>
          <w:rFonts w:hint="default" w:ascii="Arial" w:hAnsi="Arial" w:eastAsia="LiberationSerif" w:cs="Arial"/>
          <w:b w:val="0"/>
          <w:i w:val="0"/>
          <w:color w:val="000000"/>
          <w:sz w:val="30"/>
        </w:rPr>
        <w:t xml:space="preserve">character, a resilience of spirit, and a capacity for love that they never knew they possessed. Their journey had only just begun, but they were ready, hand in hand, to face whatever the future held. Their love was no longer a fragile dream, but a tangible reality, a testament to the enduring power of </w:t>
      </w:r>
      <w:r>
        <w:rPr>
          <w:rFonts w:hint="default" w:ascii="Arial" w:hAnsi="Arial" w:cs="Arial"/>
        </w:rPr>
        <w:br w:type="textWrapping"/>
      </w:r>
      <w:r>
        <w:rPr>
          <w:rFonts w:hint="default" w:ascii="Arial" w:hAnsi="Arial" w:eastAsia="LiberationSerif" w:cs="Arial"/>
          <w:b w:val="0"/>
          <w:i w:val="0"/>
          <w:color w:val="000000"/>
          <w:sz w:val="30"/>
        </w:rPr>
        <w:t xml:space="preserve">commitment and unwavering love. The memories created on that unforgettable trip would forever be etched into their hearts, a constant reminder of the profound bond they </w:t>
      </w:r>
      <w:r>
        <w:rPr>
          <w:rFonts w:hint="default" w:ascii="Arial" w:hAnsi="Arial" w:cs="Arial"/>
        </w:rPr>
        <w:br w:type="textWrapping"/>
      </w:r>
      <w:r>
        <w:rPr>
          <w:rFonts w:hint="default" w:ascii="Arial" w:hAnsi="Arial" w:eastAsia="LiberationSerif" w:cs="Arial"/>
          <w:b w:val="0"/>
          <w:i w:val="0"/>
          <w:color w:val="000000"/>
          <w:sz w:val="30"/>
        </w:rPr>
        <w:t xml:space="preserve">shared, a love story written not only in the picturesque </w:t>
      </w:r>
      <w:r>
        <w:rPr>
          <w:rFonts w:hint="default" w:ascii="Arial" w:hAnsi="Arial" w:cs="Arial"/>
        </w:rPr>
        <w:br w:type="textWrapping"/>
      </w:r>
      <w:r>
        <w:rPr>
          <w:rFonts w:hint="default" w:ascii="Arial" w:hAnsi="Arial" w:eastAsia="LiberationSerif" w:cs="Arial"/>
          <w:b w:val="0"/>
          <w:i w:val="0"/>
          <w:color w:val="000000"/>
          <w:sz w:val="30"/>
        </w:rPr>
        <w:t>landscapes of Italy but in the depths of their hearts. The journey back home was more than a return to familiar</w:t>
      </w:r>
    </w:p>
    <w:p w14:paraId="6DEAC213">
      <w:pPr>
        <w:rPr>
          <w:rFonts w:hint="default" w:ascii="Arial" w:hAnsi="Arial" w:cs="Arial"/>
        </w:rPr>
        <w:sectPr>
          <w:pgSz w:w="12240" w:h="15840"/>
          <w:pgMar w:top="1440" w:right="1800" w:bottom="1440" w:left="1800" w:header="720" w:footer="720" w:gutter="0"/>
          <w:cols w:space="720" w:num="1"/>
          <w:docGrid w:linePitch="360" w:charSpace="0"/>
        </w:sectPr>
      </w:pPr>
    </w:p>
    <w:p w14:paraId="528E38BC">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surroundings, it was a return to a deepened love, a solidified commitment, and a shared future, filled with unwavering love, understanding and commitment.</w:t>
      </w:r>
    </w:p>
    <w:p w14:paraId="4CD3ACE0">
      <w:pPr>
        <w:rPr>
          <w:rFonts w:hint="default" w:ascii="Arial" w:hAnsi="Arial" w:cs="Arial"/>
        </w:rPr>
        <w:sectPr>
          <w:pgSz w:w="12240" w:h="15840"/>
          <w:pgMar w:top="1440" w:right="1800" w:bottom="1440" w:left="1800" w:header="720" w:footer="720" w:gutter="0"/>
          <w:cols w:space="720" w:num="1"/>
          <w:docGrid w:linePitch="360" w:charSpace="0"/>
        </w:sectPr>
      </w:pPr>
    </w:p>
    <w:p w14:paraId="325DBAF0">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A Sudden Change of Plans</w:t>
      </w:r>
    </w:p>
    <w:p w14:paraId="30DFC137">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quiet contentment of their re-entry into daily life was shattered a week later. A phone call, sharp and urgent, ripped through the peaceful evening. It was Olivia's sister, her voice tight with worry. Their father, a man of robust health who had always seemed invincible, had suffered a sudden, severe stroke. He was in the hospital, his condition critical.</w:t>
      </w:r>
    </w:p>
    <w:p w14:paraId="7C6E06D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world tilted on its axis. The meticulously planned </w:t>
      </w:r>
      <w:r>
        <w:rPr>
          <w:rFonts w:hint="default" w:ascii="Arial" w:hAnsi="Arial" w:cs="Arial"/>
        </w:rPr>
        <w:br w:type="textWrapping"/>
      </w:r>
      <w:r>
        <w:rPr>
          <w:rFonts w:hint="default" w:ascii="Arial" w:hAnsi="Arial" w:eastAsia="LiberationSerif" w:cs="Arial"/>
          <w:b w:val="0"/>
          <w:i w:val="0"/>
          <w:color w:val="000000"/>
          <w:sz w:val="30"/>
        </w:rPr>
        <w:t xml:space="preserve">evenings, the quiet intimacy, the slow unfolding of their rekindled romance – all of it felt distant, unreal, </w:t>
      </w:r>
      <w:r>
        <w:rPr>
          <w:rFonts w:hint="default" w:ascii="Arial" w:hAnsi="Arial" w:cs="Arial"/>
        </w:rPr>
        <w:br w:type="textWrapping"/>
      </w:r>
      <w:r>
        <w:rPr>
          <w:rFonts w:hint="default" w:ascii="Arial" w:hAnsi="Arial" w:eastAsia="LiberationSerif" w:cs="Arial"/>
          <w:b w:val="0"/>
          <w:i w:val="0"/>
          <w:color w:val="000000"/>
          <w:sz w:val="30"/>
        </w:rPr>
        <w:t xml:space="preserve">overshadowed by a looming, terrifying uncertainty. The comforting routine, the shared laughter, the easy intimacy that had been the hallmark of their days following the trip to Italy, were instantly replaced by a frantic scramble of </w:t>
      </w:r>
      <w:r>
        <w:rPr>
          <w:rFonts w:hint="default" w:ascii="Arial" w:hAnsi="Arial" w:cs="Arial"/>
        </w:rPr>
        <w:br w:type="textWrapping"/>
      </w:r>
      <w:r>
        <w:rPr>
          <w:rFonts w:hint="default" w:ascii="Arial" w:hAnsi="Arial" w:eastAsia="LiberationSerif" w:cs="Arial"/>
          <w:b w:val="0"/>
          <w:i w:val="0"/>
          <w:color w:val="000000"/>
          <w:sz w:val="30"/>
        </w:rPr>
        <w:t>emotions. Fear, sharp and immediate, clawed at Olivia’s heart, threatening to consume her. Elias, sensing her distress, gathered her close, his arms a comforting haven against the storm brewing within her.</w:t>
      </w:r>
    </w:p>
    <w:p w14:paraId="7E38ACB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drive to the hospital was a blur, a relentless race against time. The city lights, usually a source of comfort and </w:t>
      </w:r>
      <w:r>
        <w:rPr>
          <w:rFonts w:hint="default" w:ascii="Arial" w:hAnsi="Arial" w:cs="Arial"/>
        </w:rPr>
        <w:br w:type="textWrapping"/>
      </w:r>
      <w:r>
        <w:rPr>
          <w:rFonts w:hint="default" w:ascii="Arial" w:hAnsi="Arial" w:eastAsia="LiberationSerif" w:cs="Arial"/>
          <w:b w:val="0"/>
          <w:i w:val="0"/>
          <w:color w:val="000000"/>
          <w:sz w:val="30"/>
        </w:rPr>
        <w:t>familiarity, now felt hostile, indifferent to the turmoil raging in their hearts. The silence in the car wasn't the peaceful silence they had come to cherish; it was a heavy, suffocating silence, filled with unspoken fears and unspoken prayers.</w:t>
      </w:r>
    </w:p>
    <w:p w14:paraId="06516590">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Elias reached for Olivia’s hand, his touch a silent </w:t>
      </w:r>
      <w:r>
        <w:rPr>
          <w:rFonts w:hint="default" w:ascii="Arial" w:hAnsi="Arial" w:cs="Arial"/>
        </w:rPr>
        <w:br w:type="textWrapping"/>
      </w:r>
      <w:r>
        <w:rPr>
          <w:rFonts w:hint="default" w:ascii="Arial" w:hAnsi="Arial" w:eastAsia="LiberationSerif" w:cs="Arial"/>
          <w:b w:val="0"/>
          <w:i w:val="0"/>
          <w:color w:val="000000"/>
          <w:sz w:val="30"/>
        </w:rPr>
        <w:t>reassurance, a promise of strength and support in the face of adversity.</w:t>
      </w:r>
    </w:p>
    <w:p w14:paraId="332A4B7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sterile scent of the hospital hit them like a physical blow. The fluorescent lights, the hushed tones of the nurses, the anxious faces of waiting relatives – it was a stark contrast</w:t>
      </w:r>
    </w:p>
    <w:p w14:paraId="199FC8F5">
      <w:pPr>
        <w:rPr>
          <w:rFonts w:hint="default" w:ascii="Arial" w:hAnsi="Arial" w:cs="Arial"/>
        </w:rPr>
        <w:sectPr>
          <w:pgSz w:w="12240" w:h="15840"/>
          <w:pgMar w:top="1440" w:right="1800" w:bottom="1440" w:left="1800" w:header="720" w:footer="720" w:gutter="0"/>
          <w:cols w:space="720" w:num="1"/>
          <w:docGrid w:linePitch="360" w:charSpace="0"/>
        </w:sectPr>
      </w:pPr>
    </w:p>
    <w:p w14:paraId="14D87649">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to the sun-drenched beauty of the Amalfi Coast, a jarring reminder of life's unpredictable nature. The waiting room, a space usually filled with hushed anxieties, amplified their own fears. Each tick of the clock echoed the relentless march of time, each moment a heavy weight on their shoulders. Olivia's sister, Sarah, joined them, her eyes red-rimmed and swollen, her own exhaustion a mirror of their own emotional turmoil.</w:t>
      </w:r>
    </w:p>
    <w:p w14:paraId="08D4E762">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 hours stretched into an eternity, each update from the doctor delivering a fresh wave of both hope and despair.</w:t>
      </w:r>
    </w:p>
    <w:p w14:paraId="1FAFFF43">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Elias’s calm presence was a constant source of strength for Olivia. He held her hand, offered words of comfort, and silently absorbed her anxieties, transforming them into </w:t>
      </w:r>
      <w:r>
        <w:rPr>
          <w:rFonts w:hint="default" w:ascii="Arial" w:hAnsi="Arial" w:cs="Arial"/>
        </w:rPr>
        <w:br w:type="textWrapping"/>
      </w:r>
      <w:r>
        <w:rPr>
          <w:rFonts w:hint="default" w:ascii="Arial" w:hAnsi="Arial" w:eastAsia="LiberationSerif" w:cs="Arial"/>
          <w:b w:val="0"/>
          <w:i w:val="0"/>
          <w:color w:val="000000"/>
          <w:sz w:val="30"/>
        </w:rPr>
        <w:t xml:space="preserve">strength for both of them. He understood that this was not just a test of their relationship, but a testament to their </w:t>
      </w:r>
      <w:r>
        <w:rPr>
          <w:rFonts w:hint="default" w:ascii="Arial" w:hAnsi="Arial" w:cs="Arial"/>
        </w:rPr>
        <w:br w:type="textWrapping"/>
      </w:r>
      <w:r>
        <w:rPr>
          <w:rFonts w:hint="default" w:ascii="Arial" w:hAnsi="Arial" w:eastAsia="LiberationSerif" w:cs="Arial"/>
          <w:b w:val="0"/>
          <w:i w:val="0"/>
          <w:color w:val="000000"/>
          <w:sz w:val="30"/>
        </w:rPr>
        <w:t>commitment and resilience. He didn’t offer empty platitudes; he offered real comfort, sharing in her vulnerability and pain, never letting go of her hand.</w:t>
      </w:r>
    </w:p>
    <w:p w14:paraId="4ACB336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 in turn, found an unexpected strength in her </w:t>
      </w:r>
      <w:r>
        <w:rPr>
          <w:rFonts w:hint="default" w:ascii="Arial" w:hAnsi="Arial" w:cs="Arial"/>
        </w:rPr>
        <w:br w:type="textWrapping"/>
      </w:r>
      <w:r>
        <w:rPr>
          <w:rFonts w:hint="default" w:ascii="Arial" w:hAnsi="Arial" w:eastAsia="LiberationSerif" w:cs="Arial"/>
          <w:b w:val="0"/>
          <w:i w:val="0"/>
          <w:color w:val="000000"/>
          <w:sz w:val="30"/>
        </w:rPr>
        <w:t>vulnerability. She leaned on Elias, allowing him to share the burden of her fears, her apprehension, her overwhelming sense of loss. She hadn't expected such an immediate test of their newly formed bond. But in the face of adversity, their love, forged in the crucible of shared experiences, shone brighter than ever. It wasn’t just romantic love, but a love that transcended the romantic aspect; it was a deep and unshakeable partnership forged through mutual support and a shared commitment to overcome obstacles.</w:t>
      </w:r>
    </w:p>
    <w:p w14:paraId="526D988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waiting was agonizing. Each moment felt like an </w:t>
      </w:r>
      <w:r>
        <w:rPr>
          <w:rFonts w:hint="default" w:ascii="Arial" w:hAnsi="Arial" w:cs="Arial"/>
        </w:rPr>
        <w:br w:type="textWrapping"/>
      </w:r>
      <w:r>
        <w:rPr>
          <w:rFonts w:hint="default" w:ascii="Arial" w:hAnsi="Arial" w:eastAsia="LiberationSerif" w:cs="Arial"/>
          <w:b w:val="0"/>
          <w:i w:val="0"/>
          <w:color w:val="000000"/>
          <w:sz w:val="30"/>
        </w:rPr>
        <w:t xml:space="preserve">eternity, filled with a gnawing uncertainty. They talked little, the silence punctuated only by the occasional sigh or a </w:t>
      </w:r>
      <w:r>
        <w:rPr>
          <w:rFonts w:hint="default" w:ascii="Arial" w:hAnsi="Arial" w:cs="Arial"/>
        </w:rPr>
        <w:br w:type="textWrapping"/>
      </w:r>
      <w:r>
        <w:rPr>
          <w:rFonts w:hint="default" w:ascii="Arial" w:hAnsi="Arial" w:eastAsia="LiberationSerif" w:cs="Arial"/>
          <w:b w:val="0"/>
          <w:i w:val="0"/>
          <w:color w:val="000000"/>
          <w:sz w:val="30"/>
        </w:rPr>
        <w:t xml:space="preserve">squeezed hand. In the shared silence, a profound </w:t>
      </w:r>
      <w:r>
        <w:rPr>
          <w:rFonts w:hint="default" w:ascii="Arial" w:hAnsi="Arial" w:cs="Arial"/>
        </w:rPr>
        <w:br w:type="textWrapping"/>
      </w:r>
      <w:r>
        <w:rPr>
          <w:rFonts w:hint="default" w:ascii="Arial" w:hAnsi="Arial" w:eastAsia="LiberationSerif" w:cs="Arial"/>
          <w:b w:val="0"/>
          <w:i w:val="0"/>
          <w:color w:val="000000"/>
          <w:sz w:val="30"/>
        </w:rPr>
        <w:t>understanding developed; a silent agreement to face the</w:t>
      </w:r>
    </w:p>
    <w:p w14:paraId="38569AF1">
      <w:pPr>
        <w:rPr>
          <w:rFonts w:hint="default" w:ascii="Arial" w:hAnsi="Arial" w:cs="Arial"/>
        </w:rPr>
        <w:sectPr>
          <w:pgSz w:w="12240" w:h="15840"/>
          <w:pgMar w:top="1440" w:right="1800" w:bottom="1440" w:left="1800" w:header="720" w:footer="720" w:gutter="0"/>
          <w:cols w:space="720" w:num="1"/>
          <w:docGrid w:linePitch="360" w:charSpace="0"/>
        </w:sectPr>
      </w:pPr>
    </w:p>
    <w:p w14:paraId="6E476B45">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challenge, whatever it might be, together. Their love wasn't a passive emotion, but an active force, a shield against the onslaught of fear.</w:t>
      </w:r>
    </w:p>
    <w:p w14:paraId="4F11DB1A">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Finally, after what seemed like an endless wait, the doctor emerged. His face, though grave, held a flicker of hope.</w:t>
      </w:r>
    </w:p>
    <w:p w14:paraId="46E8AF47">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father was stable, he said, and while the road to </w:t>
      </w:r>
      <w:r>
        <w:rPr>
          <w:rFonts w:hint="default" w:ascii="Arial" w:hAnsi="Arial" w:cs="Arial"/>
        </w:rPr>
        <w:br w:type="textWrapping"/>
      </w:r>
      <w:r>
        <w:rPr>
          <w:rFonts w:hint="default" w:ascii="Arial" w:hAnsi="Arial" w:eastAsia="LiberationSerif" w:cs="Arial"/>
          <w:b w:val="0"/>
          <w:i w:val="0"/>
          <w:color w:val="000000"/>
          <w:sz w:val="30"/>
        </w:rPr>
        <w:t>recovery would be long and arduous, there was a chance of significant improvement. The news was a lifeline, a beacon of hope in a sea of uncertainty. Relief washed over Olivia, so intense it was almost overwhelming. She felt Elias's arm tighten around her, a silent expression of shared relief.</w:t>
      </w:r>
    </w:p>
    <w:p w14:paraId="4BAD3CE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subsequent days were a whirlwind of hospital visits, anxious phone calls, and the constant vigil of a worried family. Olivia and Elias stood by each other's side, a team facing the challenge with a newfound resolve. The daily routines were disrupted, their carefully crafted schedule abandoned. But in the midst of the chaos, their love </w:t>
      </w:r>
      <w:r>
        <w:rPr>
          <w:rFonts w:hint="default" w:ascii="Arial" w:hAnsi="Arial" w:cs="Arial"/>
        </w:rPr>
        <w:br w:type="textWrapping"/>
      </w:r>
      <w:r>
        <w:rPr>
          <w:rFonts w:hint="default" w:ascii="Arial" w:hAnsi="Arial" w:eastAsia="LiberationSerif" w:cs="Arial"/>
          <w:b w:val="0"/>
          <w:i w:val="0"/>
          <w:color w:val="000000"/>
          <w:sz w:val="30"/>
        </w:rPr>
        <w:t xml:space="preserve">deepened, strengthened by shared experiences and the </w:t>
      </w:r>
      <w:r>
        <w:rPr>
          <w:rFonts w:hint="default" w:ascii="Arial" w:hAnsi="Arial" w:cs="Arial"/>
        </w:rPr>
        <w:br w:type="textWrapping"/>
      </w:r>
      <w:r>
        <w:rPr>
          <w:rFonts w:hint="default" w:ascii="Arial" w:hAnsi="Arial" w:eastAsia="LiberationSerif" w:cs="Arial"/>
          <w:b w:val="0"/>
          <w:i w:val="0"/>
          <w:color w:val="000000"/>
          <w:sz w:val="30"/>
        </w:rPr>
        <w:t xml:space="preserve">crucible of adversity. They learned to navigate the </w:t>
      </w:r>
      <w:r>
        <w:rPr>
          <w:rFonts w:hint="default" w:ascii="Arial" w:hAnsi="Arial" w:cs="Arial"/>
        </w:rPr>
        <w:br w:type="textWrapping"/>
      </w:r>
      <w:r>
        <w:rPr>
          <w:rFonts w:hint="default" w:ascii="Arial" w:hAnsi="Arial" w:eastAsia="LiberationSerif" w:cs="Arial"/>
          <w:b w:val="0"/>
          <w:i w:val="0"/>
          <w:color w:val="000000"/>
          <w:sz w:val="30"/>
        </w:rPr>
        <w:t>unexpected detours of life, leaning on each other for support, strength and understanding. The unpredictability of life, so brutally demonstrated, was also the catalyst for deepening their bond, highlighting the profound trust and intimacy they had developed.</w:t>
      </w:r>
    </w:p>
    <w:p w14:paraId="7B6A664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hospital became a strange stage for their newfound intimacy. They found solace in small gestures—a shared cup of coffee, a comforting touch, a shared glance that spoke volumes without uttering a single word. The waiting rooms became their sanctuary, the uncomfortable chairs a </w:t>
      </w:r>
      <w:r>
        <w:rPr>
          <w:rFonts w:hint="default" w:ascii="Arial" w:hAnsi="Arial" w:cs="Arial"/>
        </w:rPr>
        <w:br w:type="textWrapping"/>
      </w:r>
      <w:r>
        <w:rPr>
          <w:rFonts w:hint="default" w:ascii="Arial" w:hAnsi="Arial" w:eastAsia="LiberationSerif" w:cs="Arial"/>
          <w:b w:val="0"/>
          <w:i w:val="0"/>
          <w:color w:val="000000"/>
          <w:sz w:val="30"/>
        </w:rPr>
        <w:t>temporary refuge from the storm raging inside them. They found comfort in the shared grief and the shared hope.</w:t>
      </w:r>
    </w:p>
    <w:p w14:paraId="1C213437">
      <w:pPr>
        <w:rPr>
          <w:rFonts w:hint="default" w:ascii="Arial" w:hAnsi="Arial" w:cs="Arial"/>
        </w:rPr>
        <w:sectPr>
          <w:pgSz w:w="12240" w:h="15840"/>
          <w:pgMar w:top="1440" w:right="1800" w:bottom="1440" w:left="1800" w:header="720" w:footer="720" w:gutter="0"/>
          <w:cols w:space="720" w:num="1"/>
          <w:docGrid w:linePitch="360" w:charSpace="0"/>
        </w:sectPr>
      </w:pPr>
    </w:p>
    <w:p w14:paraId="2685EA82">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Weeks turned into months. Slowly, gradually, their father began to recover. The road to recovery was arduous, a slow and painstaking process. But with each small victory, with each flicker of recognition in their father's eyes, their hearts filled with a renewed sense of hope. The journey was </w:t>
      </w:r>
      <w:r>
        <w:rPr>
          <w:rFonts w:hint="default" w:ascii="Arial" w:hAnsi="Arial" w:cs="Arial"/>
        </w:rPr>
        <w:br w:type="textWrapping"/>
      </w:r>
      <w:r>
        <w:rPr>
          <w:rFonts w:hint="default" w:ascii="Arial" w:hAnsi="Arial" w:eastAsia="LiberationSerif" w:cs="Arial"/>
          <w:b w:val="0"/>
          <w:i w:val="0"/>
          <w:color w:val="000000"/>
          <w:sz w:val="30"/>
        </w:rPr>
        <w:t xml:space="preserve">arduous, filled with anxiety, frustration and the constant worry about the unknown. But they navigated these </w:t>
      </w:r>
      <w:r>
        <w:rPr>
          <w:rFonts w:hint="default" w:ascii="Arial" w:hAnsi="Arial" w:cs="Arial"/>
        </w:rPr>
        <w:br w:type="textWrapping"/>
      </w:r>
      <w:r>
        <w:rPr>
          <w:rFonts w:hint="default" w:ascii="Arial" w:hAnsi="Arial" w:eastAsia="LiberationSerif" w:cs="Arial"/>
          <w:b w:val="0"/>
          <w:i w:val="0"/>
          <w:color w:val="000000"/>
          <w:sz w:val="30"/>
        </w:rPr>
        <w:t xml:space="preserve">challenges as a team, their unwavering commitment </w:t>
      </w:r>
      <w:r>
        <w:rPr>
          <w:rFonts w:hint="default" w:ascii="Arial" w:hAnsi="Arial" w:cs="Arial"/>
        </w:rPr>
        <w:br w:type="textWrapping"/>
      </w:r>
      <w:r>
        <w:rPr>
          <w:rFonts w:hint="default" w:ascii="Arial" w:hAnsi="Arial" w:eastAsia="LiberationSerif" w:cs="Arial"/>
          <w:b w:val="0"/>
          <w:i w:val="0"/>
          <w:color w:val="000000"/>
          <w:sz w:val="30"/>
        </w:rPr>
        <w:t>strengthening their bond.</w:t>
      </w:r>
    </w:p>
    <w:p w14:paraId="2B8192C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unexpected interruption, the sudden and serious illness of Olivia's father, had initially threatened to derail their carefully constructed lives and their blossoming relationship.</w:t>
      </w:r>
    </w:p>
    <w:p w14:paraId="4CAB4C6A">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But instead, it served as a powerful testament to their </w:t>
      </w:r>
      <w:r>
        <w:rPr>
          <w:rFonts w:hint="default" w:ascii="Arial" w:hAnsi="Arial" w:cs="Arial"/>
        </w:rPr>
        <w:br w:type="textWrapping"/>
      </w:r>
      <w:r>
        <w:rPr>
          <w:rFonts w:hint="default" w:ascii="Arial" w:hAnsi="Arial" w:eastAsia="LiberationSerif" w:cs="Arial"/>
          <w:b w:val="0"/>
          <w:i w:val="0"/>
          <w:color w:val="000000"/>
          <w:sz w:val="30"/>
        </w:rPr>
        <w:t xml:space="preserve">resilience, their commitment to each other, and the </w:t>
      </w:r>
      <w:r>
        <w:rPr>
          <w:rFonts w:hint="default" w:ascii="Arial" w:hAnsi="Arial" w:cs="Arial"/>
        </w:rPr>
        <w:br w:type="textWrapping"/>
      </w:r>
      <w:r>
        <w:rPr>
          <w:rFonts w:hint="default" w:ascii="Arial" w:hAnsi="Arial" w:eastAsia="LiberationSerif" w:cs="Arial"/>
          <w:b w:val="0"/>
          <w:i w:val="0"/>
          <w:color w:val="000000"/>
          <w:sz w:val="30"/>
        </w:rPr>
        <w:t xml:space="preserve">unwavering strength of their connection. Life, they realized, was full of unexpected turns, unpredictable events, and unforeseen obstacles. But their love, honed and strengthened in the face of adversity, was ready to face whatever life threw their way. They had navigated the unpredictable </w:t>
      </w:r>
      <w:r>
        <w:rPr>
          <w:rFonts w:hint="default" w:ascii="Arial" w:hAnsi="Arial" w:cs="Arial"/>
        </w:rPr>
        <w:br w:type="textWrapping"/>
      </w:r>
      <w:r>
        <w:rPr>
          <w:rFonts w:hint="default" w:ascii="Arial" w:hAnsi="Arial" w:eastAsia="LiberationSerif" w:cs="Arial"/>
          <w:b w:val="0"/>
          <w:i w:val="0"/>
          <w:color w:val="000000"/>
          <w:sz w:val="30"/>
        </w:rPr>
        <w:t xml:space="preserve">storms and emerged stronger, their bond unbreakable and their love deepened, more profound than they had ever imagined. The unplanned detour had only served to </w:t>
      </w:r>
      <w:r>
        <w:rPr>
          <w:rFonts w:hint="default" w:ascii="Arial" w:hAnsi="Arial" w:cs="Arial"/>
        </w:rPr>
        <w:br w:type="textWrapping"/>
      </w:r>
      <w:r>
        <w:rPr>
          <w:rFonts w:hint="default" w:ascii="Arial" w:hAnsi="Arial" w:eastAsia="LiberationSerif" w:cs="Arial"/>
          <w:b w:val="0"/>
          <w:i w:val="0"/>
          <w:color w:val="000000"/>
          <w:sz w:val="30"/>
        </w:rPr>
        <w:t xml:space="preserve">strengthen their journey, their love, and their resolve to face whatever the future might hold, together. The experience proved that their love wasn't just a romantic notion, but a deeply rooted companionship forged through shared </w:t>
      </w:r>
      <w:r>
        <w:rPr>
          <w:rFonts w:hint="default" w:ascii="Arial" w:hAnsi="Arial" w:cs="Arial"/>
        </w:rPr>
        <w:br w:type="textWrapping"/>
      </w:r>
      <w:r>
        <w:rPr>
          <w:rFonts w:hint="default" w:ascii="Arial" w:hAnsi="Arial" w:eastAsia="LiberationSerif" w:cs="Arial"/>
          <w:b w:val="0"/>
          <w:i w:val="0"/>
          <w:color w:val="000000"/>
          <w:sz w:val="30"/>
        </w:rPr>
        <w:t>challenges and mutual support. Their love story, once a gentle melody, was now a symphony, rich with experiences, trials, and the unwavering commitment of two souls bound together by a love that transcended the ordinary.</w:t>
      </w:r>
    </w:p>
    <w:p w14:paraId="4CACD0E4">
      <w:pPr>
        <w:rPr>
          <w:rFonts w:hint="default" w:ascii="Arial" w:hAnsi="Arial" w:cs="Arial"/>
        </w:rPr>
        <w:sectPr>
          <w:pgSz w:w="12240" w:h="15840"/>
          <w:pgMar w:top="1440" w:right="1800" w:bottom="1440" w:left="1800" w:header="720" w:footer="720" w:gutter="0"/>
          <w:cols w:space="720" w:num="1"/>
          <w:docGrid w:linePitch="360" w:charSpace="0"/>
        </w:sectPr>
      </w:pPr>
    </w:p>
    <w:p w14:paraId="2B780648">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Testing Their Resilience</w:t>
      </w:r>
    </w:p>
    <w:p w14:paraId="00EAB418">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weeks that followed were a blur of hospital visits, </w:t>
      </w:r>
      <w:r>
        <w:rPr>
          <w:rFonts w:hint="default" w:ascii="Arial" w:hAnsi="Arial" w:cs="Arial"/>
        </w:rPr>
        <w:br w:type="textWrapping"/>
      </w:r>
      <w:r>
        <w:rPr>
          <w:rFonts w:hint="default" w:ascii="Arial" w:hAnsi="Arial" w:eastAsia="LiberationSerif" w:cs="Arial"/>
          <w:b w:val="0"/>
          <w:i w:val="0"/>
          <w:color w:val="000000"/>
          <w:sz w:val="30"/>
        </w:rPr>
        <w:t xml:space="preserve">hushed conversations, and the ever-present hum of medical equipment. The sterile environment, once a symbol of fear and uncertainty, slowly became a familiar backdrop to their shared existence. They found themselves inhabiting a </w:t>
      </w:r>
      <w:r>
        <w:rPr>
          <w:rFonts w:hint="default" w:ascii="Arial" w:hAnsi="Arial" w:cs="Arial"/>
        </w:rPr>
        <w:br w:type="textWrapping"/>
      </w:r>
      <w:r>
        <w:rPr>
          <w:rFonts w:hint="default" w:ascii="Arial" w:hAnsi="Arial" w:eastAsia="LiberationSerif" w:cs="Arial"/>
          <w:b w:val="0"/>
          <w:i w:val="0"/>
          <w:color w:val="000000"/>
          <w:sz w:val="30"/>
        </w:rPr>
        <w:t>peculiar space between the intense worry for Olivia's father and the quiet intimacy they had painstakingly cultivated. It was as though their love story, once a gentle unfolding of shared moments, had suddenly been thrust into a fast-</w:t>
      </w:r>
      <w:r>
        <w:rPr>
          <w:rFonts w:hint="default" w:ascii="Arial" w:hAnsi="Arial" w:cs="Arial"/>
        </w:rPr>
        <w:br w:type="textWrapping"/>
      </w:r>
      <w:r>
        <w:rPr>
          <w:rFonts w:hint="default" w:ascii="Arial" w:hAnsi="Arial" w:eastAsia="LiberationSerif" w:cs="Arial"/>
          <w:b w:val="0"/>
          <w:i w:val="0"/>
          <w:color w:val="000000"/>
          <w:sz w:val="30"/>
        </w:rPr>
        <w:t>forward sequence, forcing them to confront the complexities of their relationship with an accelerated intensity.</w:t>
      </w:r>
    </w:p>
    <w:p w14:paraId="37F08E8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constant pressure of the situation revealed subtle cracks in their communication, minor misunderstandings that, under normal circumstances, would have been easily resolved, now simmered with an underlying tension. The exhaustion, both physical and emotional, gnawed at their patience. Sleep-deprived and emotionally frayed, there were moments when their usually harmonious rhythm faltered. Small arguments erupted, fueled by stress and fatigue, leaving them feeling drained and vulnerable.</w:t>
      </w:r>
    </w:p>
    <w:p w14:paraId="3270A19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particularly challenging evening, after a particularly grueling day at the hospital, Elias snapped at Olivia over a minor detail – a misplaced set of keys. The sharp words hung in the air, heavy with unspoken resentment and </w:t>
      </w:r>
      <w:r>
        <w:rPr>
          <w:rFonts w:hint="default" w:ascii="Arial" w:hAnsi="Arial" w:cs="Arial"/>
        </w:rPr>
        <w:br w:type="textWrapping"/>
      </w:r>
      <w:r>
        <w:rPr>
          <w:rFonts w:hint="default" w:ascii="Arial" w:hAnsi="Arial" w:eastAsia="LiberationSerif" w:cs="Arial"/>
          <w:b w:val="0"/>
          <w:i w:val="0"/>
          <w:color w:val="000000"/>
          <w:sz w:val="30"/>
        </w:rPr>
        <w:t>weariness. Olivia, equally exhausted and overwhelmed, responded with a curtness that surprised them both. The silence that followed was thick with unspoken accusations and hurt feelings. For the first time since their reconciliation, they were at odds, their usual understanding fractured by the relentless strain of the situation.</w:t>
      </w:r>
    </w:p>
    <w:p w14:paraId="7D75A064">
      <w:pPr>
        <w:rPr>
          <w:rFonts w:hint="default" w:ascii="Arial" w:hAnsi="Arial" w:cs="Arial"/>
        </w:rPr>
        <w:sectPr>
          <w:pgSz w:w="12240" w:h="15840"/>
          <w:pgMar w:top="1440" w:right="1800" w:bottom="1440" w:left="1800" w:header="720" w:footer="720" w:gutter="0"/>
          <w:cols w:space="720" w:num="1"/>
          <w:docGrid w:linePitch="360" w:charSpace="0"/>
        </w:sectPr>
      </w:pPr>
    </w:p>
    <w:p w14:paraId="135AEAB9">
      <w:pPr>
        <w:widowControl/>
        <w:autoSpaceDE w:val="0"/>
        <w:autoSpaceDN w:val="0"/>
        <w:spacing w:before="179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realization of this rift, in the quiet moments after their argument, hit them both with a force that surprised them.</w:t>
      </w:r>
    </w:p>
    <w:p w14:paraId="0D16B4CD">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had weathered the storm of uncertainty regarding Olivia's father, only to find themselves grappling with a new tempest within their own relationship. The fear, the </w:t>
      </w:r>
      <w:r>
        <w:rPr>
          <w:rFonts w:hint="default" w:ascii="Arial" w:hAnsi="Arial" w:cs="Arial"/>
        </w:rPr>
        <w:br w:type="textWrapping"/>
      </w:r>
      <w:r>
        <w:rPr>
          <w:rFonts w:hint="default" w:ascii="Arial" w:hAnsi="Arial" w:eastAsia="LiberationSerif" w:cs="Arial"/>
          <w:b w:val="0"/>
          <w:i w:val="0"/>
          <w:color w:val="000000"/>
          <w:sz w:val="30"/>
        </w:rPr>
        <w:t xml:space="preserve">exhaustion, the constant vigil – all of it had created a </w:t>
      </w:r>
      <w:r>
        <w:rPr>
          <w:rFonts w:hint="default" w:ascii="Arial" w:hAnsi="Arial" w:cs="Arial"/>
        </w:rPr>
        <w:br w:type="textWrapping"/>
      </w:r>
      <w:r>
        <w:rPr>
          <w:rFonts w:hint="default" w:ascii="Arial" w:hAnsi="Arial" w:eastAsia="LiberationSerif" w:cs="Arial"/>
          <w:b w:val="0"/>
          <w:i w:val="0"/>
          <w:color w:val="000000"/>
          <w:sz w:val="30"/>
        </w:rPr>
        <w:t xml:space="preserve">pressure cooker effect, threatening to overwhelm their </w:t>
      </w:r>
      <w:r>
        <w:rPr>
          <w:rFonts w:hint="default" w:ascii="Arial" w:hAnsi="Arial" w:cs="Arial"/>
        </w:rPr>
        <w:br w:type="textWrapping"/>
      </w:r>
      <w:r>
        <w:rPr>
          <w:rFonts w:hint="default" w:ascii="Arial" w:hAnsi="Arial" w:eastAsia="LiberationSerif" w:cs="Arial"/>
          <w:b w:val="0"/>
          <w:i w:val="0"/>
          <w:color w:val="000000"/>
          <w:sz w:val="30"/>
        </w:rPr>
        <w:t xml:space="preserve">newfound bond. It was a stark reminder that even the </w:t>
      </w:r>
      <w:r>
        <w:rPr>
          <w:rFonts w:hint="default" w:ascii="Arial" w:hAnsi="Arial" w:cs="Arial"/>
        </w:rPr>
        <w:br w:type="textWrapping"/>
      </w:r>
      <w:r>
        <w:rPr>
          <w:rFonts w:hint="default" w:ascii="Arial" w:hAnsi="Arial" w:eastAsia="LiberationSerif" w:cs="Arial"/>
          <w:b w:val="0"/>
          <w:i w:val="0"/>
          <w:color w:val="000000"/>
          <w:sz w:val="30"/>
        </w:rPr>
        <w:t xml:space="preserve">strongest relationships require constant nurturing and </w:t>
      </w:r>
      <w:r>
        <w:rPr>
          <w:rFonts w:hint="default" w:ascii="Arial" w:hAnsi="Arial" w:cs="Arial"/>
        </w:rPr>
        <w:br w:type="textWrapping"/>
      </w:r>
      <w:r>
        <w:rPr>
          <w:rFonts w:hint="default" w:ascii="Arial" w:hAnsi="Arial" w:eastAsia="LiberationSerif" w:cs="Arial"/>
          <w:b w:val="0"/>
          <w:i w:val="0"/>
          <w:color w:val="000000"/>
          <w:sz w:val="30"/>
        </w:rPr>
        <w:t>conscious effort, particularly in the face of adversity.</w:t>
      </w:r>
    </w:p>
    <w:p w14:paraId="5A97A73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morning, Elias took the initiative. He sought Olivia out, not with grand gestures or flowery apologies, but with a quiet sincerity that was far more powerful. He </w:t>
      </w:r>
      <w:r>
        <w:rPr>
          <w:rFonts w:hint="default" w:ascii="Arial" w:hAnsi="Arial" w:cs="Arial"/>
        </w:rPr>
        <w:br w:type="textWrapping"/>
      </w:r>
      <w:r>
        <w:rPr>
          <w:rFonts w:hint="default" w:ascii="Arial" w:hAnsi="Arial" w:eastAsia="LiberationSerif" w:cs="Arial"/>
          <w:b w:val="0"/>
          <w:i w:val="0"/>
          <w:color w:val="000000"/>
          <w:sz w:val="30"/>
        </w:rPr>
        <w:t xml:space="preserve">admitted his fault, acknowledging the toll the situation had taken on his patience and his behavior. Olivia, in turn, </w:t>
      </w:r>
      <w:r>
        <w:rPr>
          <w:rFonts w:hint="default" w:ascii="Arial" w:hAnsi="Arial" w:cs="Arial"/>
        </w:rPr>
        <w:br w:type="textWrapping"/>
      </w:r>
      <w:r>
        <w:rPr>
          <w:rFonts w:hint="default" w:ascii="Arial" w:hAnsi="Arial" w:eastAsia="LiberationSerif" w:cs="Arial"/>
          <w:b w:val="0"/>
          <w:i w:val="0"/>
          <w:color w:val="000000"/>
          <w:sz w:val="30"/>
        </w:rPr>
        <w:t xml:space="preserve">confessed her own shortcomings, admitting her own </w:t>
      </w:r>
      <w:r>
        <w:rPr>
          <w:rFonts w:hint="default" w:ascii="Arial" w:hAnsi="Arial" w:cs="Arial"/>
        </w:rPr>
        <w:br w:type="textWrapping"/>
      </w:r>
      <w:r>
        <w:rPr>
          <w:rFonts w:hint="default" w:ascii="Arial" w:hAnsi="Arial" w:eastAsia="LiberationSerif" w:cs="Arial"/>
          <w:b w:val="0"/>
          <w:i w:val="0"/>
          <w:color w:val="000000"/>
          <w:sz w:val="30"/>
        </w:rPr>
        <w:t>exhaustion and frustration. They didn't dwell on blame or recrimination; instead, they focused on finding solutions, on rebuilding the bridges that the stress had eroded.</w:t>
      </w:r>
    </w:p>
    <w:p w14:paraId="44BD139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initiated a series of small, deliberate actions to repair their communication. They scheduled short breaks from the hospital, prioritizing time for themselves, even if it was just a shared cup of coffee in a quiet corner, away from the emotional chaos of the ward. They re-established their </w:t>
      </w:r>
      <w:r>
        <w:rPr>
          <w:rFonts w:hint="default" w:ascii="Arial" w:hAnsi="Arial" w:cs="Arial"/>
        </w:rPr>
        <w:br w:type="textWrapping"/>
      </w:r>
      <w:r>
        <w:rPr>
          <w:rFonts w:hint="default" w:ascii="Arial" w:hAnsi="Arial" w:eastAsia="LiberationSerif" w:cs="Arial"/>
          <w:b w:val="0"/>
          <w:i w:val="0"/>
          <w:color w:val="000000"/>
          <w:sz w:val="30"/>
        </w:rPr>
        <w:t xml:space="preserve">evening routines, however modified, creating small pockets of normalcy within the tumultuous reality of their situation. They talked, not just about their father's condition, but about their feelings, their fears, and their frustrations, creating a space for open and honest communication, a crucial </w:t>
      </w:r>
      <w:r>
        <w:rPr>
          <w:rFonts w:hint="default" w:ascii="Arial" w:hAnsi="Arial" w:cs="Arial"/>
        </w:rPr>
        <w:br w:type="textWrapping"/>
      </w:r>
      <w:r>
        <w:rPr>
          <w:rFonts w:hint="default" w:ascii="Arial" w:hAnsi="Arial" w:eastAsia="LiberationSerif" w:cs="Arial"/>
          <w:b w:val="0"/>
          <w:i w:val="0"/>
          <w:color w:val="000000"/>
          <w:sz w:val="30"/>
        </w:rPr>
        <w:t>ingredient for weathering the storm.</w:t>
      </w:r>
    </w:p>
    <w:p w14:paraId="6A84A4E5">
      <w:pPr>
        <w:widowControl/>
        <w:autoSpaceDE w:val="0"/>
        <w:autoSpaceDN w:val="0"/>
        <w:spacing w:before="360" w:after="0" w:line="360" w:lineRule="exact"/>
        <w:ind w:left="1000" w:right="2016" w:firstLine="0"/>
        <w:jc w:val="left"/>
        <w:rPr>
          <w:rFonts w:hint="default" w:ascii="Arial" w:hAnsi="Arial" w:cs="Arial"/>
        </w:rPr>
      </w:pPr>
      <w:r>
        <w:rPr>
          <w:rFonts w:hint="default" w:ascii="Arial" w:hAnsi="Arial" w:eastAsia="LiberationSerif" w:cs="Arial"/>
          <w:b w:val="0"/>
          <w:i w:val="0"/>
          <w:color w:val="000000"/>
          <w:sz w:val="30"/>
        </w:rPr>
        <w:t>Their problem-solving skills, usually sharp and collaborative, were also tested. The sheer volume of</w:t>
      </w:r>
    </w:p>
    <w:p w14:paraId="779DEE09">
      <w:pPr>
        <w:rPr>
          <w:rFonts w:hint="default" w:ascii="Arial" w:hAnsi="Arial" w:cs="Arial"/>
        </w:rPr>
        <w:sectPr>
          <w:pgSz w:w="12240" w:h="15840"/>
          <w:pgMar w:top="1440" w:right="1800" w:bottom="1440" w:left="1800" w:header="720" w:footer="720" w:gutter="0"/>
          <w:cols w:space="720" w:num="1"/>
          <w:docGrid w:linePitch="360" w:charSpace="0"/>
        </w:sectPr>
      </w:pPr>
    </w:p>
    <w:p w14:paraId="12181E62">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decisions – from medical treatments to logistical </w:t>
      </w:r>
      <w:r>
        <w:rPr>
          <w:rFonts w:hint="default" w:ascii="Arial" w:hAnsi="Arial" w:cs="Arial"/>
        </w:rPr>
        <w:br w:type="textWrapping"/>
      </w:r>
      <w:r>
        <w:rPr>
          <w:rFonts w:hint="default" w:ascii="Arial" w:hAnsi="Arial" w:eastAsia="LiberationSerif" w:cs="Arial"/>
          <w:b w:val="0"/>
          <w:i w:val="0"/>
          <w:color w:val="000000"/>
          <w:sz w:val="30"/>
        </w:rPr>
        <w:t xml:space="preserve">arrangements – seemed overwhelming. There were times when they disagreed on the best course of action, resulting in tense moments of negotiation and compromise. However, their shared commitment to their shared goal – ensuring the best possible outcome for Olivia's father – fueled their ability to overcome these obstacles. They learned to listen to each other, to respect each other's perspectives, and to find </w:t>
      </w:r>
      <w:r>
        <w:rPr>
          <w:rFonts w:hint="default" w:ascii="Arial" w:hAnsi="Arial" w:cs="Arial"/>
        </w:rPr>
        <w:br w:type="textWrapping"/>
      </w:r>
      <w:r>
        <w:rPr>
          <w:rFonts w:hint="default" w:ascii="Arial" w:hAnsi="Arial" w:eastAsia="LiberationSerif" w:cs="Arial"/>
          <w:b w:val="0"/>
          <w:i w:val="0"/>
          <w:color w:val="000000"/>
          <w:sz w:val="30"/>
        </w:rPr>
        <w:t>solutions that honored their shared values and goals. These moments of collaborative problem-solving, while fraught with tension at times, cemented their bond, demonstrating the resilience of their partnership.</w:t>
      </w:r>
    </w:p>
    <w:p w14:paraId="20645DCD">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Beyond the immediate crisis of Olivia's father's illness, they faced other unexpected challenges. Financial pressures arose, as Olivia had to take an extended leave from work, disrupting their carefully planned financial stability. The emotional strain of the situation extended to their social circles, with friends and family offering well-meaning but sometimes conflicting advice. They had to navigate these external pressures with a newfound maturity and resilience, leveraging their combined strengths and resources to </w:t>
      </w:r>
      <w:r>
        <w:rPr>
          <w:rFonts w:hint="default" w:ascii="Arial" w:hAnsi="Arial" w:cs="Arial"/>
        </w:rPr>
        <w:br w:type="textWrapping"/>
      </w:r>
      <w:r>
        <w:rPr>
          <w:rFonts w:hint="default" w:ascii="Arial" w:hAnsi="Arial" w:eastAsia="LiberationSerif" w:cs="Arial"/>
          <w:b w:val="0"/>
          <w:i w:val="0"/>
          <w:color w:val="000000"/>
          <w:sz w:val="30"/>
        </w:rPr>
        <w:t>overcome each hurdle.</w:t>
      </w:r>
    </w:p>
    <w:p w14:paraId="342124D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experience proved to be a crucible, refining their </w:t>
      </w:r>
      <w:r>
        <w:rPr>
          <w:rFonts w:hint="default" w:ascii="Arial" w:hAnsi="Arial" w:cs="Arial"/>
        </w:rPr>
        <w:br w:type="textWrapping"/>
      </w:r>
      <w:r>
        <w:rPr>
          <w:rFonts w:hint="default" w:ascii="Arial" w:hAnsi="Arial" w:eastAsia="LiberationSerif" w:cs="Arial"/>
          <w:b w:val="0"/>
          <w:i w:val="0"/>
          <w:color w:val="000000"/>
          <w:sz w:val="30"/>
        </w:rPr>
        <w:t xml:space="preserve">relationship and strengthening their commitment to each other. The shared adversity, while painful and demanding, deepened their understanding and empathy. They learned to lean on each other not just for emotional support but for practical assistance as well. They discovered new facets of each other's character – strength, resilience, and an </w:t>
      </w:r>
      <w:r>
        <w:rPr>
          <w:rFonts w:hint="default" w:ascii="Arial" w:hAnsi="Arial" w:cs="Arial"/>
        </w:rPr>
        <w:br w:type="textWrapping"/>
      </w:r>
      <w:r>
        <w:rPr>
          <w:rFonts w:hint="default" w:ascii="Arial" w:hAnsi="Arial" w:eastAsia="LiberationSerif" w:cs="Arial"/>
          <w:b w:val="0"/>
          <w:i w:val="0"/>
          <w:color w:val="000000"/>
          <w:sz w:val="30"/>
        </w:rPr>
        <w:t>unwavering commitment to overcoming challenges together.</w:t>
      </w:r>
    </w:p>
    <w:p w14:paraId="033AF014">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shared challenges transformed their relationship, </w:t>
      </w:r>
      <w:r>
        <w:rPr>
          <w:rFonts w:hint="default" w:ascii="Arial" w:hAnsi="Arial" w:cs="Arial"/>
        </w:rPr>
        <w:br w:type="textWrapping"/>
      </w:r>
      <w:r>
        <w:rPr>
          <w:rFonts w:hint="default" w:ascii="Arial" w:hAnsi="Arial" w:eastAsia="LiberationSerif" w:cs="Arial"/>
          <w:b w:val="0"/>
          <w:i w:val="0"/>
          <w:color w:val="000000"/>
          <w:sz w:val="30"/>
        </w:rPr>
        <w:t>moving it beyond the initial romantic spark to a deeper, more enduring partnership based on mutual respect, trust, and an unshakeable commitment.</w:t>
      </w:r>
    </w:p>
    <w:p w14:paraId="4413D342">
      <w:pPr>
        <w:rPr>
          <w:rFonts w:hint="default" w:ascii="Arial" w:hAnsi="Arial" w:cs="Arial"/>
        </w:rPr>
        <w:sectPr>
          <w:pgSz w:w="12240" w:h="15840"/>
          <w:pgMar w:top="1440" w:right="1800" w:bottom="1440" w:left="1800" w:header="720" w:footer="720" w:gutter="0"/>
          <w:cols w:space="720" w:num="1"/>
          <w:docGrid w:linePitch="360" w:charSpace="0"/>
        </w:sectPr>
      </w:pPr>
    </w:p>
    <w:p w14:paraId="7093E7C6">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Olivia's father's health slowly improved, a sense of relief washed over them, gradually replacing the pervasive anxiety. The progress was incremental, marked by small victories and setbacks, but the overall trajectory was positive. The shared experience of this journey solidified their bond, creating a foundation of trust and resilience that would serve them well in the future. The ordeal wasn't merely a test; it was a </w:t>
      </w:r>
      <w:r>
        <w:rPr>
          <w:rFonts w:hint="default" w:ascii="Arial" w:hAnsi="Arial" w:cs="Arial"/>
        </w:rPr>
        <w:br w:type="textWrapping"/>
      </w:r>
      <w:r>
        <w:rPr>
          <w:rFonts w:hint="default" w:ascii="Arial" w:hAnsi="Arial" w:eastAsia="LiberationSerif" w:cs="Arial"/>
          <w:b w:val="0"/>
          <w:i w:val="0"/>
          <w:color w:val="000000"/>
          <w:sz w:val="30"/>
        </w:rPr>
        <w:t xml:space="preserve">transformative experience, a powerful affirmation of their love and a testament to their ability to navigate life's </w:t>
      </w:r>
      <w:r>
        <w:rPr>
          <w:rFonts w:hint="default" w:ascii="Arial" w:hAnsi="Arial" w:cs="Arial"/>
        </w:rPr>
        <w:br w:type="textWrapping"/>
      </w:r>
      <w:r>
        <w:rPr>
          <w:rFonts w:hint="default" w:ascii="Arial" w:hAnsi="Arial" w:eastAsia="LiberationSerif" w:cs="Arial"/>
          <w:b w:val="0"/>
          <w:i w:val="0"/>
          <w:color w:val="000000"/>
          <w:sz w:val="30"/>
        </w:rPr>
        <w:t>unpredictable turns.</w:t>
      </w:r>
    </w:p>
    <w:p w14:paraId="0715ECD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return to normalcy wasn't immediate. The emotional scars of the experience lingered, but the couple had acquired a new perspective, a deeper understanding of their own strengths and weaknesses, and a renewed appreciation for the fragility and the resilience of human life and </w:t>
      </w:r>
      <w:r>
        <w:rPr>
          <w:rFonts w:hint="default" w:ascii="Arial" w:hAnsi="Arial" w:cs="Arial"/>
        </w:rPr>
        <w:br w:type="textWrapping"/>
      </w:r>
      <w:r>
        <w:rPr>
          <w:rFonts w:hint="default" w:ascii="Arial" w:hAnsi="Arial" w:eastAsia="LiberationSerif" w:cs="Arial"/>
          <w:b w:val="0"/>
          <w:i w:val="0"/>
          <w:color w:val="000000"/>
          <w:sz w:val="30"/>
        </w:rPr>
        <w:t xml:space="preserve">relationships. Their love story, once a quiet melody, had become a complex symphony, filled with both joy and </w:t>
      </w:r>
      <w:r>
        <w:rPr>
          <w:rFonts w:hint="default" w:ascii="Arial" w:hAnsi="Arial" w:cs="Arial"/>
        </w:rPr>
        <w:br w:type="textWrapping"/>
      </w:r>
      <w:r>
        <w:rPr>
          <w:rFonts w:hint="default" w:ascii="Arial" w:hAnsi="Arial" w:eastAsia="LiberationSerif" w:cs="Arial"/>
          <w:b w:val="0"/>
          <w:i w:val="0"/>
          <w:color w:val="000000"/>
          <w:sz w:val="30"/>
        </w:rPr>
        <w:t xml:space="preserve">sorrow, triumph and adversity. And it was through these shared experiences, the highs and the lows, that their love had been forged and tested, emerging stronger and more profound than before. They had faced life’s unpredictability head-on, and their love had not only survived but thrived in the aftermath. Their bond, tested by fire, was now tempered steel, stronger and more enduring than ever before. The unexpected storm had not broken them; it had made them stronger, their love deepened, and their commitment </w:t>
      </w:r>
      <w:r>
        <w:rPr>
          <w:rFonts w:hint="default" w:ascii="Arial" w:hAnsi="Arial" w:cs="Arial"/>
        </w:rPr>
        <w:br w:type="textWrapping"/>
      </w:r>
      <w:r>
        <w:rPr>
          <w:rFonts w:hint="default" w:ascii="Arial" w:hAnsi="Arial" w:eastAsia="LiberationSerif" w:cs="Arial"/>
          <w:b w:val="0"/>
          <w:i w:val="0"/>
          <w:color w:val="000000"/>
          <w:sz w:val="30"/>
        </w:rPr>
        <w:t>unshakeable. Their journey had been unexpectedly arduous, but it had led them to a place of deeper understanding and a love that transcended the challenges they had faced. They were not just lovers; they were partners, companions, and confidants, forged in the crucible of shared adversity, their love a testament to the power of resilience and commitment.</w:t>
      </w:r>
    </w:p>
    <w:p w14:paraId="43681FA8">
      <w:pPr>
        <w:rPr>
          <w:rFonts w:hint="default" w:ascii="Arial" w:hAnsi="Arial" w:cs="Arial"/>
        </w:rPr>
        <w:sectPr>
          <w:pgSz w:w="12240" w:h="15840"/>
          <w:pgMar w:top="1440" w:right="1800" w:bottom="1440" w:left="1800" w:header="720" w:footer="720" w:gutter="0"/>
          <w:cols w:space="720" w:num="1"/>
          <w:docGrid w:linePitch="360" w:charSpace="0"/>
        </w:sectPr>
      </w:pPr>
    </w:p>
    <w:p w14:paraId="032EBD99">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Supporting Each Other</w:t>
      </w:r>
    </w:p>
    <w:p w14:paraId="1A5DD133">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quiet hum of the refrigerator, a stark contrast to the cacophony of the hospital, was their new soundtrack. Their small apartment, once a haven of playful banter and shared dreams, had become a staging ground for their tireless vigil. Empty takeout containers and half-finished cups of coffee littered the counters, silent witnesses to their relentless efforts. They moved through their days in a state of semi-somnambulism, fueled by adrenaline and a shared </w:t>
      </w:r>
      <w:r>
        <w:rPr>
          <w:rFonts w:hint="default" w:ascii="Arial" w:hAnsi="Arial" w:cs="Arial"/>
        </w:rPr>
        <w:br w:type="textWrapping"/>
      </w:r>
      <w:r>
        <w:rPr>
          <w:rFonts w:hint="default" w:ascii="Arial" w:hAnsi="Arial" w:eastAsia="LiberationSerif" w:cs="Arial"/>
          <w:b w:val="0"/>
          <w:i w:val="0"/>
          <w:color w:val="000000"/>
          <w:sz w:val="30"/>
        </w:rPr>
        <w:t>determination to navigate this unforeseen storm.</w:t>
      </w:r>
    </w:p>
    <w:p w14:paraId="7A663AA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ever the pragmatist, took on the logistical burden. He meticulously organized their schedules, coordinating hospital visits, managing appointments with specialists, and </w:t>
      </w:r>
      <w:r>
        <w:rPr>
          <w:rFonts w:hint="default" w:ascii="Arial" w:hAnsi="Arial" w:cs="Arial"/>
        </w:rPr>
        <w:br w:type="textWrapping"/>
      </w:r>
      <w:r>
        <w:rPr>
          <w:rFonts w:hint="default" w:ascii="Arial" w:hAnsi="Arial" w:eastAsia="LiberationSerif" w:cs="Arial"/>
          <w:b w:val="0"/>
          <w:i w:val="0"/>
          <w:color w:val="000000"/>
          <w:sz w:val="30"/>
        </w:rPr>
        <w:t xml:space="preserve">navigating the complex maze of medical insurance </w:t>
      </w:r>
      <w:r>
        <w:rPr>
          <w:rFonts w:hint="default" w:ascii="Arial" w:hAnsi="Arial" w:cs="Arial"/>
        </w:rPr>
        <w:br w:type="textWrapping"/>
      </w:r>
      <w:r>
        <w:rPr>
          <w:rFonts w:hint="default" w:ascii="Arial" w:hAnsi="Arial" w:eastAsia="LiberationSerif" w:cs="Arial"/>
          <w:b w:val="0"/>
          <w:i w:val="0"/>
          <w:color w:val="000000"/>
          <w:sz w:val="30"/>
        </w:rPr>
        <w:t xml:space="preserve">paperwork. His meticulous nature, often seen as a minor quirk, now proved invaluable, providing a much-needed sense of order amidst the chaos. He handled the mundane tasks with a quiet efficiency, freeing Olivia to focus on her emotional support of her father and on maintaining a </w:t>
      </w:r>
      <w:r>
        <w:rPr>
          <w:rFonts w:hint="default" w:ascii="Arial" w:hAnsi="Arial" w:cs="Arial"/>
        </w:rPr>
        <w:br w:type="textWrapping"/>
      </w:r>
      <w:r>
        <w:rPr>
          <w:rFonts w:hint="default" w:ascii="Arial" w:hAnsi="Arial" w:eastAsia="LiberationSerif" w:cs="Arial"/>
          <w:b w:val="0"/>
          <w:i w:val="0"/>
          <w:color w:val="000000"/>
          <w:sz w:val="30"/>
        </w:rPr>
        <w:t>semblance of normalcy within their shared life.</w:t>
      </w:r>
    </w:p>
    <w:p w14:paraId="047B4B5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a whirlwind of emotions one moment and a pillar of strength the next, channeled her energy into caring for her father. She spent hours at his bedside, reading aloud, holding his hand, and whispering words of comfort. She became a translator between the medical staff and her father, ensuring that he understood his treatment and that his concerns were addressed. Her empathy, her intuitive understanding of his unspoken needs, provided a balm to his anxieties, a </w:t>
      </w:r>
      <w:r>
        <w:rPr>
          <w:rFonts w:hint="default" w:ascii="Arial" w:hAnsi="Arial" w:cs="Arial"/>
        </w:rPr>
        <w:br w:type="textWrapping"/>
      </w:r>
      <w:r>
        <w:rPr>
          <w:rFonts w:hint="default" w:ascii="Arial" w:hAnsi="Arial" w:eastAsia="LiberationSerif" w:cs="Arial"/>
          <w:b w:val="0"/>
          <w:i w:val="0"/>
          <w:color w:val="000000"/>
          <w:sz w:val="30"/>
        </w:rPr>
        <w:t>counterpoint to the sterile environment and the harsh reality of his condition.</w:t>
      </w:r>
    </w:p>
    <w:p w14:paraId="5767FB4B">
      <w:pPr>
        <w:rPr>
          <w:rFonts w:hint="default" w:ascii="Arial" w:hAnsi="Arial" w:cs="Arial"/>
        </w:rPr>
        <w:sectPr>
          <w:pgSz w:w="12240" w:h="15840"/>
          <w:pgMar w:top="1440" w:right="1800" w:bottom="1440" w:left="1800" w:header="720" w:footer="720" w:gutter="0"/>
          <w:cols w:space="720" w:num="1"/>
          <w:docGrid w:linePitch="360" w:charSpace="0"/>
        </w:sectPr>
      </w:pPr>
    </w:p>
    <w:p w14:paraId="6CB6989D">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apartment, a sanctuary amidst the turbulence, became a space of quiet intimacy. The shared meals, prepared hastily in between hospital visits, were punctuated by moments of quiet contemplation and unspoken understanding. The </w:t>
      </w:r>
      <w:r>
        <w:rPr>
          <w:rFonts w:hint="default" w:ascii="Arial" w:hAnsi="Arial" w:cs="Arial"/>
        </w:rPr>
        <w:br w:type="textWrapping"/>
      </w:r>
      <w:r>
        <w:rPr>
          <w:rFonts w:hint="default" w:ascii="Arial" w:hAnsi="Arial" w:eastAsia="LiberationSerif" w:cs="Arial"/>
          <w:b w:val="0"/>
          <w:i w:val="0"/>
          <w:color w:val="000000"/>
          <w:sz w:val="30"/>
        </w:rPr>
        <w:t xml:space="preserve">exhaustion they carried was palpable, yet they found solace in each other's presence, a silent acknowledgment of their shared journey. Evenings were spent side-by-side, </w:t>
      </w:r>
      <w:r>
        <w:rPr>
          <w:rFonts w:hint="default" w:ascii="Arial" w:hAnsi="Arial" w:cs="Arial"/>
        </w:rPr>
        <w:br w:type="textWrapping"/>
      </w:r>
      <w:r>
        <w:rPr>
          <w:rFonts w:hint="default" w:ascii="Arial" w:hAnsi="Arial" w:eastAsia="LiberationSerif" w:cs="Arial"/>
          <w:b w:val="0"/>
          <w:i w:val="0"/>
          <w:color w:val="000000"/>
          <w:sz w:val="30"/>
        </w:rPr>
        <w:t>sometimes watching old movies, sometimes simply holding each other, finding comfort in the familiar rhythm of their touch.</w:t>
      </w:r>
    </w:p>
    <w:p w14:paraId="243D1ADC">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Their support extended beyond the physical and emotional realm. They recognized the growing financial strain, the unexpected costs associated with Olivia's father's illness.</w:t>
      </w:r>
    </w:p>
    <w:p w14:paraId="0904FA33">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despite his own anxieties, took on extra freelance work, burning the midnight oil to supplement their income. Olivia, with her sharp mind, explored options for financial assistance, navigating the complex labyrinth of social </w:t>
      </w:r>
      <w:r>
        <w:rPr>
          <w:rFonts w:hint="default" w:ascii="Arial" w:hAnsi="Arial" w:cs="Arial"/>
        </w:rPr>
        <w:br w:type="textWrapping"/>
      </w:r>
      <w:r>
        <w:rPr>
          <w:rFonts w:hint="default" w:ascii="Arial" w:hAnsi="Arial" w:eastAsia="LiberationSerif" w:cs="Arial"/>
          <w:b w:val="0"/>
          <w:i w:val="0"/>
          <w:color w:val="000000"/>
          <w:sz w:val="30"/>
        </w:rPr>
        <w:t>programs and support networks. They tackled these practical challenges as a team, their strengths complementing each other, their shared determination unwavering.</w:t>
      </w:r>
    </w:p>
    <w:p w14:paraId="296AEEE3">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There were moments, of course, when the weight of their circumstances threatened to overwhelm them. Sleepless nights were punctuated by hushed whispers of fear and doubt. The emotional toll of the situation took its toll, manifesting in subtle ways – sharp words spoken in </w:t>
      </w:r>
      <w:r>
        <w:rPr>
          <w:rFonts w:hint="default" w:ascii="Arial" w:hAnsi="Arial" w:cs="Arial"/>
        </w:rPr>
        <w:br w:type="textWrapping"/>
      </w:r>
      <w:r>
        <w:rPr>
          <w:rFonts w:hint="default" w:ascii="Arial" w:hAnsi="Arial" w:eastAsia="LiberationSerif" w:cs="Arial"/>
          <w:b w:val="0"/>
          <w:i w:val="0"/>
          <w:color w:val="000000"/>
          <w:sz w:val="30"/>
        </w:rPr>
        <w:t>frustration, fleeting moments of resentment, brief lapses in their usually harmonious communication. But these were fleeting moments, quickly acknowledged and addressed. Their love, nurtured through shared adversity, proved more resilient than they had ever imagined.</w:t>
      </w:r>
    </w:p>
    <w:p w14:paraId="0356FE2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Their friends and family rallied around them, offering support in tangible and intangible ways. Meals arrived at their doorstep, prepared with love by concerned friends and</w:t>
      </w:r>
    </w:p>
    <w:p w14:paraId="295A1AF8">
      <w:pPr>
        <w:rPr>
          <w:rFonts w:hint="default" w:ascii="Arial" w:hAnsi="Arial" w:cs="Arial"/>
        </w:rPr>
        <w:sectPr>
          <w:pgSz w:w="12240" w:h="15840"/>
          <w:pgMar w:top="1440" w:right="1800" w:bottom="1440" w:left="1800" w:header="720" w:footer="720" w:gutter="0"/>
          <w:cols w:space="720" w:num="1"/>
          <w:docGrid w:linePitch="360" w:charSpace="0"/>
        </w:sectPr>
      </w:pPr>
    </w:p>
    <w:p w14:paraId="3FFEFA33">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relatives. Offers of childcare, errands, and emotional support flowed freely. Yet, navigating the well-intentioned advice and conflicting opinions became a task in itself. They </w:t>
      </w:r>
      <w:r>
        <w:rPr>
          <w:rFonts w:hint="default" w:ascii="Arial" w:hAnsi="Arial" w:cs="Arial"/>
        </w:rPr>
        <w:br w:type="textWrapping"/>
      </w:r>
      <w:r>
        <w:rPr>
          <w:rFonts w:hint="default" w:ascii="Arial" w:hAnsi="Arial" w:eastAsia="LiberationSerif" w:cs="Arial"/>
          <w:b w:val="0"/>
          <w:i w:val="0"/>
          <w:color w:val="000000"/>
          <w:sz w:val="30"/>
        </w:rPr>
        <w:t xml:space="preserve">learned to discern the helpful from the unhelpful, to filter the noise and focus on what truly mattered – their shared </w:t>
      </w:r>
      <w:r>
        <w:rPr>
          <w:rFonts w:hint="default" w:ascii="Arial" w:hAnsi="Arial" w:cs="Arial"/>
        </w:rPr>
        <w:br w:type="textWrapping"/>
      </w:r>
      <w:r>
        <w:rPr>
          <w:rFonts w:hint="default" w:ascii="Arial" w:hAnsi="Arial" w:eastAsia="LiberationSerif" w:cs="Arial"/>
          <w:b w:val="0"/>
          <w:i w:val="0"/>
          <w:color w:val="000000"/>
          <w:sz w:val="30"/>
        </w:rPr>
        <w:t>commitment to each other and to Olivia's father.</w:t>
      </w:r>
    </w:p>
    <w:p w14:paraId="32C556E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particular evening, after a particularly emotionally draining day at the hospital, Olivia found Elias curled up on the sofa, his face buried in his hands. He was usually so composed, so in control, and seeing him so visibly </w:t>
      </w:r>
      <w:r>
        <w:rPr>
          <w:rFonts w:hint="default" w:ascii="Arial" w:hAnsi="Arial" w:cs="Arial"/>
        </w:rPr>
        <w:br w:type="textWrapping"/>
      </w:r>
      <w:r>
        <w:rPr>
          <w:rFonts w:hint="default" w:ascii="Arial" w:hAnsi="Arial" w:eastAsia="LiberationSerif" w:cs="Arial"/>
          <w:b w:val="0"/>
          <w:i w:val="0"/>
          <w:color w:val="000000"/>
          <w:sz w:val="30"/>
        </w:rPr>
        <w:t xml:space="preserve">vulnerable pierced Olivia's heart. She sat beside him, gently placing a hand on his shoulder. He didn't speak, but the silent gesture conveyed volumes. She simply sat with him, offering a silent presence, a quiet understanding. Later, after a long silence, he looked up at her, a single tear tracing a path </w:t>
      </w:r>
      <w:r>
        <w:rPr>
          <w:rFonts w:hint="default" w:ascii="Arial" w:hAnsi="Arial" w:cs="Arial"/>
        </w:rPr>
        <w:br w:type="textWrapping"/>
      </w:r>
      <w:r>
        <w:rPr>
          <w:rFonts w:hint="default" w:ascii="Arial" w:hAnsi="Arial" w:eastAsia="LiberationSerif" w:cs="Arial"/>
          <w:b w:val="0"/>
          <w:i w:val="0"/>
          <w:color w:val="000000"/>
          <w:sz w:val="30"/>
        </w:rPr>
        <w:t xml:space="preserve">through the weariness on his face. "I'm scared," he </w:t>
      </w:r>
      <w:r>
        <w:rPr>
          <w:rFonts w:hint="default" w:ascii="Arial" w:hAnsi="Arial" w:cs="Arial"/>
        </w:rPr>
        <w:br w:type="textWrapping"/>
      </w:r>
      <w:r>
        <w:rPr>
          <w:rFonts w:hint="default" w:ascii="Arial" w:hAnsi="Arial" w:eastAsia="LiberationSerif" w:cs="Arial"/>
          <w:b w:val="0"/>
          <w:i w:val="0"/>
          <w:color w:val="000000"/>
          <w:sz w:val="30"/>
        </w:rPr>
        <w:t xml:space="preserve">whispered, his voice barely audible. Olivia didn't offer </w:t>
      </w:r>
      <w:r>
        <w:rPr>
          <w:rFonts w:hint="default" w:ascii="Arial" w:hAnsi="Arial" w:cs="Arial"/>
        </w:rPr>
        <w:br w:type="textWrapping"/>
      </w:r>
      <w:r>
        <w:rPr>
          <w:rFonts w:hint="default" w:ascii="Arial" w:hAnsi="Arial" w:eastAsia="LiberationSerif" w:cs="Arial"/>
          <w:b w:val="0"/>
          <w:i w:val="0"/>
          <w:color w:val="000000"/>
          <w:sz w:val="30"/>
        </w:rPr>
        <w:t xml:space="preserve">platitudes or empty reassurances. Instead, she simply took his hand, her touch a silent affirmation of her love and </w:t>
      </w:r>
      <w:r>
        <w:rPr>
          <w:rFonts w:hint="default" w:ascii="Arial" w:hAnsi="Arial" w:cs="Arial"/>
        </w:rPr>
        <w:br w:type="textWrapping"/>
      </w:r>
      <w:r>
        <w:rPr>
          <w:rFonts w:hint="default" w:ascii="Arial" w:hAnsi="Arial" w:eastAsia="LiberationSerif" w:cs="Arial"/>
          <w:b w:val="0"/>
          <w:i w:val="0"/>
          <w:color w:val="000000"/>
          <w:sz w:val="30"/>
        </w:rPr>
        <w:t>unwavering support.</w:t>
      </w:r>
    </w:p>
    <w:p w14:paraId="075E6FC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experience of caring for Olivia's father became a </w:t>
      </w:r>
      <w:r>
        <w:rPr>
          <w:rFonts w:hint="default" w:ascii="Arial" w:hAnsi="Arial" w:cs="Arial"/>
        </w:rPr>
        <w:br w:type="textWrapping"/>
      </w:r>
      <w:r>
        <w:rPr>
          <w:rFonts w:hint="default" w:ascii="Arial" w:hAnsi="Arial" w:eastAsia="LiberationSerif" w:cs="Arial"/>
          <w:b w:val="0"/>
          <w:i w:val="0"/>
          <w:color w:val="000000"/>
          <w:sz w:val="30"/>
        </w:rPr>
        <w:t xml:space="preserve">crucible, refining their relationship and forging a deeper bond. They learned the true meaning of partnership, of mutual respect and unwavering commitment. The mundane tasks, the shared anxieties, the moments of fear and </w:t>
      </w:r>
      <w:r>
        <w:rPr>
          <w:rFonts w:hint="default" w:ascii="Arial" w:hAnsi="Arial" w:cs="Arial"/>
        </w:rPr>
        <w:br w:type="textWrapping"/>
      </w:r>
      <w:r>
        <w:rPr>
          <w:rFonts w:hint="default" w:ascii="Arial" w:hAnsi="Arial" w:eastAsia="LiberationSerif" w:cs="Arial"/>
          <w:b w:val="0"/>
          <w:i w:val="0"/>
          <w:color w:val="000000"/>
          <w:sz w:val="30"/>
        </w:rPr>
        <w:t xml:space="preserve">vulnerability – all contributed to a deepening of their </w:t>
      </w:r>
      <w:r>
        <w:rPr>
          <w:rFonts w:hint="default" w:ascii="Arial" w:hAnsi="Arial" w:cs="Arial"/>
        </w:rPr>
        <w:br w:type="textWrapping"/>
      </w:r>
      <w:r>
        <w:rPr>
          <w:rFonts w:hint="default" w:ascii="Arial" w:hAnsi="Arial" w:eastAsia="LiberationSerif" w:cs="Arial"/>
          <w:b w:val="0"/>
          <w:i w:val="0"/>
          <w:color w:val="000000"/>
          <w:sz w:val="30"/>
        </w:rPr>
        <w:t xml:space="preserve">understanding, a strengthening of their commitment to each other. They were not merely lovers; they were teammates, comrades-in-arms, facing life's unpredictable challenges together. Their shared journey, however arduous, </w:t>
      </w:r>
      <w:r>
        <w:rPr>
          <w:rFonts w:hint="default" w:ascii="Arial" w:hAnsi="Arial" w:cs="Arial"/>
        </w:rPr>
        <w:br w:type="textWrapping"/>
      </w:r>
      <w:r>
        <w:rPr>
          <w:rFonts w:hint="default" w:ascii="Arial" w:hAnsi="Arial" w:eastAsia="LiberationSerif" w:cs="Arial"/>
          <w:b w:val="0"/>
          <w:i w:val="0"/>
          <w:color w:val="000000"/>
          <w:sz w:val="30"/>
        </w:rPr>
        <w:t>transformed their relationship, building a foundation of trust and resilience that would withstand the test of time.</w:t>
      </w:r>
    </w:p>
    <w:p w14:paraId="1B871C91">
      <w:pPr>
        <w:rPr>
          <w:rFonts w:hint="default" w:ascii="Arial" w:hAnsi="Arial" w:cs="Arial"/>
        </w:rPr>
        <w:sectPr>
          <w:pgSz w:w="12240" w:h="15840"/>
          <w:pgMar w:top="1440" w:right="1800" w:bottom="1440" w:left="1800" w:header="720" w:footer="720" w:gutter="0"/>
          <w:cols w:space="720" w:num="1"/>
          <w:docGrid w:linePitch="360" w:charSpace="0"/>
        </w:sectPr>
      </w:pPr>
    </w:p>
    <w:p w14:paraId="2971FCAA">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Olivia’s father's health gradually improved, the tension in their small apartment eased. The laughter, once muted, </w:t>
      </w:r>
      <w:r>
        <w:rPr>
          <w:rFonts w:hint="default" w:ascii="Arial" w:hAnsi="Arial" w:cs="Arial"/>
        </w:rPr>
        <w:br w:type="textWrapping"/>
      </w:r>
      <w:r>
        <w:rPr>
          <w:rFonts w:hint="default" w:ascii="Arial" w:hAnsi="Arial" w:eastAsia="LiberationSerif" w:cs="Arial"/>
          <w:b w:val="0"/>
          <w:i w:val="0"/>
          <w:color w:val="000000"/>
          <w:sz w:val="30"/>
        </w:rPr>
        <w:t xml:space="preserve">returned, a welcome sound that echoed the return of hope. The shared anxiety receded, replaced by a collective sigh of relief. Their apartment, once a staging ground for a constant vigil, slowly transformed back into their sanctuary, a space of shared dreams and quiet contentment. The scars of the experience remained, etched into their memories, but they were scars of resilience, reminders of their shared journey and the strength of their bond. Their love story, once a tender melody, had been enriched by the complexities of their </w:t>
      </w:r>
      <w:r>
        <w:rPr>
          <w:rFonts w:hint="default" w:ascii="Arial" w:hAnsi="Arial" w:cs="Arial"/>
        </w:rPr>
        <w:br w:type="textWrapping"/>
      </w:r>
      <w:r>
        <w:rPr>
          <w:rFonts w:hint="default" w:ascii="Arial" w:hAnsi="Arial" w:eastAsia="LiberationSerif" w:cs="Arial"/>
          <w:b w:val="0"/>
          <w:i w:val="0"/>
          <w:color w:val="000000"/>
          <w:sz w:val="30"/>
        </w:rPr>
        <w:t>shared experience, emerging stronger and more enduring, a testament to their ability to navigate life's unpredictable twists and turns, hand in hand, heart to heart.</w:t>
      </w:r>
    </w:p>
    <w:p w14:paraId="08480B1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return to normalcy wasn't a sudden switch but a gradual unfolding. The emotional resonance of their ordeal lingered, a soft hum beneath the surface of their daily lives. Yet, their love, refined by fire, emerged stronger, deeper, and more resilient. They had faced life's unpredictability, not as </w:t>
      </w:r>
      <w:r>
        <w:rPr>
          <w:rFonts w:hint="default" w:ascii="Arial" w:hAnsi="Arial" w:cs="Arial"/>
        </w:rPr>
        <w:br w:type="textWrapping"/>
      </w:r>
      <w:r>
        <w:rPr>
          <w:rFonts w:hint="default" w:ascii="Arial" w:hAnsi="Arial" w:eastAsia="LiberationSerif" w:cs="Arial"/>
          <w:b w:val="0"/>
          <w:i w:val="0"/>
          <w:color w:val="000000"/>
          <w:sz w:val="30"/>
        </w:rPr>
        <w:t xml:space="preserve">individuals but as a united force, their love a guiding star amidst the storm. They had learned to lean on each other, to rely on each other, to cherish each other, their bond forged in the crucible of shared adversity, a testament to the power of commitment, resilience, and enduring love. They emerged from the experience not just as survivors, but as partners transformed, their love a beacon of hope, a testament to the strength of the human spirit and the enduring power of love in the face of adversity. Their journey had been a testament to the enduring power of their love, a love that had not </w:t>
      </w:r>
      <w:r>
        <w:rPr>
          <w:rFonts w:hint="default" w:ascii="Arial" w:hAnsi="Arial" w:cs="Arial"/>
        </w:rPr>
        <w:br w:type="textWrapping"/>
      </w:r>
      <w:r>
        <w:rPr>
          <w:rFonts w:hint="default" w:ascii="Arial" w:hAnsi="Arial" w:eastAsia="LiberationSerif" w:cs="Arial"/>
          <w:b w:val="0"/>
          <w:i w:val="0"/>
          <w:color w:val="000000"/>
          <w:sz w:val="30"/>
        </w:rPr>
        <w:t>merely survived the storm but had thrived in its aftermath.</w:t>
      </w:r>
    </w:p>
    <w:p w14:paraId="33DE05B0">
      <w:pPr>
        <w:rPr>
          <w:rFonts w:hint="default" w:ascii="Arial" w:hAnsi="Arial" w:cs="Arial"/>
        </w:rPr>
        <w:sectPr>
          <w:pgSz w:w="12240" w:h="15840"/>
          <w:pgMar w:top="1440" w:right="1800" w:bottom="1440" w:left="1800" w:header="720" w:footer="720" w:gutter="0"/>
          <w:cols w:space="720" w:num="1"/>
          <w:docGrid w:linePitch="360" w:charSpace="0"/>
        </w:sectPr>
      </w:pPr>
    </w:p>
    <w:p w14:paraId="36F788F6">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Finding Strength in Unity</w:t>
      </w:r>
    </w:p>
    <w:p w14:paraId="6078A86C">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scent of rosemary and lavender hung in the air, a gentle perfume that seemed to soothe the lingering anxieties. Sunlight streamed through the tall windows of the Italian restaurant, illuminating the small, intimate corner table where Olivia and Elias sat. It had been three months since Olivia's father had been discharged from the hospital, three months since the relentless pressure of their ordeal had eased, three months since they had allowed themselves to breathe again.</w:t>
      </w:r>
    </w:p>
    <w:p w14:paraId="64E37D9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This wasn't a grand celebration, no lavish party or </w:t>
      </w:r>
      <w:r>
        <w:rPr>
          <w:rFonts w:hint="default" w:ascii="Arial" w:hAnsi="Arial" w:cs="Arial"/>
        </w:rPr>
        <w:br w:type="textWrapping"/>
      </w:r>
      <w:r>
        <w:rPr>
          <w:rFonts w:hint="default" w:ascii="Arial" w:hAnsi="Arial" w:eastAsia="LiberationSerif" w:cs="Arial"/>
          <w:b w:val="0"/>
          <w:i w:val="0"/>
          <w:color w:val="000000"/>
          <w:sz w:val="30"/>
        </w:rPr>
        <w:t xml:space="preserve">momentous announcement. It was simply dinner, a quiet meal shared between two people who had weathered a storm together. The clinking of wine glasses, the soft murmur of conversation, the gentle hum of contented diners created a backdrop of normalcy, a welcome contrast to the tense </w:t>
      </w:r>
      <w:r>
        <w:rPr>
          <w:rFonts w:hint="default" w:ascii="Arial" w:hAnsi="Arial" w:cs="Arial"/>
        </w:rPr>
        <w:br w:type="textWrapping"/>
      </w:r>
      <w:r>
        <w:rPr>
          <w:rFonts w:hint="default" w:ascii="Arial" w:hAnsi="Arial" w:eastAsia="LiberationSerif" w:cs="Arial"/>
          <w:b w:val="0"/>
          <w:i w:val="0"/>
          <w:color w:val="000000"/>
          <w:sz w:val="30"/>
        </w:rPr>
        <w:t>silence that had often filled their apartment in the weeks following her father’s illness.</w:t>
      </w:r>
    </w:p>
    <w:p w14:paraId="28B56BA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reached across the table, her fingers lightly brushing Elias's. His hand, calloused from weeks of extra freelance work, enveloped hers, a silent gesture of comfort and </w:t>
      </w:r>
      <w:r>
        <w:rPr>
          <w:rFonts w:hint="default" w:ascii="Arial" w:hAnsi="Arial" w:cs="Arial"/>
        </w:rPr>
        <w:br w:type="textWrapping"/>
      </w:r>
      <w:r>
        <w:rPr>
          <w:rFonts w:hint="default" w:ascii="Arial" w:hAnsi="Arial" w:eastAsia="LiberationSerif" w:cs="Arial"/>
          <w:b w:val="0"/>
          <w:i w:val="0"/>
          <w:color w:val="000000"/>
          <w:sz w:val="30"/>
        </w:rPr>
        <w:t xml:space="preserve">reassurance. The simple act, so commonplace in their </w:t>
      </w:r>
      <w:r>
        <w:rPr>
          <w:rFonts w:hint="default" w:ascii="Arial" w:hAnsi="Arial" w:cs="Arial"/>
        </w:rPr>
        <w:br w:type="textWrapping"/>
      </w:r>
      <w:r>
        <w:rPr>
          <w:rFonts w:hint="default" w:ascii="Arial" w:hAnsi="Arial" w:eastAsia="LiberationSerif" w:cs="Arial"/>
          <w:b w:val="0"/>
          <w:i w:val="0"/>
          <w:color w:val="000000"/>
          <w:sz w:val="30"/>
        </w:rPr>
        <w:t>relationship before the storm, felt profound now, a testament to their enduring connection. The shared experience had not only tested their love but had deepened it, forging a bond that felt stronger and more resilient than ever before.</w:t>
      </w:r>
    </w:p>
    <w:p w14:paraId="10BE2B0A">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"Remember that night," Olivia murmured, her voice barely above a whisper, "when you were curled up on the sofa, and you said you were scared?"</w:t>
      </w:r>
    </w:p>
    <w:p w14:paraId="2D17CC05">
      <w:pPr>
        <w:rPr>
          <w:rFonts w:hint="default" w:ascii="Arial" w:hAnsi="Arial" w:cs="Arial"/>
        </w:rPr>
        <w:sectPr>
          <w:pgSz w:w="12240" w:h="15840"/>
          <w:pgMar w:top="1440" w:right="1800" w:bottom="1440" w:left="1800" w:header="720" w:footer="720" w:gutter="0"/>
          <w:cols w:space="720" w:num="1"/>
          <w:docGrid w:linePitch="360" w:charSpace="0"/>
        </w:sectPr>
      </w:pPr>
    </w:p>
    <w:p w14:paraId="542ACB09">
      <w:pPr>
        <w:widowControl/>
        <w:autoSpaceDE w:val="0"/>
        <w:autoSpaceDN w:val="0"/>
        <w:spacing w:before="1430" w:after="0" w:line="360" w:lineRule="exact"/>
        <w:ind w:left="1000" w:right="1278" w:firstLine="0"/>
        <w:jc w:val="both"/>
        <w:rPr>
          <w:rFonts w:hint="default" w:ascii="Arial" w:hAnsi="Arial" w:cs="Arial"/>
        </w:rPr>
      </w:pPr>
      <w:r>
        <w:rPr>
          <w:rFonts w:hint="default" w:ascii="Arial" w:hAnsi="Arial" w:eastAsia="LiberationSerif" w:cs="Arial"/>
          <w:b w:val="0"/>
          <w:i w:val="0"/>
          <w:color w:val="000000"/>
          <w:sz w:val="30"/>
        </w:rPr>
        <w:t>Elias smiled, a tender, heartfelt smile that reached his eyes. "I remember," he replied. "I was terrified. I felt so helpless, so out of control."</w:t>
      </w:r>
    </w:p>
    <w:p w14:paraId="60C0C43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"But we faced it together," Olivia said, her voice catching slightly with emotion. "We were a team. We supported each other, even when we didn't have the answers. We learned to lean on each other's strengths and to forgive each other our weaknesses."</w:t>
      </w:r>
    </w:p>
    <w:p w14:paraId="0F9CB97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nodded, his gaze never leaving hers. "We learned the true meaning of partnership. It wasn't just about sharing chores or making joint decisions. It was about vulnerability, about shared vulnerability. About facing our fears, not alone, but side-by-side." He paused, taking a sip of his wine, the red liquid catching the light. "It’s strange, isn't it? Something so devastating brought us closer than I ever thought possible."</w:t>
      </w:r>
    </w:p>
    <w:p w14:paraId="1139F02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conversation drifted, touching on the memories of their ordeal—the sleepless nights, the endless hospital visits, the overwhelming paperwork, the anxieties that had threatened to consume them. Yet, instead of dwelling on the hardships, they recounted the experiences with a newfound perspective, a sense of shared triumph that underscored their journey.</w:t>
      </w:r>
    </w:p>
    <w:p w14:paraId="3C137D67">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They spoke of the small acts of kindness from friends and family, the unexpected moments of humor that had </w:t>
      </w:r>
      <w:r>
        <w:rPr>
          <w:rFonts w:hint="default" w:ascii="Arial" w:hAnsi="Arial" w:cs="Arial"/>
        </w:rPr>
        <w:br w:type="textWrapping"/>
      </w:r>
      <w:r>
        <w:rPr>
          <w:rFonts w:hint="default" w:ascii="Arial" w:hAnsi="Arial" w:eastAsia="LiberationSerif" w:cs="Arial"/>
          <w:b w:val="0"/>
          <w:i w:val="0"/>
          <w:color w:val="000000"/>
          <w:sz w:val="30"/>
        </w:rPr>
        <w:t>punctuated the darkest days, the quiet strength they had found in each other’s presence.</w:t>
      </w:r>
    </w:p>
    <w:p w14:paraId="77AFF7D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laughter, once subdued, flowed freely now, light and carefree. It wasn't the boisterous, carefree laughter of their earlier days, but rather a more mature, deeper laughter, a laughter that carried the weight of experience, a laughter that spoke of resilience and enduring love. It was a laughter that echoed the quiet strength they had discovered within</w:t>
      </w:r>
    </w:p>
    <w:p w14:paraId="005984E7">
      <w:pPr>
        <w:rPr>
          <w:rFonts w:hint="default" w:ascii="Arial" w:hAnsi="Arial" w:cs="Arial"/>
        </w:rPr>
        <w:sectPr>
          <w:pgSz w:w="12240" w:h="15840"/>
          <w:pgMar w:top="1440" w:right="1800" w:bottom="1440" w:left="1800" w:header="720" w:footer="720" w:gutter="0"/>
          <w:cols w:space="720" w:num="1"/>
          <w:docGrid w:linePitch="360" w:charSpace="0"/>
        </w:sectPr>
      </w:pPr>
    </w:p>
    <w:p w14:paraId="3135CB5F">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themselves, and within each other, during those challenging months.</w:t>
      </w:r>
    </w:p>
    <w:p w14:paraId="6061CB2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recounted how Elias, despite his own exhaustion and anxieties, had managed to maintain a sense of order amidst the chaos, his meticulous nature proving to be an unexpected source of comfort and stability. Elias in turn, spoke of </w:t>
      </w:r>
      <w:r>
        <w:rPr>
          <w:rFonts w:hint="default" w:ascii="Arial" w:hAnsi="Arial" w:cs="Arial"/>
        </w:rPr>
        <w:br w:type="textWrapping"/>
      </w:r>
      <w:r>
        <w:rPr>
          <w:rFonts w:hint="default" w:ascii="Arial" w:hAnsi="Arial" w:eastAsia="LiberationSerif" w:cs="Arial"/>
          <w:b w:val="0"/>
          <w:i w:val="0"/>
          <w:color w:val="000000"/>
          <w:sz w:val="30"/>
        </w:rPr>
        <w:t xml:space="preserve">Olivia’s unwavering empathy, her intuitive ability to </w:t>
      </w:r>
      <w:r>
        <w:rPr>
          <w:rFonts w:hint="default" w:ascii="Arial" w:hAnsi="Arial" w:cs="Arial"/>
        </w:rPr>
        <w:br w:type="textWrapping"/>
      </w:r>
      <w:r>
        <w:rPr>
          <w:rFonts w:hint="default" w:ascii="Arial" w:hAnsi="Arial" w:eastAsia="LiberationSerif" w:cs="Arial"/>
          <w:b w:val="0"/>
          <w:i w:val="0"/>
          <w:color w:val="000000"/>
          <w:sz w:val="30"/>
        </w:rPr>
        <w:t>understand her father’s needs, and her quiet strength that had been a source of inspiration throughout the ordeal.</w:t>
      </w:r>
    </w:p>
    <w:p w14:paraId="77C962B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shared moments of vulnerability, the hushed whispers of fear, the occasional disagreements—these had not weakened their bond; instead, they had strengthened it, forging a </w:t>
      </w:r>
      <w:r>
        <w:rPr>
          <w:rFonts w:hint="default" w:ascii="Arial" w:hAnsi="Arial" w:cs="Arial"/>
        </w:rPr>
        <w:br w:type="textWrapping"/>
      </w:r>
      <w:r>
        <w:rPr>
          <w:rFonts w:hint="default" w:ascii="Arial" w:hAnsi="Arial" w:eastAsia="LiberationSerif" w:cs="Arial"/>
          <w:b w:val="0"/>
          <w:i w:val="0"/>
          <w:color w:val="000000"/>
          <w:sz w:val="30"/>
        </w:rPr>
        <w:t xml:space="preserve">deeper understanding of each other’s strengths and </w:t>
      </w:r>
      <w:r>
        <w:rPr>
          <w:rFonts w:hint="default" w:ascii="Arial" w:hAnsi="Arial" w:cs="Arial"/>
        </w:rPr>
        <w:br w:type="textWrapping"/>
      </w:r>
      <w:r>
        <w:rPr>
          <w:rFonts w:hint="default" w:ascii="Arial" w:hAnsi="Arial" w:eastAsia="LiberationSerif" w:cs="Arial"/>
          <w:b w:val="0"/>
          <w:i w:val="0"/>
          <w:color w:val="000000"/>
          <w:sz w:val="30"/>
        </w:rPr>
        <w:t xml:space="preserve">weaknesses. They had learned to communicate with greater honesty, to express their vulnerabilities without fear of </w:t>
      </w:r>
      <w:r>
        <w:rPr>
          <w:rFonts w:hint="default" w:ascii="Arial" w:hAnsi="Arial" w:cs="Arial"/>
        </w:rPr>
        <w:br w:type="textWrapping"/>
      </w:r>
      <w:r>
        <w:rPr>
          <w:rFonts w:hint="default" w:ascii="Arial" w:hAnsi="Arial" w:eastAsia="LiberationSerif" w:cs="Arial"/>
          <w:b w:val="0"/>
          <w:i w:val="0"/>
          <w:color w:val="000000"/>
          <w:sz w:val="30"/>
        </w:rPr>
        <w:t>judgment, and to offer unwavering support even when words seemed inadequate.</w:t>
      </w:r>
    </w:p>
    <w:p w14:paraId="36D0239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conversation turned to the future, their future. The uncertainty that had once clouded their horizons had lifted, replaced by a sense of cautious optimism. They talked about their plans, their dreams, the life they envisioned building together. The experiences of the past few months had not erased their aspirations; instead, they had given them a newfound appreciation for the simple joys of life and a deeper understanding of the importance of cherishing every moment.</w:t>
      </w:r>
    </w:p>
    <w:p w14:paraId="1BC5FF9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As the evening drew to a close, as the last rays of sunlight faded, they walked hand-in-hand out of the restaurant, the cool night air a refreshing change after the warmth of the meal. The city lights twinkled around them, a breathtaking backdrop to their intimate moment. They didn't speak much, their silence comfortable and familiar, a silent</w:t>
      </w:r>
    </w:p>
    <w:p w14:paraId="5AAA5E87">
      <w:pPr>
        <w:rPr>
          <w:rFonts w:hint="default" w:ascii="Arial" w:hAnsi="Arial" w:cs="Arial"/>
        </w:rPr>
        <w:sectPr>
          <w:pgSz w:w="12240" w:h="15840"/>
          <w:pgMar w:top="1440" w:right="1800" w:bottom="1440" w:left="1800" w:header="720" w:footer="720" w:gutter="0"/>
          <w:cols w:space="720" w:num="1"/>
          <w:docGrid w:linePitch="360" w:charSpace="0"/>
        </w:sectPr>
      </w:pPr>
    </w:p>
    <w:p w14:paraId="019F0530">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acknowledgment of the journey they had shared, the challenges they had overcome, and the enduring love that had seen them through.</w:t>
      </w:r>
    </w:p>
    <w:p w14:paraId="79E0839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love story, once a tender melody, had been enriched by the complexities of their shared experience. It was a love that had not merely survived the storm; it had been refined by it, emerging stronger, deeper, and more resilient, a testament to their ability to navigate life’s unpredictable twists and turns, hand in hand, heart to heart. They had discovered a strength they never knew they possessed, a strength born from unity, from shared adversity, and from a love that refused to be broken.</w:t>
      </w:r>
    </w:p>
    <w:p w14:paraId="7F23E28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scars of their experience remained, etched into their memories, but they were scars of resilience, reminders of their shared journey and the strength of their bond. They were not merely lovers; they were teammates, comrades-in-arms, partners in life’s unpredictable journey, their love a guiding star amidst any storm. They had learned to lean on each other, to rely on each other, to cherish each other, their bond forged in the crucible of shared adversity, a testament to the power of commitment, resilience, and enduring love. They emerged from the experience not just as survivors, but as partners transformed, their love a beacon of hope, a testament to the strength of the human spirit and the </w:t>
      </w:r>
      <w:r>
        <w:rPr>
          <w:rFonts w:hint="default" w:ascii="Arial" w:hAnsi="Arial" w:cs="Arial"/>
        </w:rPr>
        <w:br w:type="textWrapping"/>
      </w:r>
      <w:r>
        <w:rPr>
          <w:rFonts w:hint="default" w:ascii="Arial" w:hAnsi="Arial" w:eastAsia="LiberationSerif" w:cs="Arial"/>
          <w:b w:val="0"/>
          <w:i w:val="0"/>
          <w:color w:val="000000"/>
          <w:sz w:val="30"/>
        </w:rPr>
        <w:t xml:space="preserve">enduring power of love in the face of adversity. Their </w:t>
      </w:r>
      <w:r>
        <w:rPr>
          <w:rFonts w:hint="default" w:ascii="Arial" w:hAnsi="Arial" w:cs="Arial"/>
        </w:rPr>
        <w:br w:type="textWrapping"/>
      </w:r>
      <w:r>
        <w:rPr>
          <w:rFonts w:hint="default" w:ascii="Arial" w:hAnsi="Arial" w:eastAsia="LiberationSerif" w:cs="Arial"/>
          <w:b w:val="0"/>
          <w:i w:val="0"/>
          <w:color w:val="000000"/>
          <w:sz w:val="30"/>
        </w:rPr>
        <w:t>journey had been a testament to the enduring power of their love, a love that had not merely survived the storm but had thrived in its aftermath. And as they walked hand-in-hand into the night, they knew that their love story was far from over; it was, in fact, just beginning.</w:t>
      </w:r>
    </w:p>
    <w:p w14:paraId="4B85AE89">
      <w:pPr>
        <w:rPr>
          <w:rFonts w:hint="default" w:ascii="Arial" w:hAnsi="Arial" w:cs="Arial"/>
        </w:rPr>
        <w:sectPr>
          <w:pgSz w:w="12240" w:h="15840"/>
          <w:pgMar w:top="1440" w:right="1800" w:bottom="1440" w:left="1800" w:header="720" w:footer="720" w:gutter="0"/>
          <w:cols w:space="720" w:num="1"/>
          <w:docGrid w:linePitch="360" w:charSpace="0"/>
        </w:sectPr>
      </w:pPr>
    </w:p>
    <w:p w14:paraId="6436AEE9">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Moving Forward</w:t>
      </w:r>
    </w:p>
    <w:p w14:paraId="4ED520A1">
      <w:pPr>
        <w:widowControl/>
        <w:autoSpaceDE w:val="0"/>
        <w:autoSpaceDN w:val="0"/>
        <w:spacing w:before="456"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 following weeks were a whirlwind of activity, a stark contrast to the tense stillness of the preceding months.</w:t>
      </w:r>
    </w:p>
    <w:p w14:paraId="4BBA2A20">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 energized by a newfound sense of purpose, threw herself into her work at the gallery, embracing new </w:t>
      </w:r>
      <w:r>
        <w:rPr>
          <w:rFonts w:hint="default" w:ascii="Arial" w:hAnsi="Arial" w:cs="Arial"/>
        </w:rPr>
        <w:br w:type="textWrapping"/>
      </w:r>
      <w:r>
        <w:rPr>
          <w:rFonts w:hint="default" w:ascii="Arial" w:hAnsi="Arial" w:eastAsia="LiberationSerif" w:cs="Arial"/>
          <w:b w:val="0"/>
          <w:i w:val="0"/>
          <w:color w:val="000000"/>
          <w:sz w:val="30"/>
        </w:rPr>
        <w:t>challenges and taking on additional responsibilities. The initial anxiety that had plagued her had faded, replaced by a quiet confidence and a determination to excel. She found a renewed appreciation for the beauty around her, the vibrant colors of the paintings seeming to reflect the blossoming hope within her. She was not merely surviving; she was thriving.</w:t>
      </w:r>
    </w:p>
    <w:p w14:paraId="0D079C1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Elias, too, found himself propelled forward by a surge of energy. He took on more freelance projects, working </w:t>
      </w:r>
      <w:r>
        <w:rPr>
          <w:rFonts w:hint="default" w:ascii="Arial" w:hAnsi="Arial" w:cs="Arial"/>
        </w:rPr>
        <w:br w:type="textWrapping"/>
      </w:r>
      <w:r>
        <w:rPr>
          <w:rFonts w:hint="default" w:ascii="Arial" w:hAnsi="Arial" w:eastAsia="LiberationSerif" w:cs="Arial"/>
          <w:b w:val="0"/>
          <w:i w:val="0"/>
          <w:color w:val="000000"/>
          <w:sz w:val="30"/>
        </w:rPr>
        <w:t xml:space="preserve">tirelessly but with a renewed sense of purpose. The </w:t>
      </w:r>
      <w:r>
        <w:rPr>
          <w:rFonts w:hint="default" w:ascii="Arial" w:hAnsi="Arial" w:cs="Arial"/>
        </w:rPr>
        <w:br w:type="textWrapping"/>
      </w:r>
      <w:r>
        <w:rPr>
          <w:rFonts w:hint="default" w:ascii="Arial" w:hAnsi="Arial" w:eastAsia="LiberationSerif" w:cs="Arial"/>
          <w:b w:val="0"/>
          <w:i w:val="0"/>
          <w:color w:val="000000"/>
          <w:sz w:val="30"/>
        </w:rPr>
        <w:t xml:space="preserve">exhaustion was still present, but it was tempered by a sense of accomplishment and a growing satisfaction in his </w:t>
      </w:r>
      <w:r>
        <w:rPr>
          <w:rFonts w:hint="default" w:ascii="Arial" w:hAnsi="Arial" w:cs="Arial"/>
        </w:rPr>
        <w:br w:type="textWrapping"/>
      </w:r>
      <w:r>
        <w:rPr>
          <w:rFonts w:hint="default" w:ascii="Arial" w:hAnsi="Arial" w:eastAsia="LiberationSerif" w:cs="Arial"/>
          <w:b w:val="0"/>
          <w:i w:val="0"/>
          <w:color w:val="000000"/>
          <w:sz w:val="30"/>
        </w:rPr>
        <w:t>achievements. The financial strain of his father's illness had been significant, but now, he felt a drive to not only recoup their losses but to build a more secure future. He enrolled in an evening course on financial planning, a step toward their shared dream of greater financial stability.</w:t>
      </w:r>
    </w:p>
    <w:p w14:paraId="4E38419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Their apartment, once a haven of quiet anxiety, transformed into a vibrant space reflecting their renewed energy. Olivia rearranged the furniture, creating a more open and airy feel.</w:t>
      </w:r>
    </w:p>
    <w:p w14:paraId="4D3EA54C">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She added pops of color with new cushions and throws, infusing the space with warmth and vitality. They spent evenings together, not dwelling on the past but planning for the future. They discussed their goals, their hopes, their dreams, their voices filled with optimism and a shared sense</w:t>
      </w:r>
    </w:p>
    <w:p w14:paraId="64F70AF3">
      <w:pPr>
        <w:rPr>
          <w:rFonts w:hint="default" w:ascii="Arial" w:hAnsi="Arial" w:cs="Arial"/>
        </w:rPr>
        <w:sectPr>
          <w:pgSz w:w="12240" w:h="15840"/>
          <w:pgMar w:top="1440" w:right="1800" w:bottom="1440" w:left="1800" w:header="720" w:footer="720" w:gutter="0"/>
          <w:cols w:space="720" w:num="1"/>
          <w:docGrid w:linePitch="360" w:charSpace="0"/>
        </w:sectPr>
      </w:pPr>
    </w:p>
    <w:p w14:paraId="61EDAEBB">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of purpose. They weren’t just surviving; they were building a life together, brick by brick, dream by dream.</w:t>
      </w:r>
    </w:p>
    <w:p w14:paraId="308F11C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Saturday morning, they woke up early and decided on a spontaneous trip to the coast. The drive was filled with laughter and easy conversation, a testament to the ease and comfort they had rediscovered in each other's company. The ocean breeze, the sound of the crashing waves, and the vast expanse of the horizon seemed to symbolize their own </w:t>
      </w:r>
      <w:r>
        <w:rPr>
          <w:rFonts w:hint="default" w:ascii="Arial" w:hAnsi="Arial" w:cs="Arial"/>
        </w:rPr>
        <w:br w:type="textWrapping"/>
      </w:r>
      <w:r>
        <w:rPr>
          <w:rFonts w:hint="default" w:ascii="Arial" w:hAnsi="Arial" w:eastAsia="LiberationSerif" w:cs="Arial"/>
          <w:b w:val="0"/>
          <w:i w:val="0"/>
          <w:color w:val="000000"/>
          <w:sz w:val="30"/>
        </w:rPr>
        <w:t>renewed sense of freedom and possibility. They walked along the beach, holding hands, their footsteps leaving trails in the sand, a metaphor for their shared journey. They talked about their future, their plans, their hopes, and their dreams.</w:t>
      </w:r>
    </w:p>
    <w:p w14:paraId="3748EB25">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sound of the waves seemed to echo their shared sentiment - a sense of hope, resilience, and enduring love.</w:t>
      </w:r>
    </w:p>
    <w:p w14:paraId="29B6F3E1">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That evening, sitting on a cliff overlooking the ocean, as the sun dipped below the horizon, painting the sky in hues of orange and purple, Elias turned to Olivia, his eyes reflecting the fiery spectacle. "Remember how scared we were?" he asked, his voice soft, almost a whisper.</w:t>
      </w:r>
    </w:p>
    <w:p w14:paraId="004F50E7">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Olivia nodded, her gaze fixed on the breathtaking panorama.</w:t>
      </w:r>
    </w:p>
    <w:p w14:paraId="52448D4F">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"We were terrified," she admitted. "But we got through it together. We faced our fears, our anxieties, our uncertainties, and we emerged stronger, more connected than ever before."</w:t>
      </w:r>
    </w:p>
    <w:p w14:paraId="4DE1486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reached out, taking her hand in his. His touch was warm, reassuring, a silent promise of unwavering support and enduring love. "We learned a lot, didn't we?" he said, his voice filled with a profound sense of gratitude. "We learned the importance of communication, of vulnerability, of </w:t>
      </w:r>
      <w:r>
        <w:rPr>
          <w:rFonts w:hint="default" w:ascii="Arial" w:hAnsi="Arial" w:cs="Arial"/>
        </w:rPr>
        <w:br w:type="textWrapping"/>
      </w:r>
      <w:r>
        <w:rPr>
          <w:rFonts w:hint="default" w:ascii="Arial" w:hAnsi="Arial" w:eastAsia="LiberationSerif" w:cs="Arial"/>
          <w:b w:val="0"/>
          <w:i w:val="0"/>
          <w:color w:val="000000"/>
          <w:sz w:val="30"/>
        </w:rPr>
        <w:t>unwavering support, of unconditional love."</w:t>
      </w:r>
    </w:p>
    <w:p w14:paraId="2E3378CD">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Olivia squeezed his hand, a silent affirmation of his words. "We learned the true meaning of partnership," she</w:t>
      </w:r>
    </w:p>
    <w:p w14:paraId="031B674D">
      <w:pPr>
        <w:rPr>
          <w:rFonts w:hint="default" w:ascii="Arial" w:hAnsi="Arial" w:cs="Arial"/>
        </w:rPr>
        <w:sectPr>
          <w:pgSz w:w="12240" w:h="15840"/>
          <w:pgMar w:top="1440" w:right="1800" w:bottom="1440" w:left="1800" w:header="720" w:footer="720" w:gutter="0"/>
          <w:cols w:space="720" w:num="1"/>
          <w:docGrid w:linePitch="360" w:charSpace="0"/>
        </w:sectPr>
      </w:pPr>
    </w:p>
    <w:p w14:paraId="1796828A">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responded, her voice thick with emotion. "It’s not just about sharing chores or making decisions together; it’s about facing life's challenges hand in hand, heart to heart."</w:t>
      </w:r>
    </w:p>
    <w:p w14:paraId="2D6D968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sat in comfortable silence for a long time, simply </w:t>
      </w:r>
      <w:r>
        <w:rPr>
          <w:rFonts w:hint="default" w:ascii="Arial" w:hAnsi="Arial" w:cs="Arial"/>
        </w:rPr>
        <w:br w:type="textWrapping"/>
      </w:r>
      <w:r>
        <w:rPr>
          <w:rFonts w:hint="default" w:ascii="Arial" w:hAnsi="Arial" w:eastAsia="LiberationSerif" w:cs="Arial"/>
          <w:b w:val="0"/>
          <w:i w:val="0"/>
          <w:color w:val="000000"/>
          <w:sz w:val="30"/>
        </w:rPr>
        <w:t xml:space="preserve">enjoying each other's company, the beauty of the setting sun, the tranquil sounds of the ocean. It was a moment of quiet contemplation, a moment of shared gratitude for their </w:t>
      </w:r>
      <w:r>
        <w:rPr>
          <w:rFonts w:hint="default" w:ascii="Arial" w:hAnsi="Arial" w:cs="Arial"/>
        </w:rPr>
        <w:br w:type="textWrapping"/>
      </w:r>
      <w:r>
        <w:rPr>
          <w:rFonts w:hint="default" w:ascii="Arial" w:hAnsi="Arial" w:eastAsia="LiberationSerif" w:cs="Arial"/>
          <w:b w:val="0"/>
          <w:i w:val="0"/>
          <w:color w:val="000000"/>
          <w:sz w:val="30"/>
        </w:rPr>
        <w:t>journey, for their resilience, for their enduring love. The silence spoke volumes; a silent testament to the strength of their bond, the depth of their connection, and the unwavering commitment they shared.</w:t>
      </w:r>
    </w:p>
    <w:p w14:paraId="5A90170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months saw them tackling new challenges with renewed vigor and determination. They began planning for their future, setting new goals and aspirations. Olivia enrolled in a pottery class, a long-held ambition she had put on hold during the stressful period. The rhythmic motion of her hands shaping the clay seemed to mirror the methodical process of rebuilding her life, one step at a time. Elias, </w:t>
      </w:r>
      <w:r>
        <w:rPr>
          <w:rFonts w:hint="default" w:ascii="Arial" w:hAnsi="Arial" w:cs="Arial"/>
        </w:rPr>
        <w:br w:type="textWrapping"/>
      </w:r>
      <w:r>
        <w:rPr>
          <w:rFonts w:hint="default" w:ascii="Arial" w:hAnsi="Arial" w:eastAsia="LiberationSerif" w:cs="Arial"/>
          <w:b w:val="0"/>
          <w:i w:val="0"/>
          <w:color w:val="000000"/>
          <w:sz w:val="30"/>
        </w:rPr>
        <w:t>inspired by Olivia's newfound enthusiasm, began writing again, revisiting an old passion he had put aside due to the pressures of life. He found solace in the rhythm of his words, the act of creation providing a therapeutic outlet for his emotions.</w:t>
      </w:r>
    </w:p>
    <w:p w14:paraId="44E69EE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celebrated each small victory, each milestone achieved, with quiet gratitude and unwavering support. They made conscious efforts to schedule regular date nights, even if it was just staying in and watching a movie. These evenings were sacred, devoted solely to each other, a time for </w:t>
      </w:r>
      <w:r>
        <w:rPr>
          <w:rFonts w:hint="default" w:ascii="Arial" w:hAnsi="Arial" w:cs="Arial"/>
        </w:rPr>
        <w:br w:type="textWrapping"/>
      </w:r>
      <w:r>
        <w:rPr>
          <w:rFonts w:hint="default" w:ascii="Arial" w:hAnsi="Arial" w:eastAsia="LiberationSerif" w:cs="Arial"/>
          <w:b w:val="0"/>
          <w:i w:val="0"/>
          <w:color w:val="000000"/>
          <w:sz w:val="30"/>
        </w:rPr>
        <w:t>reconnecting and recharging. They found simple joys in everyday moments, appreciating the little things they had almost taken for granted during the challenging times. A simple cup of coffee shared in the morning, a shared walk in the park, a quiet evening spent reading together – these small</w:t>
      </w:r>
    </w:p>
    <w:p w14:paraId="3186D157">
      <w:pPr>
        <w:rPr>
          <w:rFonts w:hint="default" w:ascii="Arial" w:hAnsi="Arial" w:cs="Arial"/>
        </w:rPr>
        <w:sectPr>
          <w:pgSz w:w="12240" w:h="15840"/>
          <w:pgMar w:top="1440" w:right="1800" w:bottom="1440" w:left="1800" w:header="720" w:footer="720" w:gutter="0"/>
          <w:cols w:space="720" w:num="1"/>
          <w:docGrid w:linePitch="360" w:charSpace="0"/>
        </w:sectPr>
      </w:pPr>
    </w:p>
    <w:p w14:paraId="11EF2605">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moments were now treasured, reminders of the beauty and simplicity of their life together.</w:t>
      </w:r>
    </w:p>
    <w:p w14:paraId="4DE6B10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shared experience had taught them the importance of cherishing each moment, of appreciating the fragility of life and the strength of their bond. They had learned to </w:t>
      </w:r>
      <w:r>
        <w:rPr>
          <w:rFonts w:hint="default" w:ascii="Arial" w:hAnsi="Arial" w:cs="Arial"/>
        </w:rPr>
        <w:br w:type="textWrapping"/>
      </w:r>
      <w:r>
        <w:rPr>
          <w:rFonts w:hint="default" w:ascii="Arial" w:hAnsi="Arial" w:eastAsia="LiberationSerif" w:cs="Arial"/>
          <w:b w:val="0"/>
          <w:i w:val="0"/>
          <w:color w:val="000000"/>
          <w:sz w:val="30"/>
        </w:rPr>
        <w:t xml:space="preserve">communicate more openly and honestly, to express their fears and vulnerabilities without hesitation. They had </w:t>
      </w:r>
      <w:r>
        <w:rPr>
          <w:rFonts w:hint="default" w:ascii="Arial" w:hAnsi="Arial" w:cs="Arial"/>
        </w:rPr>
        <w:br w:type="textWrapping"/>
      </w:r>
      <w:r>
        <w:rPr>
          <w:rFonts w:hint="default" w:ascii="Arial" w:hAnsi="Arial" w:eastAsia="LiberationSerif" w:cs="Arial"/>
          <w:b w:val="0"/>
          <w:i w:val="0"/>
          <w:color w:val="000000"/>
          <w:sz w:val="30"/>
        </w:rPr>
        <w:t xml:space="preserve">developed a deeper understanding of each other's strengths and weaknesses, a profound respect for each other's </w:t>
      </w:r>
      <w:r>
        <w:rPr>
          <w:rFonts w:hint="default" w:ascii="Arial" w:hAnsi="Arial" w:cs="Arial"/>
        </w:rPr>
        <w:br w:type="textWrapping"/>
      </w:r>
      <w:r>
        <w:rPr>
          <w:rFonts w:hint="default" w:ascii="Arial" w:hAnsi="Arial" w:eastAsia="LiberationSerif" w:cs="Arial"/>
          <w:b w:val="0"/>
          <w:i w:val="0"/>
          <w:color w:val="000000"/>
          <w:sz w:val="30"/>
        </w:rPr>
        <w:t>resilience, and an unwavering commitment to supporting each other through life’s inevitable ups and downs.</w:t>
      </w:r>
    </w:p>
    <w:p w14:paraId="52EC9F9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One evening, as they sat on their balcony, watching the city lights twinkle below, Olivia turned to Elias, a thoughtful expression on her face. “We’ve come so far,” she said, her voice filled with emotion.</w:t>
      </w:r>
    </w:p>
    <w:p w14:paraId="3141FB3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nodded, his gaze fixed on the distant horizon. "We have," he agreed. "And we’ve done it together. We’ve faced challenges and uncertainties, but we've emerged stronger, more resilient, and more in love than ever before."</w:t>
      </w:r>
    </w:p>
    <w:p w14:paraId="019D13E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reached for her hand, his touch gentle yet firm, a silent promise of enduring love and unwavering support. Their love story, once a tender melody, had been enriched by the complexities of their shared experience. It was a love that had not merely survived the storm; it had been refined by it, emerging stronger, deeper, and more resilient, a testament to their ability to navigate life’s unpredictable twists and turns, hand in hand, heart to heart. Their journey had been a </w:t>
      </w:r>
      <w:r>
        <w:rPr>
          <w:rFonts w:hint="default" w:ascii="Arial" w:hAnsi="Arial" w:cs="Arial"/>
        </w:rPr>
        <w:br w:type="textWrapping"/>
      </w:r>
      <w:r>
        <w:rPr>
          <w:rFonts w:hint="default" w:ascii="Arial" w:hAnsi="Arial" w:eastAsia="LiberationSerif" w:cs="Arial"/>
          <w:b w:val="0"/>
          <w:i w:val="0"/>
          <w:color w:val="000000"/>
          <w:sz w:val="30"/>
        </w:rPr>
        <w:t xml:space="preserve">testament to the enduring power of their love, a love that had not merely survived the storm but had thrived in its </w:t>
      </w:r>
      <w:r>
        <w:rPr>
          <w:rFonts w:hint="default" w:ascii="Arial" w:hAnsi="Arial" w:cs="Arial"/>
        </w:rPr>
        <w:br w:type="textWrapping"/>
      </w:r>
      <w:r>
        <w:rPr>
          <w:rFonts w:hint="default" w:ascii="Arial" w:hAnsi="Arial" w:eastAsia="LiberationSerif" w:cs="Arial"/>
          <w:b w:val="0"/>
          <w:i w:val="0"/>
          <w:color w:val="000000"/>
          <w:sz w:val="30"/>
        </w:rPr>
        <w:t xml:space="preserve">aftermath. And as they looked out at the twinkling city </w:t>
      </w:r>
      <w:r>
        <w:rPr>
          <w:rFonts w:hint="default" w:ascii="Arial" w:hAnsi="Arial" w:cs="Arial"/>
        </w:rPr>
        <w:br w:type="textWrapping"/>
      </w:r>
      <w:r>
        <w:rPr>
          <w:rFonts w:hint="default" w:ascii="Arial" w:hAnsi="Arial" w:eastAsia="LiberationSerif" w:cs="Arial"/>
          <w:b w:val="0"/>
          <w:i w:val="0"/>
          <w:color w:val="000000"/>
          <w:sz w:val="30"/>
        </w:rPr>
        <w:t>lights, they knew that their love story was far from over; it was, in fact, just beginning, a new chapter filled with hope,</w:t>
      </w:r>
    </w:p>
    <w:p w14:paraId="728E381C">
      <w:pPr>
        <w:rPr>
          <w:rFonts w:hint="default" w:ascii="Arial" w:hAnsi="Arial" w:cs="Arial"/>
        </w:rPr>
        <w:sectPr>
          <w:pgSz w:w="12240" w:h="15840"/>
          <w:pgMar w:top="1440" w:right="1800" w:bottom="1440" w:left="1800" w:header="720" w:footer="720" w:gutter="0"/>
          <w:cols w:space="720" w:num="1"/>
          <w:docGrid w:linePitch="360" w:charSpace="0"/>
        </w:sectPr>
      </w:pPr>
    </w:p>
    <w:p w14:paraId="7439710B">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promise, and the enduring power of a love forged in the crucible of adversity. Their future, once uncertain, now stretched before them, a vibrant tapestry woven with </w:t>
      </w:r>
      <w:r>
        <w:rPr>
          <w:rFonts w:hint="default" w:ascii="Arial" w:hAnsi="Arial" w:cs="Arial"/>
        </w:rPr>
        <w:br w:type="textWrapping"/>
      </w:r>
      <w:r>
        <w:rPr>
          <w:rFonts w:hint="default" w:ascii="Arial" w:hAnsi="Arial" w:eastAsia="LiberationSerif" w:cs="Arial"/>
          <w:b w:val="0"/>
          <w:i w:val="0"/>
          <w:color w:val="000000"/>
          <w:sz w:val="30"/>
        </w:rPr>
        <w:t>resilience, hope, and the unwavering strength of their love.</w:t>
      </w:r>
    </w:p>
    <w:p w14:paraId="1F9B2B40">
      <w:pPr>
        <w:rPr>
          <w:rFonts w:hint="default" w:ascii="Arial" w:hAnsi="Arial" w:cs="Arial"/>
        </w:rPr>
        <w:sectPr>
          <w:pgSz w:w="12240" w:h="15840"/>
          <w:pgMar w:top="1440" w:right="1800" w:bottom="1440" w:left="1800" w:header="720" w:footer="720" w:gutter="0"/>
          <w:cols w:space="720" w:num="1"/>
          <w:docGrid w:linePitch="360" w:charSpace="0"/>
        </w:sectPr>
      </w:pPr>
    </w:p>
    <w:p w14:paraId="3A49387B">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Introducing the Families</w:t>
      </w:r>
    </w:p>
    <w:p w14:paraId="5DA64E4D">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first time Olivia met Elias’s family felt like stepping onto a different planet. His mother, Eleanor, was a whirlwind of energy, a petite woman with a booming laugh and an uncanny ability to make everyone feel instantly welcome.</w:t>
      </w:r>
    </w:p>
    <w:p w14:paraId="233ED0FF">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Her kitchen, perpetually fragrant with the aroma of baking bread and simmering spices, was the heart of their large, boisterous family. Cousins, aunts, uncles – they seemed to materialize from every corner, their conversations </w:t>
      </w:r>
      <w:r>
        <w:rPr>
          <w:rFonts w:hint="default" w:ascii="Arial" w:hAnsi="Arial" w:cs="Arial"/>
        </w:rPr>
        <w:br w:type="textWrapping"/>
      </w:r>
      <w:r>
        <w:rPr>
          <w:rFonts w:hint="default" w:ascii="Arial" w:hAnsi="Arial" w:eastAsia="LiberationSerif" w:cs="Arial"/>
          <w:b w:val="0"/>
          <w:i w:val="0"/>
          <w:color w:val="000000"/>
          <w:sz w:val="30"/>
        </w:rPr>
        <w:t xml:space="preserve">overlapping in a cheerful cacophony that initially </w:t>
      </w:r>
      <w:r>
        <w:rPr>
          <w:rFonts w:hint="default" w:ascii="Arial" w:hAnsi="Arial" w:cs="Arial"/>
        </w:rPr>
        <w:br w:type="textWrapping"/>
      </w:r>
      <w:r>
        <w:rPr>
          <w:rFonts w:hint="default" w:ascii="Arial" w:hAnsi="Arial" w:eastAsia="LiberationSerif" w:cs="Arial"/>
          <w:b w:val="0"/>
          <w:i w:val="0"/>
          <w:color w:val="000000"/>
          <w:sz w:val="30"/>
        </w:rPr>
        <w:t xml:space="preserve">overwhelmed Olivia. They were warm, affectionate, and intensely loyal to one another, their interactions a vibrant tapestry woven with inside jokes and shared memories spanning generations. Eleanor, with her twinkling eyes and quick wit, charmed Olivia instantly, drawing her into the warmth of their family circle with ease and grace. She </w:t>
      </w:r>
      <w:r>
        <w:rPr>
          <w:rFonts w:hint="default" w:ascii="Arial" w:hAnsi="Arial" w:cs="Arial"/>
        </w:rPr>
        <w:br w:type="textWrapping"/>
      </w:r>
      <w:r>
        <w:rPr>
          <w:rFonts w:hint="default" w:ascii="Arial" w:hAnsi="Arial" w:eastAsia="LiberationSerif" w:cs="Arial"/>
          <w:b w:val="0"/>
          <w:i w:val="0"/>
          <w:color w:val="000000"/>
          <w:sz w:val="30"/>
        </w:rPr>
        <w:t xml:space="preserve">peppered Olivia with questions about her life, her work, and her family, her genuine interest making Olivia feel </w:t>
      </w:r>
      <w:r>
        <w:rPr>
          <w:rFonts w:hint="default" w:ascii="Arial" w:hAnsi="Arial" w:cs="Arial"/>
        </w:rPr>
        <w:br w:type="textWrapping"/>
      </w:r>
      <w:r>
        <w:rPr>
          <w:rFonts w:hint="default" w:ascii="Arial" w:hAnsi="Arial" w:eastAsia="LiberationSerif" w:cs="Arial"/>
          <w:b w:val="0"/>
          <w:i w:val="0"/>
          <w:color w:val="000000"/>
          <w:sz w:val="30"/>
        </w:rPr>
        <w:t>comfortable and accepted.</w:t>
      </w:r>
    </w:p>
    <w:p w14:paraId="123788E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Elias’s father, however, remained a more enigmatic figure. Recovering from his illness, he was quieter, more reserved than the rest of the family. His presence was less about boisterous laughter and more about quiet observation, a steady gaze that held a depth of wisdom and experience. He spoke little, but when he did, his words carried a weight that commanded attention. He seemed to quietly assess Olivia, his expression inscrutable, leaving Olivia wondering about his silent judgment. Despite the initial reserve, he did offer her a warm smile, a small gesture that eased her anxiety and suggested his tacit approval.</w:t>
      </w:r>
    </w:p>
    <w:p w14:paraId="481F499C">
      <w:pPr>
        <w:rPr>
          <w:rFonts w:hint="default" w:ascii="Arial" w:hAnsi="Arial" w:cs="Arial"/>
        </w:rPr>
        <w:sectPr>
          <w:pgSz w:w="12240" w:h="15840"/>
          <w:pgMar w:top="1440" w:right="1800" w:bottom="1440" w:left="1800" w:header="720" w:footer="720" w:gutter="0"/>
          <w:cols w:space="720" w:num="1"/>
          <w:docGrid w:linePitch="360" w:charSpace="0"/>
        </w:sectPr>
      </w:pPr>
    </w:p>
    <w:p w14:paraId="264C569B">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In stark contrast, Olivia’s family gatherings were smaller, quieter affairs. Her parents, refined and intellectual, valued polite conversation and quiet contemplation. Their home, a haven of elegant simplicity, reflected their personalities: understated elegance and a preference for order and </w:t>
      </w:r>
      <w:r>
        <w:rPr>
          <w:rFonts w:hint="default" w:ascii="Arial" w:hAnsi="Arial" w:cs="Arial"/>
        </w:rPr>
        <w:br w:type="textWrapping"/>
      </w:r>
      <w:r>
        <w:rPr>
          <w:rFonts w:hint="default" w:ascii="Arial" w:hAnsi="Arial" w:eastAsia="LiberationSerif" w:cs="Arial"/>
          <w:b w:val="0"/>
          <w:i w:val="0"/>
          <w:color w:val="000000"/>
          <w:sz w:val="30"/>
        </w:rPr>
        <w:t>decorum. Discussions revolved around books, art, and current events, their conversations a carefully orchestrated ballet of well-chosen words and considered opinions.</w:t>
      </w:r>
    </w:p>
    <w:p w14:paraId="3EE61DF4">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Olivia’s younger brother, Daniel, a perpetually mischievous teenager, often provided a counterpoint to the formality, his teasing remarks and sudden bursts of laughter injecting a dose of youthful energy into the otherwise serene </w:t>
      </w:r>
      <w:r>
        <w:rPr>
          <w:rFonts w:hint="default" w:ascii="Arial" w:hAnsi="Arial" w:cs="Arial"/>
        </w:rPr>
        <w:br w:type="textWrapping"/>
      </w:r>
      <w:r>
        <w:rPr>
          <w:rFonts w:hint="default" w:ascii="Arial" w:hAnsi="Arial" w:eastAsia="LiberationSerif" w:cs="Arial"/>
          <w:b w:val="0"/>
          <w:i w:val="0"/>
          <w:color w:val="000000"/>
          <w:sz w:val="30"/>
        </w:rPr>
        <w:t>atmosphere.</w:t>
      </w:r>
    </w:p>
    <w:p w14:paraId="785DB36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first time Elias encountered Olivia’s family, he felt a distinct cultural shift. The quiet elegance of their home, the controlled politeness of their conversation, and the subtle unspoken rules of engagement were a world away from the boisterous warmth of his own family. He found himself acutely aware of his own boisterous mannerisms, his natural inclination to speak his mind with unrestrained enthusiasm, seemingly out of place in this refined setting. He felt a </w:t>
      </w:r>
      <w:r>
        <w:rPr>
          <w:rFonts w:hint="default" w:ascii="Arial" w:hAnsi="Arial" w:cs="Arial"/>
        </w:rPr>
        <w:br w:type="textWrapping"/>
      </w:r>
      <w:r>
        <w:rPr>
          <w:rFonts w:hint="default" w:ascii="Arial" w:hAnsi="Arial" w:eastAsia="LiberationSerif" w:cs="Arial"/>
          <w:b w:val="0"/>
          <w:i w:val="0"/>
          <w:color w:val="000000"/>
          <w:sz w:val="30"/>
        </w:rPr>
        <w:t xml:space="preserve">pressure to be more reserved, to restrain his usual </w:t>
      </w:r>
      <w:r>
        <w:rPr>
          <w:rFonts w:hint="default" w:ascii="Arial" w:hAnsi="Arial" w:cs="Arial"/>
        </w:rPr>
        <w:br w:type="textWrapping"/>
      </w:r>
      <w:r>
        <w:rPr>
          <w:rFonts w:hint="default" w:ascii="Arial" w:hAnsi="Arial" w:eastAsia="LiberationSerif" w:cs="Arial"/>
          <w:b w:val="0"/>
          <w:i w:val="0"/>
          <w:color w:val="000000"/>
          <w:sz w:val="30"/>
        </w:rPr>
        <w:t xml:space="preserve">exuberance. Olivia’s parents, while welcoming, were </w:t>
      </w:r>
      <w:r>
        <w:rPr>
          <w:rFonts w:hint="default" w:ascii="Arial" w:hAnsi="Arial" w:cs="Arial"/>
        </w:rPr>
        <w:br w:type="textWrapping"/>
      </w:r>
      <w:r>
        <w:rPr>
          <w:rFonts w:hint="default" w:ascii="Arial" w:hAnsi="Arial" w:eastAsia="LiberationSerif" w:cs="Arial"/>
          <w:b w:val="0"/>
          <w:i w:val="0"/>
          <w:color w:val="000000"/>
          <w:sz w:val="30"/>
        </w:rPr>
        <w:t xml:space="preserve">reserved. They observed him with polite curiosity, their questions carefully measured and their responses deliberate. Daniel, however, proved to be a more immediate connection, his quick wit and playful banter creating a surprising </w:t>
      </w:r>
      <w:r>
        <w:rPr>
          <w:rFonts w:hint="default" w:ascii="Arial" w:hAnsi="Arial" w:cs="Arial"/>
        </w:rPr>
        <w:br w:type="textWrapping"/>
      </w:r>
      <w:r>
        <w:rPr>
          <w:rFonts w:hint="default" w:ascii="Arial" w:hAnsi="Arial" w:eastAsia="LiberationSerif" w:cs="Arial"/>
          <w:b w:val="0"/>
          <w:i w:val="0"/>
          <w:color w:val="000000"/>
          <w:sz w:val="30"/>
        </w:rPr>
        <w:t>common ground between the two.</w:t>
      </w:r>
    </w:p>
    <w:p w14:paraId="439ABB3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differences between the two families became </w:t>
      </w:r>
      <w:r>
        <w:rPr>
          <w:rFonts w:hint="default" w:ascii="Arial" w:hAnsi="Arial" w:cs="Arial"/>
        </w:rPr>
        <w:br w:type="textWrapping"/>
      </w:r>
      <w:r>
        <w:rPr>
          <w:rFonts w:hint="default" w:ascii="Arial" w:hAnsi="Arial" w:eastAsia="LiberationSerif" w:cs="Arial"/>
          <w:b w:val="0"/>
          <w:i w:val="0"/>
          <w:color w:val="000000"/>
          <w:sz w:val="30"/>
        </w:rPr>
        <w:t xml:space="preserve">increasingly apparent at subsequent gatherings. Elias's </w:t>
      </w:r>
      <w:r>
        <w:rPr>
          <w:rFonts w:hint="default" w:ascii="Arial" w:hAnsi="Arial" w:cs="Arial"/>
        </w:rPr>
        <w:br w:type="textWrapping"/>
      </w:r>
      <w:r>
        <w:rPr>
          <w:rFonts w:hint="default" w:ascii="Arial" w:hAnsi="Arial" w:eastAsia="LiberationSerif" w:cs="Arial"/>
          <w:b w:val="0"/>
          <w:i w:val="0"/>
          <w:color w:val="000000"/>
          <w:sz w:val="30"/>
        </w:rPr>
        <w:t xml:space="preserve">family’s celebrations were characterized by spontaneous bursts of song, impromptu dance-offs, and a general </w:t>
      </w:r>
      <w:r>
        <w:rPr>
          <w:rFonts w:hint="default" w:ascii="Arial" w:hAnsi="Arial" w:cs="Arial"/>
        </w:rPr>
        <w:br w:type="textWrapping"/>
      </w:r>
      <w:r>
        <w:rPr>
          <w:rFonts w:hint="default" w:ascii="Arial" w:hAnsi="Arial" w:eastAsia="LiberationSerif" w:cs="Arial"/>
          <w:b w:val="0"/>
          <w:i w:val="0"/>
          <w:color w:val="000000"/>
          <w:sz w:val="30"/>
        </w:rPr>
        <w:t>atmosphere of joyful chaos. Food was plentiful, laughter contagious, and stories flowed freely, often spilling over into</w:t>
      </w:r>
    </w:p>
    <w:p w14:paraId="6E9DA976">
      <w:pPr>
        <w:rPr>
          <w:rFonts w:hint="default" w:ascii="Arial" w:hAnsi="Arial" w:cs="Arial"/>
        </w:rPr>
        <w:sectPr>
          <w:pgSz w:w="12240" w:h="15840"/>
          <w:pgMar w:top="1440" w:right="1800" w:bottom="1440" w:left="1800" w:header="720" w:footer="720" w:gutter="0"/>
          <w:cols w:space="720" w:num="1"/>
          <w:docGrid w:linePitch="360" w:charSpace="0"/>
        </w:sectPr>
      </w:pPr>
    </w:p>
    <w:p w14:paraId="7C9A118F">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wee hours of the morning. Olivia’s family, on the other hand, favored elegant dinners, meticulously planned and flawlessly executed. Conversations were more formal, the atmosphere refined and sophisticated. While both families were undeniably loving and supportive, their expressions of affection differed significantly.</w:t>
      </w:r>
    </w:p>
    <w:p w14:paraId="4CC7D32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These contrasting family dynamics created a subtle tension between Olivia and Elias. They navigated the complexities of introducing each other to their families with a mixture of excitement and apprehension. Olivia worried about Elias’s boisterous family overwhelming her more reserved parents, while Elias was concerned that his quieter, more reserved demeanor might be misinterpreted by Olivia’s vivacious family. They found themselves explaining and translating cultural nuances, acting as mediators between two very different worlds.</w:t>
      </w:r>
    </w:p>
    <w:p w14:paraId="69DF0E7A">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One particular incident highlighted this tension. At a large family barbecue hosted by Elias’s family, Daniel, </w:t>
      </w:r>
      <w:r>
        <w:rPr>
          <w:rFonts w:hint="default" w:ascii="Arial" w:hAnsi="Arial" w:cs="Arial"/>
        </w:rPr>
        <w:br w:type="textWrapping"/>
      </w:r>
      <w:r>
        <w:rPr>
          <w:rFonts w:hint="default" w:ascii="Arial" w:hAnsi="Arial" w:eastAsia="LiberationSerif" w:cs="Arial"/>
          <w:b w:val="0"/>
          <w:i w:val="0"/>
          <w:color w:val="000000"/>
          <w:sz w:val="30"/>
        </w:rPr>
        <w:t xml:space="preserve">accustomed to the measured politeness of Olivia’s family, found himself overwhelmed by the sheer volume of people and the sheer force of their affectionate chaos. He felt </w:t>
      </w:r>
      <w:r>
        <w:rPr>
          <w:rFonts w:hint="default" w:ascii="Arial" w:hAnsi="Arial" w:cs="Arial"/>
        </w:rPr>
        <w:br w:type="textWrapping"/>
      </w:r>
      <w:r>
        <w:rPr>
          <w:rFonts w:hint="default" w:ascii="Arial" w:hAnsi="Arial" w:eastAsia="LiberationSerif" w:cs="Arial"/>
          <w:b w:val="0"/>
          <w:i w:val="0"/>
          <w:color w:val="000000"/>
          <w:sz w:val="30"/>
        </w:rPr>
        <w:t xml:space="preserve">slightly out of his element, his attempts at polite </w:t>
      </w:r>
      <w:r>
        <w:rPr>
          <w:rFonts w:hint="default" w:ascii="Arial" w:hAnsi="Arial" w:cs="Arial"/>
        </w:rPr>
        <w:br w:type="textWrapping"/>
      </w:r>
      <w:r>
        <w:rPr>
          <w:rFonts w:hint="default" w:ascii="Arial" w:hAnsi="Arial" w:eastAsia="LiberationSerif" w:cs="Arial"/>
          <w:b w:val="0"/>
          <w:i w:val="0"/>
          <w:color w:val="000000"/>
          <w:sz w:val="30"/>
        </w:rPr>
        <w:t xml:space="preserve">conversation getting lost in the general hubbub. He </w:t>
      </w:r>
      <w:r>
        <w:rPr>
          <w:rFonts w:hint="default" w:ascii="Arial" w:hAnsi="Arial" w:cs="Arial"/>
        </w:rPr>
        <w:br w:type="textWrapping"/>
      </w:r>
      <w:r>
        <w:rPr>
          <w:rFonts w:hint="default" w:ascii="Arial" w:hAnsi="Arial" w:eastAsia="LiberationSerif" w:cs="Arial"/>
          <w:b w:val="0"/>
          <w:i w:val="0"/>
          <w:color w:val="000000"/>
          <w:sz w:val="30"/>
        </w:rPr>
        <w:t xml:space="preserve">accidentally knocked over a bowl of dip, triggering a </w:t>
      </w:r>
      <w:r>
        <w:rPr>
          <w:rFonts w:hint="default" w:ascii="Arial" w:hAnsi="Arial" w:cs="Arial"/>
        </w:rPr>
        <w:br w:type="textWrapping"/>
      </w:r>
      <w:r>
        <w:rPr>
          <w:rFonts w:hint="default" w:ascii="Arial" w:hAnsi="Arial" w:eastAsia="LiberationSerif" w:cs="Arial"/>
          <w:b w:val="0"/>
          <w:i w:val="0"/>
          <w:color w:val="000000"/>
          <w:sz w:val="30"/>
        </w:rPr>
        <w:t xml:space="preserve">cascade of apologies and a flurry of activity to clean up the mess. While Elias's family laughed it off as an amusing accident, Daniel felt a blush creeping up his neck, his usual confidence replaced by a slight awkwardness. Olivia, </w:t>
      </w:r>
      <w:r>
        <w:rPr>
          <w:rFonts w:hint="default" w:ascii="Arial" w:hAnsi="Arial" w:cs="Arial"/>
        </w:rPr>
        <w:br w:type="textWrapping"/>
      </w:r>
      <w:r>
        <w:rPr>
          <w:rFonts w:hint="default" w:ascii="Arial" w:hAnsi="Arial" w:eastAsia="LiberationSerif" w:cs="Arial"/>
          <w:b w:val="0"/>
          <w:i w:val="0"/>
          <w:color w:val="000000"/>
          <w:sz w:val="30"/>
        </w:rPr>
        <w:t>witnessing the scene, immediately rushed to his side, subtly reassuring him with a soft touch and a knowing smile, understanding the cultural clash that had inadvertently created an awkward moment.</w:t>
      </w:r>
    </w:p>
    <w:p w14:paraId="507DC952">
      <w:pPr>
        <w:rPr>
          <w:rFonts w:hint="default" w:ascii="Arial" w:hAnsi="Arial" w:cs="Arial"/>
        </w:rPr>
        <w:sectPr>
          <w:pgSz w:w="12240" w:h="15840"/>
          <w:pgMar w:top="1440" w:right="1800" w:bottom="1440" w:left="1800" w:header="720" w:footer="720" w:gutter="0"/>
          <w:cols w:space="720" w:num="1"/>
          <w:docGrid w:linePitch="360" w:charSpace="0"/>
        </w:sectPr>
      </w:pPr>
    </w:p>
    <w:p w14:paraId="24F21ECC">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Similarly, at a more formal dinner hosted by Olivia’s parents, Elias, accustomed to the uninhibited expressions of his own family, found himself struggling to maintain the expected level of decorum. His attempts at witty banter felt out of place, his natural enthusiasm seeming to disrupt the carefully choreographed flow of the conversation. He found himself self-conscious, overly aware of his own presence and his seemingly unconventional behavior. Olivia again stepped in, subtly guiding the conversation and smoothing over any potential awkward moments. She explained to her parents some of the underlying reasons for Elias’s seemingly </w:t>
      </w:r>
      <w:r>
        <w:rPr>
          <w:rFonts w:hint="default" w:ascii="Arial" w:hAnsi="Arial" w:cs="Arial"/>
        </w:rPr>
        <w:br w:type="textWrapping"/>
      </w:r>
      <w:r>
        <w:rPr>
          <w:rFonts w:hint="default" w:ascii="Arial" w:hAnsi="Arial" w:eastAsia="LiberationSerif" w:cs="Arial"/>
          <w:b w:val="0"/>
          <w:i w:val="0"/>
          <w:color w:val="000000"/>
          <w:sz w:val="30"/>
        </w:rPr>
        <w:t>unconventional behavior, contextualizing his actions within the culture of his family.</w:t>
      </w:r>
    </w:p>
    <w:p w14:paraId="0E1DAFB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Through these interactions, Olivia and Elias developed a deeper understanding of each other's backgrounds and the complexities of their respective families. They discovered that these differences, rather than dividing them, actually enriched their relationship. They learned to appreciate the unique strengths and values of each family, recognizing the inherent beauty in their diverse expressions of love and affection. The contrasting family dynamics provided a unique lens through which they viewed their own </w:t>
      </w:r>
      <w:r>
        <w:rPr>
          <w:rFonts w:hint="default" w:ascii="Arial" w:hAnsi="Arial" w:cs="Arial"/>
        </w:rPr>
        <w:br w:type="textWrapping"/>
      </w:r>
      <w:r>
        <w:rPr>
          <w:rFonts w:hint="default" w:ascii="Arial" w:hAnsi="Arial" w:eastAsia="LiberationSerif" w:cs="Arial"/>
          <w:b w:val="0"/>
          <w:i w:val="0"/>
          <w:color w:val="000000"/>
          <w:sz w:val="30"/>
        </w:rPr>
        <w:t>relationship, strengthening their bond and deepening their commitment to one another.</w:t>
      </w:r>
    </w:p>
    <w:p w14:paraId="716E8FA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they navigated the complexities of their families' </w:t>
      </w:r>
      <w:r>
        <w:rPr>
          <w:rFonts w:hint="default" w:ascii="Arial" w:hAnsi="Arial" w:cs="Arial"/>
        </w:rPr>
        <w:br w:type="textWrapping"/>
      </w:r>
      <w:r>
        <w:rPr>
          <w:rFonts w:hint="default" w:ascii="Arial" w:hAnsi="Arial" w:eastAsia="LiberationSerif" w:cs="Arial"/>
          <w:b w:val="0"/>
          <w:i w:val="0"/>
          <w:color w:val="000000"/>
          <w:sz w:val="30"/>
        </w:rPr>
        <w:t>differing dynamics, Olivia and Elias discovered a new level of communication and understanding. They began to see the value in each family’s unique approach to life, appreciating the warmth and uninhibited expression of Elias’s family and the refined elegance and intellectual stimulation of Olivia's. They learned to translate cultural nuances, acting as bridges between two very different worlds. This experience brought them closer, forging a deeper connection based on mutual respect and appreciation for their diverse backgrounds. Their</w:t>
      </w:r>
    </w:p>
    <w:p w14:paraId="4D141777">
      <w:pPr>
        <w:rPr>
          <w:rFonts w:hint="default" w:ascii="Arial" w:hAnsi="Arial" w:cs="Arial"/>
        </w:rPr>
        <w:sectPr>
          <w:pgSz w:w="12240" w:h="15840"/>
          <w:pgMar w:top="1440" w:right="1800" w:bottom="1440" w:left="1800" w:header="720" w:footer="720" w:gutter="0"/>
          <w:cols w:space="720" w:num="1"/>
          <w:docGrid w:linePitch="360" w:charSpace="0"/>
        </w:sectPr>
      </w:pPr>
    </w:p>
    <w:p w14:paraId="76C54E5B">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love story, already rich and complex, was further enriched by the tapestry of their families' lives. Their journey wasn't just about finding love; it was about bridging cultures, </w:t>
      </w:r>
      <w:r>
        <w:rPr>
          <w:rFonts w:hint="default" w:ascii="Arial" w:hAnsi="Arial" w:cs="Arial"/>
        </w:rPr>
        <w:br w:type="textWrapping"/>
      </w:r>
      <w:r>
        <w:rPr>
          <w:rFonts w:hint="default" w:ascii="Arial" w:hAnsi="Arial" w:eastAsia="LiberationSerif" w:cs="Arial"/>
          <w:b w:val="0"/>
          <w:i w:val="0"/>
          <w:color w:val="000000"/>
          <w:sz w:val="30"/>
        </w:rPr>
        <w:t xml:space="preserve">understanding differences, and celebrating the beauty of diversity in love and family. Their relationship became a testament to the power of love to transcend cultural </w:t>
      </w:r>
      <w:r>
        <w:rPr>
          <w:rFonts w:hint="default" w:ascii="Arial" w:hAnsi="Arial" w:cs="Arial"/>
        </w:rPr>
        <w:br w:type="textWrapping"/>
      </w:r>
      <w:r>
        <w:rPr>
          <w:rFonts w:hint="default" w:ascii="Arial" w:hAnsi="Arial" w:eastAsia="LiberationSerif" w:cs="Arial"/>
          <w:b w:val="0"/>
          <w:i w:val="0"/>
          <w:color w:val="000000"/>
          <w:sz w:val="30"/>
        </w:rPr>
        <w:t xml:space="preserve">boundaries and unite seemingly disparate worlds. The </w:t>
      </w:r>
      <w:r>
        <w:rPr>
          <w:rFonts w:hint="default" w:ascii="Arial" w:hAnsi="Arial" w:cs="Arial"/>
        </w:rPr>
        <w:br w:type="textWrapping"/>
      </w:r>
      <w:r>
        <w:rPr>
          <w:rFonts w:hint="default" w:ascii="Arial" w:hAnsi="Arial" w:eastAsia="LiberationSerif" w:cs="Arial"/>
          <w:b w:val="0"/>
          <w:i w:val="0"/>
          <w:color w:val="000000"/>
          <w:sz w:val="30"/>
        </w:rPr>
        <w:t xml:space="preserve">challenges presented by their families' contrasting dynamics only strengthened their bond, proving that true love not only survives but thrives in the face of adversity. Their story became a beautiful narrative of acceptance, understanding, and the enduring power of a love that transcended </w:t>
      </w:r>
      <w:r>
        <w:rPr>
          <w:rFonts w:hint="default" w:ascii="Arial" w:hAnsi="Arial" w:cs="Arial"/>
        </w:rPr>
        <w:br w:type="textWrapping"/>
      </w:r>
      <w:r>
        <w:rPr>
          <w:rFonts w:hint="default" w:ascii="Arial" w:hAnsi="Arial" w:eastAsia="LiberationSerif" w:cs="Arial"/>
          <w:b w:val="0"/>
          <w:i w:val="0"/>
          <w:color w:val="000000"/>
          <w:sz w:val="30"/>
        </w:rPr>
        <w:t xml:space="preserve">differences, creating a love story richer and more meaningful than either could have imagined. And as they navigated the sometimes turbulent waters of family dynamics, they </w:t>
      </w:r>
      <w:r>
        <w:rPr>
          <w:rFonts w:hint="default" w:ascii="Arial" w:hAnsi="Arial" w:cs="Arial"/>
        </w:rPr>
        <w:br w:type="textWrapping"/>
      </w:r>
      <w:r>
        <w:rPr>
          <w:rFonts w:hint="default" w:ascii="Arial" w:hAnsi="Arial" w:eastAsia="LiberationSerif" w:cs="Arial"/>
          <w:b w:val="0"/>
          <w:i w:val="0"/>
          <w:color w:val="000000"/>
          <w:sz w:val="30"/>
        </w:rPr>
        <w:t xml:space="preserve">discovered a deeper appreciation not only for each other, but for the unique and beautiful tapestry of their lives </w:t>
      </w:r>
      <w:r>
        <w:rPr>
          <w:rFonts w:hint="default" w:ascii="Arial" w:hAnsi="Arial" w:cs="Arial"/>
        </w:rPr>
        <w:br w:type="textWrapping"/>
      </w:r>
      <w:r>
        <w:rPr>
          <w:rFonts w:hint="default" w:ascii="Arial" w:hAnsi="Arial" w:eastAsia="LiberationSerif" w:cs="Arial"/>
          <w:b w:val="0"/>
          <w:i w:val="0"/>
          <w:color w:val="000000"/>
          <w:sz w:val="30"/>
        </w:rPr>
        <w:t>interwoven.</w:t>
      </w:r>
    </w:p>
    <w:p w14:paraId="562A26A8">
      <w:pPr>
        <w:rPr>
          <w:rFonts w:hint="default" w:ascii="Arial" w:hAnsi="Arial" w:cs="Arial"/>
        </w:rPr>
        <w:sectPr>
          <w:pgSz w:w="12240" w:h="15840"/>
          <w:pgMar w:top="1440" w:right="1800" w:bottom="1440" w:left="1800" w:header="720" w:footer="720" w:gutter="0"/>
          <w:cols w:space="720" w:num="1"/>
          <w:docGrid w:linePitch="360" w:charSpace="0"/>
        </w:sectPr>
      </w:pPr>
    </w:p>
    <w:p w14:paraId="32408E25">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Family Conflicts</w:t>
      </w:r>
    </w:p>
    <w:p w14:paraId="0A4A60DB">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simmering tension between Olivia and Elias’s families finally boiled over during Elias’s grandmother’s 80th </w:t>
      </w:r>
      <w:r>
        <w:rPr>
          <w:rFonts w:hint="default" w:ascii="Arial" w:hAnsi="Arial" w:cs="Arial"/>
        </w:rPr>
        <w:br w:type="textWrapping"/>
      </w:r>
      <w:r>
        <w:rPr>
          <w:rFonts w:hint="default" w:ascii="Arial" w:hAnsi="Arial" w:eastAsia="LiberationSerif" w:cs="Arial"/>
          <w:b w:val="0"/>
          <w:i w:val="0"/>
          <w:color w:val="000000"/>
          <w:sz w:val="30"/>
        </w:rPr>
        <w:t xml:space="preserve">birthday celebration. It was a lavish affair, held in a </w:t>
      </w:r>
      <w:r>
        <w:rPr>
          <w:rFonts w:hint="default" w:ascii="Arial" w:hAnsi="Arial" w:cs="Arial"/>
        </w:rPr>
        <w:br w:type="textWrapping"/>
      </w:r>
      <w:r>
        <w:rPr>
          <w:rFonts w:hint="default" w:ascii="Arial" w:hAnsi="Arial" w:eastAsia="LiberationSerif" w:cs="Arial"/>
          <w:b w:val="0"/>
          <w:i w:val="0"/>
          <w:color w:val="000000"/>
          <w:sz w:val="30"/>
        </w:rPr>
        <w:t>sprawling vineyard overlooking the Tuscan countryside.</w:t>
      </w:r>
    </w:p>
    <w:p w14:paraId="687DEE33">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Elias’s family, a vibrant constellation of boisterous </w:t>
      </w:r>
      <w:r>
        <w:rPr>
          <w:rFonts w:hint="default" w:ascii="Arial" w:hAnsi="Arial" w:cs="Arial"/>
        </w:rPr>
        <w:br w:type="textWrapping"/>
      </w:r>
      <w:r>
        <w:rPr>
          <w:rFonts w:hint="default" w:ascii="Arial" w:hAnsi="Arial" w:eastAsia="LiberationSerif" w:cs="Arial"/>
          <w:b w:val="0"/>
          <w:i w:val="0"/>
          <w:color w:val="000000"/>
          <w:sz w:val="30"/>
        </w:rPr>
        <w:t>personalities, had transformed the venue into a kaleidoscope of colour and sound. Tables groaned under the weight of traditional Italian dishes, the air thick with the aroma of roasting lamb and fresh herbs. Laughter echoed across the sun-drenched terrace, punctuated by the clinking of glasses and the lively strains of Italian folk music. Olivia, initially charmed by the sheer exuberance of the occasion, found herself gradually overwhelmed.</w:t>
      </w:r>
    </w:p>
    <w:p w14:paraId="4C10806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chaos, while initially invigorating, quickly became exhausting. The constant stream of unfamiliar faces, the loud conversations, and the seemingly endless flow of food and wine began to wear her down. She missed the quiet intimacy of her own family gatherings, the measured conversations, and the carefully curated elegance. She felt a pang of </w:t>
      </w:r>
      <w:r>
        <w:rPr>
          <w:rFonts w:hint="default" w:ascii="Arial" w:hAnsi="Arial" w:cs="Arial"/>
        </w:rPr>
        <w:br w:type="textWrapping"/>
      </w:r>
      <w:r>
        <w:rPr>
          <w:rFonts w:hint="default" w:ascii="Arial" w:hAnsi="Arial" w:eastAsia="LiberationSerif" w:cs="Arial"/>
          <w:b w:val="0"/>
          <w:i w:val="0"/>
          <w:color w:val="000000"/>
          <w:sz w:val="30"/>
        </w:rPr>
        <w:t>homesickness, a longing for the familiar comfort of her parents’ refined home.</w:t>
      </w:r>
    </w:p>
    <w:p w14:paraId="1FA0267A">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Her discomfort was further exacerbated by a series of minor incidents that chipped away at her composure. A boisterous uncle, mistaking her for one of Elias's cousins, playfully grabbed her hand and pulled her into a spontaneous </w:t>
      </w:r>
      <w:r>
        <w:rPr>
          <w:rFonts w:hint="default" w:ascii="Arial" w:hAnsi="Arial" w:cs="Arial"/>
        </w:rPr>
        <w:br w:type="textWrapping"/>
      </w:r>
      <w:r>
        <w:rPr>
          <w:rFonts w:hint="default" w:ascii="Arial" w:hAnsi="Arial" w:eastAsia="LiberationSerif" w:cs="Arial"/>
          <w:b w:val="0"/>
          <w:i w:val="0"/>
          <w:color w:val="000000"/>
          <w:sz w:val="30"/>
        </w:rPr>
        <w:t>tarantella. While she appreciated the gesture, the physical contact, coupled with the intensity of the dance, left her feeling slightly breathless and disoriented. Later, a spirited aunt, convinced Olivia wasn't eating enough, piled her plate high with pasta, ignoring Olivia’s polite attempts to explain</w:t>
      </w:r>
    </w:p>
    <w:p w14:paraId="536E22F3">
      <w:pPr>
        <w:rPr>
          <w:rFonts w:hint="default" w:ascii="Arial" w:hAnsi="Arial" w:cs="Arial"/>
        </w:rPr>
        <w:sectPr>
          <w:pgSz w:w="12240" w:h="15840"/>
          <w:pgMar w:top="1440" w:right="1800" w:bottom="1440" w:left="1800" w:header="720" w:footer="720" w:gutter="0"/>
          <w:cols w:space="720" w:num="1"/>
          <w:docGrid w:linePitch="360" w:charSpace="0"/>
        </w:sectPr>
      </w:pPr>
    </w:p>
    <w:p w14:paraId="1E3E9247">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she was already full. The well-intentioned, but ultimately overwhelming, display of familial affection began to feel intrusive.</w:t>
      </w:r>
    </w:p>
    <w:p w14:paraId="18D21614">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The climax of the evening arrived during the speeches.</w:t>
      </w:r>
    </w:p>
    <w:p w14:paraId="4BA8FD6B">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Elias’s uncle, a flamboyant character known for his theatrical flair, launched into a lengthy and somewhat embarrassing toast to the birthday girl. His speech, filled with exaggerated anecdotes and boisterous pronouncements, drew both </w:t>
      </w:r>
      <w:r>
        <w:rPr>
          <w:rFonts w:hint="default" w:ascii="Arial" w:hAnsi="Arial" w:cs="Arial"/>
        </w:rPr>
        <w:br w:type="textWrapping"/>
      </w:r>
      <w:r>
        <w:rPr>
          <w:rFonts w:hint="default" w:ascii="Arial" w:hAnsi="Arial" w:eastAsia="LiberationSerif" w:cs="Arial"/>
          <w:b w:val="0"/>
          <w:i w:val="0"/>
          <w:color w:val="000000"/>
          <w:sz w:val="30"/>
        </w:rPr>
        <w:t xml:space="preserve">laughter and groans from the audience. Olivia, accustomed to the more understated eloquence of her own family’s </w:t>
      </w:r>
      <w:r>
        <w:rPr>
          <w:rFonts w:hint="default" w:ascii="Arial" w:hAnsi="Arial" w:cs="Arial"/>
        </w:rPr>
        <w:br w:type="textWrapping"/>
      </w:r>
      <w:r>
        <w:rPr>
          <w:rFonts w:hint="default" w:ascii="Arial" w:hAnsi="Arial" w:eastAsia="LiberationSerif" w:cs="Arial"/>
          <w:b w:val="0"/>
          <w:i w:val="0"/>
          <w:color w:val="000000"/>
          <w:sz w:val="30"/>
        </w:rPr>
        <w:t>celebrations, found herself squirming in her seat, acutely aware of the stark contrast between the two family styles.</w:t>
      </w:r>
    </w:p>
    <w:p w14:paraId="1557BA2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Adding to the discomfort was the subtle tension between Olivia’s parents and Elias’s family. Olivia’s father, a </w:t>
      </w:r>
      <w:r>
        <w:rPr>
          <w:rFonts w:hint="default" w:ascii="Arial" w:hAnsi="Arial" w:cs="Arial"/>
        </w:rPr>
        <w:br w:type="textWrapping"/>
      </w:r>
      <w:r>
        <w:rPr>
          <w:rFonts w:hint="default" w:ascii="Arial" w:hAnsi="Arial" w:eastAsia="LiberationSerif" w:cs="Arial"/>
          <w:b w:val="0"/>
          <w:i w:val="0"/>
          <w:color w:val="000000"/>
          <w:sz w:val="30"/>
        </w:rPr>
        <w:t xml:space="preserve">renowned historian, found himself engaged in a heated debate with Elias’s uncle, a passionate but somewhat ill-informed politician, over the historical accuracy of a </w:t>
      </w:r>
      <w:r>
        <w:rPr>
          <w:rFonts w:hint="default" w:ascii="Arial" w:hAnsi="Arial" w:cs="Arial"/>
        </w:rPr>
        <w:br w:type="textWrapping"/>
      </w:r>
      <w:r>
        <w:rPr>
          <w:rFonts w:hint="default" w:ascii="Arial" w:hAnsi="Arial" w:eastAsia="LiberationSerif" w:cs="Arial"/>
          <w:b w:val="0"/>
          <w:i w:val="0"/>
          <w:color w:val="000000"/>
          <w:sz w:val="30"/>
        </w:rPr>
        <w:t>particular event. Their voices, initially polite, grew louder and more insistent, their words sharp and pointed. Olivia’s mother, ever the diplomat, attempted to smooth over the disagreement, but her efforts were largely unsuccessful. The once jovial atmosphere had become strained, the air thick with unspoken resentments.</w:t>
      </w:r>
    </w:p>
    <w:p w14:paraId="713CFC2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situation was further complicated by Daniel's presence. Daniel, still adjusting to the unfamiliar cultural landscape of Elias’s family, found himself increasingly withdrawn. His quiet observations, often missed amidst the general chaos, highlighted the growing divide between the two families. He felt like an outsider, unable to fully participate in the </w:t>
      </w:r>
      <w:r>
        <w:rPr>
          <w:rFonts w:hint="default" w:ascii="Arial" w:hAnsi="Arial" w:cs="Arial"/>
        </w:rPr>
        <w:br w:type="textWrapping"/>
      </w:r>
      <w:r>
        <w:rPr>
          <w:rFonts w:hint="default" w:ascii="Arial" w:hAnsi="Arial" w:eastAsia="LiberationSerif" w:cs="Arial"/>
          <w:b w:val="0"/>
          <w:i w:val="0"/>
          <w:color w:val="000000"/>
          <w:sz w:val="30"/>
        </w:rPr>
        <w:t xml:space="preserve">unrestrained joy of Elias’s family while simultaneously unable to completely escape the burgeoning conflict. He longed for the quiet comfort of his own home, the </w:t>
      </w:r>
      <w:r>
        <w:rPr>
          <w:rFonts w:hint="default" w:ascii="Arial" w:hAnsi="Arial" w:cs="Arial"/>
        </w:rPr>
        <w:br w:type="textWrapping"/>
      </w:r>
      <w:r>
        <w:rPr>
          <w:rFonts w:hint="default" w:ascii="Arial" w:hAnsi="Arial" w:eastAsia="LiberationSerif" w:cs="Arial"/>
          <w:b w:val="0"/>
          <w:i w:val="0"/>
          <w:color w:val="000000"/>
          <w:sz w:val="30"/>
        </w:rPr>
        <w:t>predictability of his own family's traditions.</w:t>
      </w:r>
    </w:p>
    <w:p w14:paraId="51205BF0">
      <w:pPr>
        <w:rPr>
          <w:rFonts w:hint="default" w:ascii="Arial" w:hAnsi="Arial" w:cs="Arial"/>
        </w:rPr>
        <w:sectPr>
          <w:pgSz w:w="12240" w:h="15840"/>
          <w:pgMar w:top="1440" w:right="1800" w:bottom="1440" w:left="1800" w:header="720" w:footer="720" w:gutter="0"/>
          <w:cols w:space="720" w:num="1"/>
          <w:docGrid w:linePitch="360" w:charSpace="0"/>
        </w:sectPr>
      </w:pPr>
    </w:p>
    <w:p w14:paraId="7F8C2CD8">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evening ended with a series of hushed apologies and strained smiles. Olivia and Elias found themselves caught in the middle, attempting to bridge the chasm that had opened up between their families. The vibrant celebration had </w:t>
      </w:r>
      <w:r>
        <w:rPr>
          <w:rFonts w:hint="default" w:ascii="Arial" w:hAnsi="Arial" w:cs="Arial"/>
        </w:rPr>
        <w:br w:type="textWrapping"/>
      </w:r>
      <w:r>
        <w:rPr>
          <w:rFonts w:hint="default" w:ascii="Arial" w:hAnsi="Arial" w:eastAsia="LiberationSerif" w:cs="Arial"/>
          <w:b w:val="0"/>
          <w:i w:val="0"/>
          <w:color w:val="000000"/>
          <w:sz w:val="30"/>
        </w:rPr>
        <w:t xml:space="preserve">revealed a fundamental clash of values and expectations, highlighting the deep-seated differences between their </w:t>
      </w:r>
      <w:r>
        <w:rPr>
          <w:rFonts w:hint="default" w:ascii="Arial" w:hAnsi="Arial" w:cs="Arial"/>
        </w:rPr>
        <w:br w:type="textWrapping"/>
      </w:r>
      <w:r>
        <w:rPr>
          <w:rFonts w:hint="default" w:ascii="Arial" w:hAnsi="Arial" w:eastAsia="LiberationSerif" w:cs="Arial"/>
          <w:b w:val="0"/>
          <w:i w:val="0"/>
          <w:color w:val="000000"/>
          <w:sz w:val="30"/>
        </w:rPr>
        <w:t>respective upbringings.</w:t>
      </w:r>
    </w:p>
    <w:p w14:paraId="5177DBE7">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The following week, Olivia and Elias attempted to salvage the situation by hosting a small dinner party at their </w:t>
      </w:r>
      <w:r>
        <w:rPr>
          <w:rFonts w:hint="default" w:ascii="Arial" w:hAnsi="Arial" w:cs="Arial"/>
        </w:rPr>
        <w:br w:type="textWrapping"/>
      </w:r>
      <w:r>
        <w:rPr>
          <w:rFonts w:hint="default" w:ascii="Arial" w:hAnsi="Arial" w:eastAsia="LiberationSerif" w:cs="Arial"/>
          <w:b w:val="0"/>
          <w:i w:val="0"/>
          <w:color w:val="000000"/>
          <w:sz w:val="30"/>
        </w:rPr>
        <w:t>apartment. They invited a select few members from each family, hoping to foster a more intimate and controlled setting for reconciliation. However, even in this smaller, more intimate setting, the tensions persisted.</w:t>
      </w:r>
    </w:p>
    <w:p w14:paraId="4419097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Elias’s mother, ever the optimist, attempted to initiate a conversation about the differences in family traditions, </w:t>
      </w:r>
      <w:r>
        <w:rPr>
          <w:rFonts w:hint="default" w:ascii="Arial" w:hAnsi="Arial" w:cs="Arial"/>
        </w:rPr>
        <w:br w:type="textWrapping"/>
      </w:r>
      <w:r>
        <w:rPr>
          <w:rFonts w:hint="default" w:ascii="Arial" w:hAnsi="Arial" w:eastAsia="LiberationSerif" w:cs="Arial"/>
          <w:b w:val="0"/>
          <w:i w:val="0"/>
          <w:color w:val="000000"/>
          <w:sz w:val="30"/>
        </w:rPr>
        <w:t xml:space="preserve">hoping to find common ground. However, Olivia’s father, still nursing his wounded pride from the political debate, remained aloof, his responses curt and formal. Daniel, on the other hand, found himself engaging in a surprisingly lively conversation with Elias’s younger sister, Sofia. Their shared sense of humor and mutual appreciation for quirky </w:t>
      </w:r>
      <w:r>
        <w:rPr>
          <w:rFonts w:hint="default" w:ascii="Arial" w:hAnsi="Arial" w:cs="Arial"/>
        </w:rPr>
        <w:br w:type="textWrapping"/>
      </w:r>
      <w:r>
        <w:rPr>
          <w:rFonts w:hint="default" w:ascii="Arial" w:hAnsi="Arial" w:eastAsia="LiberationSerif" w:cs="Arial"/>
          <w:b w:val="0"/>
          <w:i w:val="0"/>
          <w:color w:val="000000"/>
          <w:sz w:val="30"/>
        </w:rPr>
        <w:t xml:space="preserve">independent films created an unexpected bond, a small </w:t>
      </w:r>
      <w:r>
        <w:rPr>
          <w:rFonts w:hint="default" w:ascii="Arial" w:hAnsi="Arial" w:cs="Arial"/>
        </w:rPr>
        <w:br w:type="textWrapping"/>
      </w:r>
      <w:r>
        <w:rPr>
          <w:rFonts w:hint="default" w:ascii="Arial" w:hAnsi="Arial" w:eastAsia="LiberationSerif" w:cs="Arial"/>
          <w:b w:val="0"/>
          <w:i w:val="0"/>
          <w:color w:val="000000"/>
          <w:sz w:val="30"/>
        </w:rPr>
        <w:t>beacon of hope amidst the continuing tension.</w:t>
      </w:r>
    </w:p>
    <w:p w14:paraId="1E996983">
      <w:pPr>
        <w:widowControl/>
        <w:autoSpaceDE w:val="0"/>
        <w:autoSpaceDN w:val="0"/>
        <w:spacing w:before="36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The evening eventually concluded without any major breakthroughs but also without any further escalation of conflict. The underlying tensions remained, a quiet undercurrent beneath the surface of polite conversation.</w:t>
      </w:r>
    </w:p>
    <w:p w14:paraId="608CD34B">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and Elias, exhausted but determined, knew that </w:t>
      </w:r>
      <w:r>
        <w:rPr>
          <w:rFonts w:hint="default" w:ascii="Arial" w:hAnsi="Arial" w:cs="Arial"/>
        </w:rPr>
        <w:br w:type="textWrapping"/>
      </w:r>
      <w:r>
        <w:rPr>
          <w:rFonts w:hint="default" w:ascii="Arial" w:hAnsi="Arial" w:eastAsia="LiberationSerif" w:cs="Arial"/>
          <w:b w:val="0"/>
          <w:i w:val="0"/>
          <w:color w:val="000000"/>
          <w:sz w:val="30"/>
        </w:rPr>
        <w:t xml:space="preserve">healing the rift between their families would require </w:t>
      </w:r>
      <w:r>
        <w:rPr>
          <w:rFonts w:hint="default" w:ascii="Arial" w:hAnsi="Arial" w:cs="Arial"/>
        </w:rPr>
        <w:br w:type="textWrapping"/>
      </w:r>
      <w:r>
        <w:rPr>
          <w:rFonts w:hint="default" w:ascii="Arial" w:hAnsi="Arial" w:eastAsia="LiberationSerif" w:cs="Arial"/>
          <w:b w:val="0"/>
          <w:i w:val="0"/>
          <w:color w:val="000000"/>
          <w:sz w:val="30"/>
        </w:rPr>
        <w:t xml:space="preserve">patience, understanding, and a great deal of delicate </w:t>
      </w:r>
      <w:r>
        <w:rPr>
          <w:rFonts w:hint="default" w:ascii="Arial" w:hAnsi="Arial" w:cs="Arial"/>
        </w:rPr>
        <w:br w:type="textWrapping"/>
      </w:r>
      <w:r>
        <w:rPr>
          <w:rFonts w:hint="default" w:ascii="Arial" w:hAnsi="Arial" w:eastAsia="LiberationSerif" w:cs="Arial"/>
          <w:b w:val="0"/>
          <w:i w:val="0"/>
          <w:color w:val="000000"/>
          <w:sz w:val="30"/>
        </w:rPr>
        <w:t>diplomacy. They realized that the process would be slow and arduous, requiring them to navigate the complex landscape</w:t>
      </w:r>
    </w:p>
    <w:p w14:paraId="20F1AA6D">
      <w:pPr>
        <w:rPr>
          <w:rFonts w:hint="default" w:ascii="Arial" w:hAnsi="Arial" w:cs="Arial"/>
        </w:rPr>
        <w:sectPr>
          <w:pgSz w:w="12240" w:h="15840"/>
          <w:pgMar w:top="1440" w:right="1800" w:bottom="1440" w:left="1800" w:header="720" w:footer="720" w:gutter="0"/>
          <w:cols w:space="720" w:num="1"/>
          <w:docGrid w:linePitch="360" w:charSpace="0"/>
        </w:sectPr>
      </w:pPr>
    </w:p>
    <w:p w14:paraId="07E340C8">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of familial expectations and deeply ingrained cultural differences. The road ahead was certainly challenging, but their love for one another, and the shared desire for family unity, gave them the strength to face whatever lay ahead.</w:t>
      </w:r>
    </w:p>
    <w:p w14:paraId="20DFAB72">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journey toward reconciliation promised to be long and winding, but their commitment to each other and their </w:t>
      </w:r>
      <w:r>
        <w:rPr>
          <w:rFonts w:hint="default" w:ascii="Arial" w:hAnsi="Arial" w:cs="Arial"/>
        </w:rPr>
        <w:br w:type="textWrapping"/>
      </w:r>
      <w:r>
        <w:rPr>
          <w:rFonts w:hint="default" w:ascii="Arial" w:hAnsi="Arial" w:eastAsia="LiberationSerif" w:cs="Arial"/>
          <w:b w:val="0"/>
          <w:i w:val="0"/>
          <w:color w:val="000000"/>
          <w:sz w:val="30"/>
        </w:rPr>
        <w:t>families offered a glimmer of hope in the midst of the stormy waters of family conflict.</w:t>
      </w:r>
    </w:p>
    <w:p w14:paraId="244F6FE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weeks that followed were a delicate dance of cautious communication and carefully chosen words. Olivia and Elias, acting as mediators, attempted to bridge the </w:t>
      </w:r>
      <w:r>
        <w:rPr>
          <w:rFonts w:hint="default" w:ascii="Arial" w:hAnsi="Arial" w:cs="Arial"/>
        </w:rPr>
        <w:br w:type="textWrapping"/>
      </w:r>
      <w:r>
        <w:rPr>
          <w:rFonts w:hint="default" w:ascii="Arial" w:hAnsi="Arial" w:eastAsia="LiberationSerif" w:cs="Arial"/>
          <w:b w:val="0"/>
          <w:i w:val="0"/>
          <w:color w:val="000000"/>
          <w:sz w:val="30"/>
        </w:rPr>
        <w:t xml:space="preserve">communication gap between their families, patiently </w:t>
      </w:r>
      <w:r>
        <w:rPr>
          <w:rFonts w:hint="default" w:ascii="Arial" w:hAnsi="Arial" w:cs="Arial"/>
        </w:rPr>
        <w:br w:type="textWrapping"/>
      </w:r>
      <w:r>
        <w:rPr>
          <w:rFonts w:hint="default" w:ascii="Arial" w:hAnsi="Arial" w:eastAsia="LiberationSerif" w:cs="Arial"/>
          <w:b w:val="0"/>
          <w:i w:val="0"/>
          <w:color w:val="000000"/>
          <w:sz w:val="30"/>
        </w:rPr>
        <w:t xml:space="preserve">explaining cultural nuances and addressing </w:t>
      </w:r>
      <w:r>
        <w:rPr>
          <w:rFonts w:hint="default" w:ascii="Arial" w:hAnsi="Arial" w:cs="Arial"/>
        </w:rPr>
        <w:br w:type="textWrapping"/>
      </w:r>
      <w:r>
        <w:rPr>
          <w:rFonts w:hint="default" w:ascii="Arial" w:hAnsi="Arial" w:eastAsia="LiberationSerif" w:cs="Arial"/>
          <w:b w:val="0"/>
          <w:i w:val="0"/>
          <w:color w:val="000000"/>
          <w:sz w:val="30"/>
        </w:rPr>
        <w:t xml:space="preserve">misunderstandings. They emphasized the shared values of love, loyalty, and family unity, highlighting the similarities that lay beneath the surface of their differing traditions. They arranged smaller gatherings, encouraging one-on-one </w:t>
      </w:r>
      <w:r>
        <w:rPr>
          <w:rFonts w:hint="default" w:ascii="Arial" w:hAnsi="Arial" w:cs="Arial"/>
        </w:rPr>
        <w:br w:type="textWrapping"/>
      </w:r>
      <w:r>
        <w:rPr>
          <w:rFonts w:hint="default" w:ascii="Arial" w:hAnsi="Arial" w:eastAsia="LiberationSerif" w:cs="Arial"/>
          <w:b w:val="0"/>
          <w:i w:val="0"/>
          <w:color w:val="000000"/>
          <w:sz w:val="30"/>
        </w:rPr>
        <w:t xml:space="preserve">interactions between family members, creating opportunities for individuals to connect beyond the larger, more formal settings. They organized shared activities, such as cooking classes and family game nights, fostering a spirit of </w:t>
      </w:r>
      <w:r>
        <w:rPr>
          <w:rFonts w:hint="default" w:ascii="Arial" w:hAnsi="Arial" w:cs="Arial"/>
        </w:rPr>
        <w:br w:type="textWrapping"/>
      </w:r>
      <w:r>
        <w:rPr>
          <w:rFonts w:hint="default" w:ascii="Arial" w:hAnsi="Arial" w:eastAsia="LiberationSerif" w:cs="Arial"/>
          <w:b w:val="0"/>
          <w:i w:val="0"/>
          <w:color w:val="000000"/>
          <w:sz w:val="30"/>
        </w:rPr>
        <w:t>camaraderie and shared experience.</w:t>
      </w:r>
    </w:p>
    <w:p w14:paraId="310EAED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Gradually, the initial hostility began to dissipate, replaced by a tentative acceptance of differences. Elias’s family began to appreciate the quiet elegance and intellectual stimulation of Olivia's family, recognizing the beauty in their refined </w:t>
      </w:r>
      <w:r>
        <w:rPr>
          <w:rFonts w:hint="default" w:ascii="Arial" w:hAnsi="Arial" w:cs="Arial"/>
        </w:rPr>
        <w:br w:type="textWrapping"/>
      </w:r>
      <w:r>
        <w:rPr>
          <w:rFonts w:hint="default" w:ascii="Arial" w:hAnsi="Arial" w:eastAsia="LiberationSerif" w:cs="Arial"/>
          <w:b w:val="0"/>
          <w:i w:val="0"/>
          <w:color w:val="000000"/>
          <w:sz w:val="30"/>
        </w:rPr>
        <w:t>traditions. Similarly, Olivia’s family started to embrace the warmth, spontaneity, and uninhibited joy of Elias’s family, realizing that different didn't necessarily mean inferior.</w:t>
      </w:r>
    </w:p>
    <w:p w14:paraId="076FC62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turning point arrived during a Christmas celebration, hosted jointly by both families. It was a remarkable event, a tapestry woven from two distinctly different yet </w:t>
      </w:r>
      <w:r>
        <w:rPr>
          <w:rFonts w:hint="default" w:ascii="Arial" w:hAnsi="Arial" w:cs="Arial"/>
        </w:rPr>
        <w:br w:type="textWrapping"/>
      </w:r>
      <w:r>
        <w:rPr>
          <w:rFonts w:hint="default" w:ascii="Arial" w:hAnsi="Arial" w:eastAsia="LiberationSerif" w:cs="Arial"/>
          <w:b w:val="0"/>
          <w:i w:val="0"/>
          <w:color w:val="000000"/>
          <w:sz w:val="30"/>
        </w:rPr>
        <w:t>harmoniously blended traditions. The aroma of roasting</w:t>
      </w:r>
    </w:p>
    <w:p w14:paraId="7CDCFB58">
      <w:pPr>
        <w:rPr>
          <w:rFonts w:hint="default" w:ascii="Arial" w:hAnsi="Arial" w:cs="Arial"/>
        </w:rPr>
        <w:sectPr>
          <w:pgSz w:w="12240" w:h="15840"/>
          <w:pgMar w:top="1440" w:right="1800" w:bottom="1440" w:left="1800" w:header="720" w:footer="720" w:gutter="0"/>
          <w:cols w:space="720" w:num="1"/>
          <w:docGrid w:linePitch="360" w:charSpace="0"/>
        </w:sectPr>
      </w:pPr>
    </w:p>
    <w:p w14:paraId="07954DC7">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chestnuts mingled with the scent of pine, the joyful carols of Elias’s family blending with the quiet contemplative </w:t>
      </w:r>
      <w:r>
        <w:rPr>
          <w:rFonts w:hint="default" w:ascii="Arial" w:hAnsi="Arial" w:cs="Arial"/>
        </w:rPr>
        <w:br w:type="textWrapping"/>
      </w:r>
      <w:r>
        <w:rPr>
          <w:rFonts w:hint="default" w:ascii="Arial" w:hAnsi="Arial" w:eastAsia="LiberationSerif" w:cs="Arial"/>
          <w:b w:val="0"/>
          <w:i w:val="0"/>
          <w:color w:val="000000"/>
          <w:sz w:val="30"/>
        </w:rPr>
        <w:t xml:space="preserve">readings favored by Olivia’s. Daniel and Sofia, now close friends, led the family in a game of charades, their laughter bridging the cultural gap that had once separated their </w:t>
      </w:r>
      <w:r>
        <w:rPr>
          <w:rFonts w:hint="default" w:ascii="Arial" w:hAnsi="Arial" w:cs="Arial"/>
        </w:rPr>
        <w:br w:type="textWrapping"/>
      </w:r>
      <w:r>
        <w:rPr>
          <w:rFonts w:hint="default" w:ascii="Arial" w:hAnsi="Arial" w:eastAsia="LiberationSerif" w:cs="Arial"/>
          <w:b w:val="0"/>
          <w:i w:val="0"/>
          <w:color w:val="000000"/>
          <w:sz w:val="30"/>
        </w:rPr>
        <w:t xml:space="preserve">families. Olivia’s father, touched by a heartfelt gesture from Elias’s grandmother, finally acknowledged the depth of their shared love for their children. The evening ended with a sense of unity and understanding, a shared feeling of </w:t>
      </w:r>
      <w:r>
        <w:rPr>
          <w:rFonts w:hint="default" w:ascii="Arial" w:hAnsi="Arial" w:cs="Arial"/>
        </w:rPr>
        <w:br w:type="textWrapping"/>
      </w:r>
      <w:r>
        <w:rPr>
          <w:rFonts w:hint="default" w:ascii="Arial" w:hAnsi="Arial" w:eastAsia="LiberationSerif" w:cs="Arial"/>
          <w:b w:val="0"/>
          <w:i w:val="0"/>
          <w:color w:val="000000"/>
          <w:sz w:val="30"/>
        </w:rPr>
        <w:t>belonging.</w:t>
      </w:r>
    </w:p>
    <w:p w14:paraId="04565DE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conflict had not vanished entirely, but it had been </w:t>
      </w:r>
      <w:r>
        <w:rPr>
          <w:rFonts w:hint="default" w:ascii="Arial" w:hAnsi="Arial" w:cs="Arial"/>
        </w:rPr>
        <w:br w:type="textWrapping"/>
      </w:r>
      <w:r>
        <w:rPr>
          <w:rFonts w:hint="default" w:ascii="Arial" w:hAnsi="Arial" w:eastAsia="LiberationSerif" w:cs="Arial"/>
          <w:b w:val="0"/>
          <w:i w:val="0"/>
          <w:color w:val="000000"/>
          <w:sz w:val="30"/>
        </w:rPr>
        <w:t xml:space="preserve">transformed. The families no longer saw each other as </w:t>
      </w:r>
      <w:r>
        <w:rPr>
          <w:rFonts w:hint="default" w:ascii="Arial" w:hAnsi="Arial" w:cs="Arial"/>
        </w:rPr>
        <w:br w:type="textWrapping"/>
      </w:r>
      <w:r>
        <w:rPr>
          <w:rFonts w:hint="default" w:ascii="Arial" w:hAnsi="Arial" w:eastAsia="LiberationSerif" w:cs="Arial"/>
          <w:b w:val="0"/>
          <w:i w:val="0"/>
          <w:color w:val="000000"/>
          <w:sz w:val="30"/>
        </w:rPr>
        <w:t xml:space="preserve">opponents, but as individuals with differing perspectives, each with their own unique strengths and values. The </w:t>
      </w:r>
      <w:r>
        <w:rPr>
          <w:rFonts w:hint="default" w:ascii="Arial" w:hAnsi="Arial" w:cs="Arial"/>
        </w:rPr>
        <w:br w:type="textWrapping"/>
      </w:r>
      <w:r>
        <w:rPr>
          <w:rFonts w:hint="default" w:ascii="Arial" w:hAnsi="Arial" w:eastAsia="LiberationSerif" w:cs="Arial"/>
          <w:b w:val="0"/>
          <w:i w:val="0"/>
          <w:color w:val="000000"/>
          <w:sz w:val="30"/>
        </w:rPr>
        <w:t xml:space="preserve">differences, once a source of tension, now represented the richness and diversity of their combined heritage. Olivia and Elias, through their love and dedication, had successfully navigated the turbulent waters of family conflict, </w:t>
      </w:r>
      <w:r>
        <w:rPr>
          <w:rFonts w:hint="default" w:ascii="Arial" w:hAnsi="Arial" w:cs="Arial"/>
        </w:rPr>
        <w:br w:type="textWrapping"/>
      </w:r>
      <w:r>
        <w:rPr>
          <w:rFonts w:hint="default" w:ascii="Arial" w:hAnsi="Arial" w:eastAsia="LiberationSerif" w:cs="Arial"/>
          <w:b w:val="0"/>
          <w:i w:val="0"/>
          <w:color w:val="000000"/>
          <w:sz w:val="30"/>
        </w:rPr>
        <w:t xml:space="preserve">transforming the discord into a testament to the power of love, understanding, and the enduring strength of family bonds. Their journey served as a powerful reminder that love, even amidst the challenges of differing family </w:t>
      </w:r>
      <w:r>
        <w:rPr>
          <w:rFonts w:hint="default" w:ascii="Arial" w:hAnsi="Arial" w:cs="Arial"/>
        </w:rPr>
        <w:br w:type="textWrapping"/>
      </w:r>
      <w:r>
        <w:rPr>
          <w:rFonts w:hint="default" w:ascii="Arial" w:hAnsi="Arial" w:eastAsia="LiberationSerif" w:cs="Arial"/>
          <w:b w:val="0"/>
          <w:i w:val="0"/>
          <w:color w:val="000000"/>
          <w:sz w:val="30"/>
        </w:rPr>
        <w:t xml:space="preserve">dynamics, could indeed conquer all. Their story was not just a love story; it was a story of unity, of bridging cultures, and of the enduring strength of families bound by love and </w:t>
      </w:r>
      <w:r>
        <w:rPr>
          <w:rFonts w:hint="default" w:ascii="Arial" w:hAnsi="Arial" w:cs="Arial"/>
        </w:rPr>
        <w:br w:type="textWrapping"/>
      </w:r>
      <w:r>
        <w:rPr>
          <w:rFonts w:hint="default" w:ascii="Arial" w:hAnsi="Arial" w:eastAsia="LiberationSerif" w:cs="Arial"/>
          <w:b w:val="0"/>
          <w:i w:val="0"/>
          <w:color w:val="000000"/>
          <w:sz w:val="30"/>
        </w:rPr>
        <w:t>mutual respect.</w:t>
      </w:r>
    </w:p>
    <w:p w14:paraId="1915F5CB">
      <w:pPr>
        <w:rPr>
          <w:rFonts w:hint="default" w:ascii="Arial" w:hAnsi="Arial" w:cs="Arial"/>
        </w:rPr>
        <w:sectPr>
          <w:pgSz w:w="12240" w:h="15840"/>
          <w:pgMar w:top="1440" w:right="1800" w:bottom="1440" w:left="1800" w:header="720" w:footer="720" w:gutter="0"/>
          <w:cols w:space="720" w:num="1"/>
          <w:docGrid w:linePitch="360" w:charSpace="0"/>
        </w:sectPr>
      </w:pPr>
    </w:p>
    <w:p w14:paraId="28016AB6">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Bridging the Gap</w:t>
      </w:r>
    </w:p>
    <w:p w14:paraId="1A570946">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weeks were a delicate dance, a careful </w:t>
      </w:r>
      <w:r>
        <w:rPr>
          <w:rFonts w:hint="default" w:ascii="Arial" w:hAnsi="Arial" w:cs="Arial"/>
        </w:rPr>
        <w:br w:type="textWrapping"/>
      </w:r>
      <w:r>
        <w:rPr>
          <w:rFonts w:hint="default" w:ascii="Arial" w:hAnsi="Arial" w:eastAsia="LiberationSerif" w:cs="Arial"/>
          <w:b w:val="0"/>
          <w:i w:val="0"/>
          <w:color w:val="000000"/>
          <w:sz w:val="30"/>
        </w:rPr>
        <w:t xml:space="preserve">choreography of compromise and understanding. Olivia and Elias, armed with unwavering patience and a shared </w:t>
      </w:r>
      <w:r>
        <w:rPr>
          <w:rFonts w:hint="default" w:ascii="Arial" w:hAnsi="Arial" w:cs="Arial"/>
        </w:rPr>
        <w:br w:type="textWrapping"/>
      </w:r>
      <w:r>
        <w:rPr>
          <w:rFonts w:hint="default" w:ascii="Arial" w:hAnsi="Arial" w:eastAsia="LiberationSerif" w:cs="Arial"/>
          <w:b w:val="0"/>
          <w:i w:val="0"/>
          <w:color w:val="000000"/>
          <w:sz w:val="30"/>
        </w:rPr>
        <w:t>determination, embarked on a mission of reconciliation. They understood that simply throwing their families together wouldn't magically erase the simmering tensions; a more nuanced, individualized approach was required.</w:t>
      </w:r>
    </w:p>
    <w:p w14:paraId="7255A24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first step was a series of private conversations. Olivia, with her inherent grace and diplomatic skills, sat down with her parents, patiently explaining the nuances of Elias's family's boisterous Italian culture. She spoke of the deep-seated familial bonds, the emphasis on communal </w:t>
      </w:r>
      <w:r>
        <w:rPr>
          <w:rFonts w:hint="default" w:ascii="Arial" w:hAnsi="Arial" w:cs="Arial"/>
        </w:rPr>
        <w:br w:type="textWrapping"/>
      </w:r>
      <w:r>
        <w:rPr>
          <w:rFonts w:hint="default" w:ascii="Arial" w:hAnsi="Arial" w:eastAsia="LiberationSerif" w:cs="Arial"/>
          <w:b w:val="0"/>
          <w:i w:val="0"/>
          <w:color w:val="000000"/>
          <w:sz w:val="30"/>
        </w:rPr>
        <w:t xml:space="preserve">celebrations, and the uninhibited expressions of affection that sometimes came across as overwhelming. She </w:t>
      </w:r>
      <w:r>
        <w:rPr>
          <w:rFonts w:hint="default" w:ascii="Arial" w:hAnsi="Arial" w:cs="Arial"/>
        </w:rPr>
        <w:br w:type="textWrapping"/>
      </w:r>
      <w:r>
        <w:rPr>
          <w:rFonts w:hint="default" w:ascii="Arial" w:hAnsi="Arial" w:eastAsia="LiberationSerif" w:cs="Arial"/>
          <w:b w:val="0"/>
          <w:i w:val="0"/>
          <w:color w:val="000000"/>
          <w:sz w:val="30"/>
        </w:rPr>
        <w:t>highlighted the genuine warmth and loyalty that underlay their seemingly chaotic interactions, emphasizing that their seemingly loud and passionate nature stemmed from a place of deep love and affection.</w:t>
      </w:r>
    </w:p>
    <w:p w14:paraId="564AA22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Her father, initially resistant, gradually softened as Olivia painted a more empathetic picture of Elias's family. He understood her description of the spirited political debate with Elias’s uncle, recognizing the uncle’s passion, even if he still didn't agree with his viewpoints. He began to see Elias’s family not as a disruptive force, but as a vibrant and expressive unit, different from his own, but not necessarily inferior. Her mother, ever the pragmatist, offered practical solutions, suggesting small, controlled gatherings to help facilitate a smoother transition.</w:t>
      </w:r>
    </w:p>
    <w:p w14:paraId="221AA1D2">
      <w:pPr>
        <w:rPr>
          <w:rFonts w:hint="default" w:ascii="Arial" w:hAnsi="Arial" w:cs="Arial"/>
        </w:rPr>
        <w:sectPr>
          <w:pgSz w:w="12240" w:h="15840"/>
          <w:pgMar w:top="1440" w:right="1800" w:bottom="1440" w:left="1800" w:header="720" w:footer="720" w:gutter="0"/>
          <w:cols w:space="720" w:num="1"/>
          <w:docGrid w:linePitch="360" w:charSpace="0"/>
        </w:sectPr>
      </w:pPr>
    </w:p>
    <w:p w14:paraId="3B3BFF67">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in turn, had similar conversations with his family. He spoke to his mother about the quiet elegance of Olivia's family, emphasizing their intellectual pursuits and their understated approach to socializing. He described the refined manners, the thoughtful conversations, and the subtle ways in which they showed their affection – a stark contrast to his own family's more exuberant demonstrations. He explained that their quiet reservedness was not a sign of coldness, but a reflection of their deeply ingrained values.</w:t>
      </w:r>
    </w:p>
    <w:p w14:paraId="26B08E9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Elias's mother, ever the peacemaker, readily understood. She appreciated Elias’s insight, seeing the value in a different cultural perspective. She also saw the potential for </w:t>
      </w:r>
      <w:r>
        <w:rPr>
          <w:rFonts w:hint="default" w:ascii="Arial" w:hAnsi="Arial" w:cs="Arial"/>
        </w:rPr>
        <w:br w:type="textWrapping"/>
      </w:r>
      <w:r>
        <w:rPr>
          <w:rFonts w:hint="default" w:ascii="Arial" w:hAnsi="Arial" w:eastAsia="LiberationSerif" w:cs="Arial"/>
          <w:b w:val="0"/>
          <w:i w:val="0"/>
          <w:color w:val="000000"/>
          <w:sz w:val="30"/>
        </w:rPr>
        <w:t xml:space="preserve">meaningful connection between the two families. She spoke to his uncle, who, while still prone to his flamboyant </w:t>
      </w:r>
      <w:r>
        <w:rPr>
          <w:rFonts w:hint="default" w:ascii="Arial" w:hAnsi="Arial" w:cs="Arial"/>
        </w:rPr>
        <w:br w:type="textWrapping"/>
      </w:r>
      <w:r>
        <w:rPr>
          <w:rFonts w:hint="default" w:ascii="Arial" w:hAnsi="Arial" w:eastAsia="LiberationSerif" w:cs="Arial"/>
          <w:b w:val="0"/>
          <w:i w:val="0"/>
          <w:color w:val="000000"/>
          <w:sz w:val="30"/>
        </w:rPr>
        <w:t>outbursts, showed a newfound willingness to temper his enthusiasm and seek common ground. They even agreed to collaborate on a joint family history project, hoping to find common threads in their divergent heritages.</w:t>
      </w:r>
    </w:p>
    <w:p w14:paraId="127255E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next step was to carefully orchestrate small gatherings, avoiding the overwhelming chaos of the birthday party. They started with dinner parties, inviting only a few members from each family. The atmosphere was far more relaxed, allowing for more intimate interactions and a deeper sense of connection. Olivia's meticulous planning was evident; </w:t>
      </w:r>
      <w:r>
        <w:rPr>
          <w:rFonts w:hint="default" w:ascii="Arial" w:hAnsi="Arial" w:cs="Arial"/>
        </w:rPr>
        <w:br w:type="textWrapping"/>
      </w:r>
      <w:r>
        <w:rPr>
          <w:rFonts w:hint="default" w:ascii="Arial" w:hAnsi="Arial" w:eastAsia="LiberationSerif" w:cs="Arial"/>
          <w:b w:val="0"/>
          <w:i w:val="0"/>
          <w:color w:val="000000"/>
          <w:sz w:val="30"/>
        </w:rPr>
        <w:t xml:space="preserve">carefully selected wines paired with exquisite food, </w:t>
      </w:r>
      <w:r>
        <w:rPr>
          <w:rFonts w:hint="default" w:ascii="Arial" w:hAnsi="Arial" w:cs="Arial"/>
        </w:rPr>
        <w:br w:type="textWrapping"/>
      </w:r>
      <w:r>
        <w:rPr>
          <w:rFonts w:hint="default" w:ascii="Arial" w:hAnsi="Arial" w:eastAsia="LiberationSerif" w:cs="Arial"/>
          <w:b w:val="0"/>
          <w:i w:val="0"/>
          <w:color w:val="000000"/>
          <w:sz w:val="30"/>
        </w:rPr>
        <w:t>stimulating conversation topics, and carefully curated music created an environment conducive to building rapport.</w:t>
      </w:r>
    </w:p>
    <w:p w14:paraId="0EE7150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These small gatherings became proving grounds for shared experiences. Conversations, initially hesitant and stilted, gradually flowed more naturally. Olivia's father found himself engaging in surprisingly lively debates with Elias's mother, finding common ground in their shared love of literature and art. Her mother, surprisingly, developed an</w:t>
      </w:r>
    </w:p>
    <w:p w14:paraId="54E6B063">
      <w:pPr>
        <w:rPr>
          <w:rFonts w:hint="default" w:ascii="Arial" w:hAnsi="Arial" w:cs="Arial"/>
        </w:rPr>
        <w:sectPr>
          <w:pgSz w:w="12240" w:h="15840"/>
          <w:pgMar w:top="1440" w:right="1800" w:bottom="1440" w:left="1800" w:header="720" w:footer="720" w:gutter="0"/>
          <w:cols w:space="720" w:num="1"/>
          <w:docGrid w:linePitch="360" w:charSpace="0"/>
        </w:sectPr>
      </w:pPr>
    </w:p>
    <w:p w14:paraId="6167370D">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unexpected friendship with Elias's aunt, bonding over their shared passion for gardening and culinary arts. These personal connections became the bedrock of a nascent reconciliation.</w:t>
      </w:r>
    </w:p>
    <w:p w14:paraId="1AD9364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Daniel and Sofia’s burgeoning friendship played a pivotal role in bringing the families together. Their shared interest in independent films, quirky humor, and a mutual appreciation for unconventional art gave them a common ground from which to foster understanding and camaraderie. Their </w:t>
      </w:r>
      <w:r>
        <w:rPr>
          <w:rFonts w:hint="default" w:ascii="Arial" w:hAnsi="Arial" w:cs="Arial"/>
        </w:rPr>
        <w:br w:type="textWrapping"/>
      </w:r>
      <w:r>
        <w:rPr>
          <w:rFonts w:hint="default" w:ascii="Arial" w:hAnsi="Arial" w:eastAsia="LiberationSerif" w:cs="Arial"/>
          <w:b w:val="0"/>
          <w:i w:val="0"/>
          <w:color w:val="000000"/>
          <w:sz w:val="30"/>
        </w:rPr>
        <w:t xml:space="preserve">laughter and shared interests, visible to both families, helped to break down barriers and foster a sense of connection between the two groups. Daniel, once an apprehensive </w:t>
      </w:r>
      <w:r>
        <w:rPr>
          <w:rFonts w:hint="default" w:ascii="Arial" w:hAnsi="Arial" w:cs="Arial"/>
        </w:rPr>
        <w:br w:type="textWrapping"/>
      </w:r>
      <w:r>
        <w:rPr>
          <w:rFonts w:hint="default" w:ascii="Arial" w:hAnsi="Arial" w:eastAsia="LiberationSerif" w:cs="Arial"/>
          <w:b w:val="0"/>
          <w:i w:val="0"/>
          <w:color w:val="000000"/>
          <w:sz w:val="30"/>
        </w:rPr>
        <w:t xml:space="preserve">outsider, now found himself actively participating, a </w:t>
      </w:r>
      <w:r>
        <w:rPr>
          <w:rFonts w:hint="default" w:ascii="Arial" w:hAnsi="Arial" w:cs="Arial"/>
        </w:rPr>
        <w:br w:type="textWrapping"/>
      </w:r>
      <w:r>
        <w:rPr>
          <w:rFonts w:hint="default" w:ascii="Arial" w:hAnsi="Arial" w:eastAsia="LiberationSerif" w:cs="Arial"/>
          <w:b w:val="0"/>
          <w:i w:val="0"/>
          <w:color w:val="000000"/>
          <w:sz w:val="30"/>
        </w:rPr>
        <w:t>testament to the power of genuine connection to overcome cultural differences.</w:t>
      </w:r>
    </w:p>
    <w:p w14:paraId="7FF891E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families started to explore each other's cultures. Olivia's family learned to appreciate the lively energy and passion of Elias’s Italian cooking. Elias’s family began to understand the quiet elegance of Olivia's refined dinner parties. They discovered that differences didn’t have to be divisive; </w:t>
      </w:r>
      <w:r>
        <w:rPr>
          <w:rFonts w:hint="default" w:ascii="Arial" w:hAnsi="Arial" w:cs="Arial"/>
        </w:rPr>
        <w:br w:type="textWrapping"/>
      </w:r>
      <w:r>
        <w:rPr>
          <w:rFonts w:hint="default" w:ascii="Arial" w:hAnsi="Arial" w:eastAsia="LiberationSerif" w:cs="Arial"/>
          <w:b w:val="0"/>
          <w:i w:val="0"/>
          <w:color w:val="000000"/>
          <w:sz w:val="30"/>
        </w:rPr>
        <w:t>instead, they added depth and richness to their collective experience. The families began to share recipes, stories, and traditions, creating a new cultural tapestry woven from their diverse threads.</w:t>
      </w:r>
    </w:p>
    <w:p w14:paraId="6674AA5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true turning point came during a joint </w:t>
      </w:r>
      <w:r>
        <w:rPr>
          <w:rFonts w:hint="default" w:ascii="Arial" w:hAnsi="Arial" w:cs="Arial"/>
        </w:rPr>
        <w:br w:type="textWrapping"/>
      </w:r>
      <w:r>
        <w:rPr>
          <w:rFonts w:hint="default" w:ascii="Arial" w:hAnsi="Arial" w:eastAsia="LiberationSerif" w:cs="Arial"/>
          <w:b w:val="0"/>
          <w:i w:val="0"/>
          <w:color w:val="000000"/>
          <w:sz w:val="30"/>
        </w:rPr>
        <w:t xml:space="preserve">Thanksgiving/Christmas celebration. It was a hybrid event, a beautiful blend of both family traditions. The aroma of </w:t>
      </w:r>
      <w:r>
        <w:rPr>
          <w:rFonts w:hint="default" w:ascii="Arial" w:hAnsi="Arial" w:cs="Arial"/>
        </w:rPr>
        <w:br w:type="textWrapping"/>
      </w:r>
      <w:r>
        <w:rPr>
          <w:rFonts w:hint="default" w:ascii="Arial" w:hAnsi="Arial" w:eastAsia="LiberationSerif" w:cs="Arial"/>
          <w:b w:val="0"/>
          <w:i w:val="0"/>
          <w:color w:val="000000"/>
          <w:sz w:val="30"/>
        </w:rPr>
        <w:t xml:space="preserve">roasted turkey mingled with the scent of panettone; the familiar sounds of Christmas carols blended seamlessly with the Italian festive songs. Olivia’s parents, initially </w:t>
      </w:r>
      <w:r>
        <w:rPr>
          <w:rFonts w:hint="default" w:ascii="Arial" w:hAnsi="Arial" w:cs="Arial"/>
        </w:rPr>
        <w:br w:type="textWrapping"/>
      </w:r>
      <w:r>
        <w:rPr>
          <w:rFonts w:hint="default" w:ascii="Arial" w:hAnsi="Arial" w:eastAsia="LiberationSerif" w:cs="Arial"/>
          <w:b w:val="0"/>
          <w:i w:val="0"/>
          <w:color w:val="000000"/>
          <w:sz w:val="30"/>
        </w:rPr>
        <w:t>apprehensive, were charmed by Elias’s grandmother’s warm embrace and her heartfelt stories of her family's history.</w:t>
      </w:r>
    </w:p>
    <w:p w14:paraId="0B1624F8">
      <w:pPr>
        <w:widowControl/>
        <w:autoSpaceDE w:val="0"/>
        <w:autoSpaceDN w:val="0"/>
        <w:spacing w:before="2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Elias’s family, in turn, were captivated by Olivia’s father’s</w:t>
      </w:r>
    </w:p>
    <w:p w14:paraId="2C56473B">
      <w:pPr>
        <w:rPr>
          <w:rFonts w:hint="default" w:ascii="Arial" w:hAnsi="Arial" w:cs="Arial"/>
        </w:rPr>
        <w:sectPr>
          <w:pgSz w:w="12240" w:h="15840"/>
          <w:pgMar w:top="1440" w:right="1800" w:bottom="1440" w:left="1800" w:header="720" w:footer="720" w:gutter="0"/>
          <w:cols w:space="720" w:num="1"/>
          <w:docGrid w:linePitch="360" w:charSpace="0"/>
        </w:sectPr>
      </w:pPr>
    </w:p>
    <w:p w14:paraId="5205CEA2">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eloquent storytelling and the intellectual stimulation of her family’s traditions.</w:t>
      </w:r>
    </w:p>
    <w:p w14:paraId="5990B7F1">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evening was filled with laughter, shared stories, and a genuine sense of connection. Daniel and Sofia acted as cultural ambassadors, translating linguistic nuances and explaining cultural customs. The atmosphere was one of mutual respect, understanding, and a profound sense of shared humanity. Even Elias's flamboyant uncle, after an initial few boisterous outbursts, settled into a quieter, more thoughtful demeanor, showcasing his softer side.</w:t>
      </w:r>
    </w:p>
    <w:p w14:paraId="3AA8187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challenges didn’t disappear overnight. There were still moments of cultural misunderstandings, and occasional disagreements persisted. However, the families now </w:t>
      </w:r>
      <w:r>
        <w:rPr>
          <w:rFonts w:hint="default" w:ascii="Arial" w:hAnsi="Arial" w:cs="Arial"/>
        </w:rPr>
        <w:br w:type="textWrapping"/>
      </w:r>
      <w:r>
        <w:rPr>
          <w:rFonts w:hint="default" w:ascii="Arial" w:hAnsi="Arial" w:eastAsia="LiberationSerif" w:cs="Arial"/>
          <w:b w:val="0"/>
          <w:i w:val="0"/>
          <w:color w:val="000000"/>
          <w:sz w:val="30"/>
        </w:rPr>
        <w:t>approached these differences with patience, empathy, and a willingness to learn. The spirit of compromise had taken root, fostered by a shared desire to build lasting bonds. The differences no longer represented an insurmountable gulf, but rather a tapestry of unique perspectives, a testament to their richness and diversity.</w:t>
      </w:r>
    </w:p>
    <w:p w14:paraId="2346B47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and Elias, the architects of this reconciliation, </w:t>
      </w:r>
      <w:r>
        <w:rPr>
          <w:rFonts w:hint="default" w:ascii="Arial" w:hAnsi="Arial" w:cs="Arial"/>
        </w:rPr>
        <w:br w:type="textWrapping"/>
      </w:r>
      <w:r>
        <w:rPr>
          <w:rFonts w:hint="default" w:ascii="Arial" w:hAnsi="Arial" w:eastAsia="LiberationSerif" w:cs="Arial"/>
          <w:b w:val="0"/>
          <w:i w:val="0"/>
          <w:color w:val="000000"/>
          <w:sz w:val="30"/>
        </w:rPr>
        <w:t>watched with immense satisfaction. Their love had not only blossomed amidst challenges, but it had also served as the catalyst for a remarkable transformation. Their journey had shown that true love transcends cultural boundaries, and that with patience, understanding, and unwavering commitment, even the most challenging family dynamics can be resolved, leading to a greater appreciation for the beauty of human connection and the strength of familial bonds. The journey had not been easy, but the reward was immeasurable – a unified family, bound by love, respect, and an appreciation for the richness of their shared heritage. Their love story had become a testament to the power of love, understanding and the unifying force of family.</w:t>
      </w:r>
    </w:p>
    <w:p w14:paraId="7CD5993A">
      <w:pPr>
        <w:rPr>
          <w:rFonts w:hint="default" w:ascii="Arial" w:hAnsi="Arial" w:cs="Arial"/>
        </w:rPr>
        <w:sectPr>
          <w:pgSz w:w="12240" w:h="15840"/>
          <w:pgMar w:top="1440" w:right="1800" w:bottom="1440" w:left="1800" w:header="720" w:footer="720" w:gutter="0"/>
          <w:cols w:space="720" w:num="1"/>
          <w:docGrid w:linePitch="360" w:charSpace="0"/>
        </w:sectPr>
      </w:pPr>
    </w:p>
    <w:p w14:paraId="26ED57D2">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Overcoming Obstacles</w:t>
      </w:r>
    </w:p>
    <w:p w14:paraId="7C00E56E">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success of the Thanksgiving/Christmas hybrid </w:t>
      </w:r>
      <w:r>
        <w:rPr>
          <w:rFonts w:hint="default" w:ascii="Arial" w:hAnsi="Arial" w:cs="Arial"/>
        </w:rPr>
        <w:br w:type="textWrapping"/>
      </w:r>
      <w:r>
        <w:rPr>
          <w:rFonts w:hint="default" w:ascii="Arial" w:hAnsi="Arial" w:eastAsia="LiberationSerif" w:cs="Arial"/>
          <w:b w:val="0"/>
          <w:i w:val="0"/>
          <w:color w:val="000000"/>
          <w:sz w:val="30"/>
        </w:rPr>
        <w:t xml:space="preserve">celebration fueled a renewed sense of optimism. Olivia and Elias, emboldened by their achievement, decided to </w:t>
      </w:r>
      <w:r>
        <w:rPr>
          <w:rFonts w:hint="default" w:ascii="Arial" w:hAnsi="Arial" w:cs="Arial"/>
        </w:rPr>
        <w:br w:type="textWrapping"/>
      </w:r>
      <w:r>
        <w:rPr>
          <w:rFonts w:hint="default" w:ascii="Arial" w:hAnsi="Arial" w:eastAsia="LiberationSerif" w:cs="Arial"/>
          <w:b w:val="0"/>
          <w:i w:val="0"/>
          <w:color w:val="000000"/>
          <w:sz w:val="30"/>
        </w:rPr>
        <w:t xml:space="preserve">formalize their relationship. They announced their </w:t>
      </w:r>
      <w:r>
        <w:rPr>
          <w:rFonts w:hint="default" w:ascii="Arial" w:hAnsi="Arial" w:cs="Arial"/>
        </w:rPr>
        <w:br w:type="textWrapping"/>
      </w:r>
      <w:r>
        <w:rPr>
          <w:rFonts w:hint="default" w:ascii="Arial" w:hAnsi="Arial" w:eastAsia="LiberationSerif" w:cs="Arial"/>
          <w:b w:val="0"/>
          <w:i w:val="0"/>
          <w:color w:val="000000"/>
          <w:sz w:val="30"/>
        </w:rPr>
        <w:t xml:space="preserve">engagement, a decision met with far less resistance than they had initially anticipated. The families, having navigated the choppy waters of initial conflict, now seemed eager to </w:t>
      </w:r>
      <w:r>
        <w:rPr>
          <w:rFonts w:hint="default" w:ascii="Arial" w:hAnsi="Arial" w:cs="Arial"/>
        </w:rPr>
        <w:br w:type="textWrapping"/>
      </w:r>
      <w:r>
        <w:rPr>
          <w:rFonts w:hint="default" w:ascii="Arial" w:hAnsi="Arial" w:eastAsia="LiberationSerif" w:cs="Arial"/>
          <w:b w:val="0"/>
          <w:i w:val="0"/>
          <w:color w:val="000000"/>
          <w:sz w:val="30"/>
        </w:rPr>
        <w:t xml:space="preserve">embrace the next chapter. The shared experience of </w:t>
      </w:r>
      <w:r>
        <w:rPr>
          <w:rFonts w:hint="default" w:ascii="Arial" w:hAnsi="Arial" w:cs="Arial"/>
        </w:rPr>
        <w:br w:type="textWrapping"/>
      </w:r>
      <w:r>
        <w:rPr>
          <w:rFonts w:hint="default" w:ascii="Arial" w:hAnsi="Arial" w:eastAsia="LiberationSerif" w:cs="Arial"/>
          <w:b w:val="0"/>
          <w:i w:val="0"/>
          <w:color w:val="000000"/>
          <w:sz w:val="30"/>
        </w:rPr>
        <w:t>overcoming obstacles had forged a bond stronger than any initial cultural differences.</w:t>
      </w:r>
    </w:p>
    <w:p w14:paraId="422775F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engagement party was a testament to this newfound unity. It was a joyous occasion, a vibrant tapestry woven from the threads of two distinct cultures. The Italian flair was evident in the abundance of delectable food, the lively music, and the enthusiastic expressions of affection. Olivia's family contributed their refined elegance, evident in the meticulous decorations, the thoughtfully chosen music, and the sophisticated ambiance. Daniel and Sofia, their roles now solidified as family peacemakers, flitted between groups, ensuring everyone felt included and comfortable.</w:t>
      </w:r>
    </w:p>
    <w:p w14:paraId="079CE95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evening flowed seamlessly, a harmonious blend of </w:t>
      </w:r>
      <w:r>
        <w:rPr>
          <w:rFonts w:hint="default" w:ascii="Arial" w:hAnsi="Arial" w:cs="Arial"/>
        </w:rPr>
        <w:br w:type="textWrapping"/>
      </w:r>
      <w:r>
        <w:rPr>
          <w:rFonts w:hint="default" w:ascii="Arial" w:hAnsi="Arial" w:eastAsia="LiberationSerif" w:cs="Arial"/>
          <w:b w:val="0"/>
          <w:i w:val="0"/>
          <w:color w:val="000000"/>
          <w:sz w:val="30"/>
        </w:rPr>
        <w:t xml:space="preserve">tradition and innovation. Olivia's father, surprisingly </w:t>
      </w:r>
      <w:r>
        <w:rPr>
          <w:rFonts w:hint="default" w:ascii="Arial" w:hAnsi="Arial" w:cs="Arial"/>
        </w:rPr>
        <w:br w:type="textWrapping"/>
      </w:r>
      <w:r>
        <w:rPr>
          <w:rFonts w:hint="default" w:ascii="Arial" w:hAnsi="Arial" w:eastAsia="LiberationSerif" w:cs="Arial"/>
          <w:b w:val="0"/>
          <w:i w:val="0"/>
          <w:color w:val="000000"/>
          <w:sz w:val="30"/>
        </w:rPr>
        <w:t xml:space="preserve">comfortable in his interactions with Elias's boisterous uncle, engaged in a lively debate about Italian politics, finding common ground amidst their differing viewpoints. Her </w:t>
      </w:r>
      <w:r>
        <w:rPr>
          <w:rFonts w:hint="default" w:ascii="Arial" w:hAnsi="Arial" w:cs="Arial"/>
        </w:rPr>
        <w:br w:type="textWrapping"/>
      </w:r>
      <w:r>
        <w:rPr>
          <w:rFonts w:hint="default" w:ascii="Arial" w:hAnsi="Arial" w:eastAsia="LiberationSerif" w:cs="Arial"/>
          <w:b w:val="0"/>
          <w:i w:val="0"/>
          <w:color w:val="000000"/>
          <w:sz w:val="30"/>
        </w:rPr>
        <w:t xml:space="preserve">mother, now a close friend with Elias's aunt, shared stories of their respective gardening triumphs and culinary </w:t>
      </w:r>
      <w:r>
        <w:rPr>
          <w:rFonts w:hint="default" w:ascii="Arial" w:hAnsi="Arial" w:cs="Arial"/>
        </w:rPr>
        <w:br w:type="textWrapping"/>
      </w:r>
      <w:r>
        <w:rPr>
          <w:rFonts w:hint="default" w:ascii="Arial" w:hAnsi="Arial" w:eastAsia="LiberationSerif" w:cs="Arial"/>
          <w:b w:val="0"/>
          <w:i w:val="0"/>
          <w:color w:val="000000"/>
          <w:sz w:val="30"/>
        </w:rPr>
        <w:t xml:space="preserve">experiments. Elias’s grandmother, her eyes sparkling with affection, showered Olivia with warm embraces and </w:t>
      </w:r>
      <w:r>
        <w:rPr>
          <w:rFonts w:hint="default" w:ascii="Arial" w:hAnsi="Arial" w:cs="Arial"/>
        </w:rPr>
        <w:br w:type="textWrapping"/>
      </w:r>
      <w:r>
        <w:rPr>
          <w:rFonts w:hint="default" w:ascii="Arial" w:hAnsi="Arial" w:eastAsia="LiberationSerif" w:cs="Arial"/>
          <w:b w:val="0"/>
          <w:i w:val="0"/>
          <w:color w:val="000000"/>
          <w:sz w:val="30"/>
        </w:rPr>
        <w:t>whispered words of encouragement in Italian, which Olivia’s</w:t>
      </w:r>
    </w:p>
    <w:p w14:paraId="6CB92E18">
      <w:pPr>
        <w:rPr>
          <w:rFonts w:hint="default" w:ascii="Arial" w:hAnsi="Arial" w:cs="Arial"/>
        </w:rPr>
        <w:sectPr>
          <w:pgSz w:w="12240" w:h="15840"/>
          <w:pgMar w:top="1440" w:right="1800" w:bottom="1440" w:left="1800" w:header="720" w:footer="720" w:gutter="0"/>
          <w:cols w:space="720" w:num="1"/>
          <w:docGrid w:linePitch="360" w:charSpace="0"/>
        </w:sectPr>
      </w:pPr>
    </w:p>
    <w:p w14:paraId="5B0A74A4">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mother, having taken the initiative to learn basic phrases, was able to partially translate, enhancing the moment's warmth and connection.</w:t>
      </w:r>
    </w:p>
    <w:p w14:paraId="3E7884F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children, once hesitant, were now fully integrated into the extended family dynamic. Sofia and Daniel, their playful interactions a constant source of amusement, seemed to effortlessly bridge the gap between the two families. Their bond had strengthened the connection between the adults, acting as a constant reminder of the positive outcomes of embracing cultural differences. The families laughed </w:t>
      </w:r>
      <w:r>
        <w:rPr>
          <w:rFonts w:hint="default" w:ascii="Arial" w:hAnsi="Arial" w:cs="Arial"/>
        </w:rPr>
        <w:br w:type="textWrapping"/>
      </w:r>
      <w:r>
        <w:rPr>
          <w:rFonts w:hint="default" w:ascii="Arial" w:hAnsi="Arial" w:eastAsia="LiberationSerif" w:cs="Arial"/>
          <w:b w:val="0"/>
          <w:i w:val="0"/>
          <w:color w:val="000000"/>
          <w:sz w:val="30"/>
        </w:rPr>
        <w:t xml:space="preserve">together, danced together, and shared stories that illuminated their shared humanity, transcending the superficial barriers of culture and background. The air thrummed with joy, a powerful counterpoint to the initial tensions that had </w:t>
      </w:r>
      <w:r>
        <w:rPr>
          <w:rFonts w:hint="default" w:ascii="Arial" w:hAnsi="Arial" w:cs="Arial"/>
        </w:rPr>
        <w:br w:type="textWrapping"/>
      </w:r>
      <w:r>
        <w:rPr>
          <w:rFonts w:hint="default" w:ascii="Arial" w:hAnsi="Arial" w:eastAsia="LiberationSerif" w:cs="Arial"/>
          <w:b w:val="0"/>
          <w:i w:val="0"/>
          <w:color w:val="000000"/>
          <w:sz w:val="30"/>
        </w:rPr>
        <w:t>threatened to tear them apart.</w:t>
      </w:r>
    </w:p>
    <w:p w14:paraId="450001A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wedding planning process became another unexpected opportunity for the families to bond. Olivia's mother and Elias’s aunt collaborated on the floral arrangements, their combined knowledge creating a breathtaking display of both Italian and American floral traditions. Olivia's father and Elias's uncle, initially rivals, became unlikely allies in the hunt for the perfect venue, their shared enthusiasm for </w:t>
      </w:r>
      <w:r>
        <w:rPr>
          <w:rFonts w:hint="default" w:ascii="Arial" w:hAnsi="Arial" w:cs="Arial"/>
        </w:rPr>
        <w:br w:type="textWrapping"/>
      </w:r>
      <w:r>
        <w:rPr>
          <w:rFonts w:hint="default" w:ascii="Arial" w:hAnsi="Arial" w:eastAsia="LiberationSerif" w:cs="Arial"/>
          <w:b w:val="0"/>
          <w:i w:val="0"/>
          <w:color w:val="000000"/>
          <w:sz w:val="30"/>
        </w:rPr>
        <w:t>historical architecture uniting them in a common purpose. They even developed a shared appreciation for vintage cars, spending several weekends attending classic car shows, a common interest that helped to solidify their newfound camaraderie.</w:t>
      </w:r>
    </w:p>
    <w:p w14:paraId="69A9E1F6">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wedding itself was a spectacle of unity and love. The ceremony was a beautiful blend of traditions, incorporating elements from both families' cultural backgrounds. The reception was a joyous celebration, a reflection of the love that had blossomed between Olivia and Elias, and the unexpected bonds that had formed between their families.</w:t>
      </w:r>
    </w:p>
    <w:p w14:paraId="1637ABDF">
      <w:pPr>
        <w:rPr>
          <w:rFonts w:hint="default" w:ascii="Arial" w:hAnsi="Arial" w:cs="Arial"/>
        </w:rPr>
        <w:sectPr>
          <w:pgSz w:w="12240" w:h="15840"/>
          <w:pgMar w:top="1440" w:right="1800" w:bottom="1440" w:left="1800" w:header="720" w:footer="720" w:gutter="0"/>
          <w:cols w:space="720" w:num="1"/>
          <w:docGrid w:linePitch="360" w:charSpace="0"/>
        </w:sectPr>
      </w:pPr>
    </w:p>
    <w:p w14:paraId="3FE9BF93">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heartfelt speeches, brimming with love and laughter, moved everyone present. The laughter echoed through the hall, a testament to the triumph of love over adversity.</w:t>
      </w:r>
    </w:p>
    <w:p w14:paraId="700F909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honeymoon, a relaxing escape to a secluded Tuscan villa, served as an opportunity for Olivia and Elias to </w:t>
      </w:r>
      <w:r>
        <w:rPr>
          <w:rFonts w:hint="default" w:ascii="Arial" w:hAnsi="Arial" w:cs="Arial"/>
        </w:rPr>
        <w:br w:type="textWrapping"/>
      </w:r>
      <w:r>
        <w:rPr>
          <w:rFonts w:hint="default" w:ascii="Arial" w:hAnsi="Arial" w:eastAsia="LiberationSerif" w:cs="Arial"/>
          <w:b w:val="0"/>
          <w:i w:val="0"/>
          <w:color w:val="000000"/>
          <w:sz w:val="30"/>
        </w:rPr>
        <w:t xml:space="preserve">consolidate their newfound happiness. They relaxed, </w:t>
      </w:r>
      <w:r>
        <w:rPr>
          <w:rFonts w:hint="default" w:ascii="Arial" w:hAnsi="Arial" w:cs="Arial"/>
        </w:rPr>
        <w:br w:type="textWrapping"/>
      </w:r>
      <w:r>
        <w:rPr>
          <w:rFonts w:hint="default" w:ascii="Arial" w:hAnsi="Arial" w:eastAsia="LiberationSerif" w:cs="Arial"/>
          <w:b w:val="0"/>
          <w:i w:val="0"/>
          <w:color w:val="000000"/>
          <w:sz w:val="30"/>
        </w:rPr>
        <w:t>enjoying the breathtaking scenery and each other's company, relishing the peace and quiet away from the bustle of family life. However, their escape wasn't entirely free from family involvement. Elias's mother, ever the thoughtful matriarch, arranged for daily deliveries of freshly baked bread and local delicacies, ensuring that they didn't miss out on the flavors of home, an unexpected touch that cemented the affection between them.</w:t>
      </w:r>
    </w:p>
    <w:p w14:paraId="658031F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Upon their return, Olivia and Elias discovered that the </w:t>
      </w:r>
      <w:r>
        <w:rPr>
          <w:rFonts w:hint="default" w:ascii="Arial" w:hAnsi="Arial" w:cs="Arial"/>
        </w:rPr>
        <w:br w:type="textWrapping"/>
      </w:r>
      <w:r>
        <w:rPr>
          <w:rFonts w:hint="default" w:ascii="Arial" w:hAnsi="Arial" w:eastAsia="LiberationSerif" w:cs="Arial"/>
          <w:b w:val="0"/>
          <w:i w:val="0"/>
          <w:color w:val="000000"/>
          <w:sz w:val="30"/>
        </w:rPr>
        <w:t xml:space="preserve">process of building a blended family was an ongoing </w:t>
      </w:r>
      <w:r>
        <w:rPr>
          <w:rFonts w:hint="default" w:ascii="Arial" w:hAnsi="Arial" w:cs="Arial"/>
        </w:rPr>
        <w:br w:type="textWrapping"/>
      </w:r>
      <w:r>
        <w:rPr>
          <w:rFonts w:hint="default" w:ascii="Arial" w:hAnsi="Arial" w:eastAsia="LiberationSerif" w:cs="Arial"/>
          <w:b w:val="0"/>
          <w:i w:val="0"/>
          <w:color w:val="000000"/>
          <w:sz w:val="30"/>
        </w:rPr>
        <w:t xml:space="preserve">journey, not a destination. There were still occasional </w:t>
      </w:r>
      <w:r>
        <w:rPr>
          <w:rFonts w:hint="default" w:ascii="Arial" w:hAnsi="Arial" w:cs="Arial"/>
        </w:rPr>
        <w:br w:type="textWrapping"/>
      </w:r>
      <w:r>
        <w:rPr>
          <w:rFonts w:hint="default" w:ascii="Arial" w:hAnsi="Arial" w:eastAsia="LiberationSerif" w:cs="Arial"/>
          <w:b w:val="0"/>
          <w:i w:val="0"/>
          <w:color w:val="000000"/>
          <w:sz w:val="30"/>
        </w:rPr>
        <w:t>moments of friction, minor disagreements that arose from lingering cultural differences. However, these moments were now navigated with grace and patience, a testament to the hard work they had invested in forging genuine connections.</w:t>
      </w:r>
    </w:p>
    <w:p w14:paraId="55D80519">
      <w:pPr>
        <w:widowControl/>
        <w:autoSpaceDE w:val="0"/>
        <w:autoSpaceDN w:val="0"/>
        <w:spacing w:before="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 families had learned to appreciate their differences, recognizing that these unique perspectives enriched their shared lives.</w:t>
      </w:r>
    </w:p>
    <w:p w14:paraId="4BA5BEC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significant challenge was the issue of future holidays and family gatherings. Each family had established </w:t>
      </w:r>
      <w:r>
        <w:rPr>
          <w:rFonts w:hint="default" w:ascii="Arial" w:hAnsi="Arial" w:cs="Arial"/>
        </w:rPr>
        <w:br w:type="textWrapping"/>
      </w:r>
      <w:r>
        <w:rPr>
          <w:rFonts w:hint="default" w:ascii="Arial" w:hAnsi="Arial" w:eastAsia="LiberationSerif" w:cs="Arial"/>
          <w:b w:val="0"/>
          <w:i w:val="0"/>
          <w:color w:val="000000"/>
          <w:sz w:val="30"/>
        </w:rPr>
        <w:t xml:space="preserve">traditions, and the prospect of merging these traditions felt daunting. Instead of forcing a compromise, they developed a rotating system, alternating between celebrating holidays in the American and Italian styles. They discovered that the spirit of a celebration could be easily maintained, </w:t>
      </w:r>
      <w:r>
        <w:rPr>
          <w:rFonts w:hint="default" w:ascii="Arial" w:hAnsi="Arial" w:cs="Arial"/>
        </w:rPr>
        <w:br w:type="textWrapping"/>
      </w:r>
      <w:r>
        <w:rPr>
          <w:rFonts w:hint="default" w:ascii="Arial" w:hAnsi="Arial" w:eastAsia="LiberationSerif" w:cs="Arial"/>
          <w:b w:val="0"/>
          <w:i w:val="0"/>
          <w:color w:val="000000"/>
          <w:sz w:val="30"/>
        </w:rPr>
        <w:t>irrespective of the specific style of the event. The focus</w:t>
      </w:r>
    </w:p>
    <w:p w14:paraId="3D886192">
      <w:pPr>
        <w:rPr>
          <w:rFonts w:hint="default" w:ascii="Arial" w:hAnsi="Arial" w:cs="Arial"/>
        </w:rPr>
        <w:sectPr>
          <w:pgSz w:w="12240" w:h="15840"/>
          <w:pgMar w:top="1440" w:right="1800" w:bottom="1440" w:left="1800" w:header="720" w:footer="720" w:gutter="0"/>
          <w:cols w:space="720" w:num="1"/>
          <w:docGrid w:linePitch="360" w:charSpace="0"/>
        </w:sectPr>
      </w:pPr>
    </w:p>
    <w:p w14:paraId="1F93D675">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remained on sharing experiences, creating memories, and strengthening bonds.</w:t>
      </w:r>
    </w:p>
    <w:p w14:paraId="1E280821">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children also played a crucial role in maintaining this balance. Sofia and Daniel, now inseparable, seamlessly integrated into both families' holiday celebrations, acting as cultural interpreters and advocates, ensuring that everyone felt included and valued. Their influence helped to foster understanding and acceptance, bridging any remaining cultural gaps. Their natural enthusiasm and acceptance of both cultures created a harmonious and inclusive </w:t>
      </w:r>
      <w:r>
        <w:rPr>
          <w:rFonts w:hint="default" w:ascii="Arial" w:hAnsi="Arial" w:cs="Arial"/>
        </w:rPr>
        <w:br w:type="textWrapping"/>
      </w:r>
      <w:r>
        <w:rPr>
          <w:rFonts w:hint="default" w:ascii="Arial" w:hAnsi="Arial" w:eastAsia="LiberationSerif" w:cs="Arial"/>
          <w:b w:val="0"/>
          <w:i w:val="0"/>
          <w:color w:val="000000"/>
          <w:sz w:val="30"/>
        </w:rPr>
        <w:t>environment.</w:t>
      </w:r>
    </w:p>
    <w:p w14:paraId="2C7966BF">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A year after their wedding, Olivia and Elias hosted a grand family reunion, bringing together all members of their extended families. This reunion marked a significant </w:t>
      </w:r>
      <w:r>
        <w:rPr>
          <w:rFonts w:hint="default" w:ascii="Arial" w:hAnsi="Arial" w:cs="Arial"/>
        </w:rPr>
        <w:br w:type="textWrapping"/>
      </w:r>
      <w:r>
        <w:rPr>
          <w:rFonts w:hint="default" w:ascii="Arial" w:hAnsi="Arial" w:eastAsia="LiberationSerif" w:cs="Arial"/>
          <w:b w:val="0"/>
          <w:i w:val="0"/>
          <w:color w:val="000000"/>
          <w:sz w:val="30"/>
        </w:rPr>
        <w:t>milestone, a powerful testament to their success in forging a truly blended family. The event was a vibrant celebration of their diverse cultural heritage, a testament to the power of love and understanding in overcoming cultural barriers. The families shared stories, laughter, and memories, their bonds strengthened by their shared journey.</w:t>
      </w:r>
    </w:p>
    <w:p w14:paraId="2D18544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children's laughter echoed through the house, a joyful soundtrack to the ongoing narrative of their family life. The families engaged in lively conversations, their differing perspectives enriching their shared experience. The </w:t>
      </w:r>
      <w:r>
        <w:rPr>
          <w:rFonts w:hint="default" w:ascii="Arial" w:hAnsi="Arial" w:cs="Arial"/>
        </w:rPr>
        <w:br w:type="textWrapping"/>
      </w:r>
      <w:r>
        <w:rPr>
          <w:rFonts w:hint="default" w:ascii="Arial" w:hAnsi="Arial" w:eastAsia="LiberationSerif" w:cs="Arial"/>
          <w:b w:val="0"/>
          <w:i w:val="0"/>
          <w:color w:val="000000"/>
          <w:sz w:val="30"/>
        </w:rPr>
        <w:t xml:space="preserve">differences in tradition were not perceived as barriers but as opportunities for exploration and learning. The atmosphere was one of harmony, affection, and mutual respect. The challenges they had faced had served to strengthen their bonds, solidifying a family unit that transcended cultural differences and celebrated the richness of their shared </w:t>
      </w:r>
      <w:r>
        <w:rPr>
          <w:rFonts w:hint="default" w:ascii="Arial" w:hAnsi="Arial" w:cs="Arial"/>
        </w:rPr>
        <w:br w:type="textWrapping"/>
      </w:r>
      <w:r>
        <w:rPr>
          <w:rFonts w:hint="default" w:ascii="Arial" w:hAnsi="Arial" w:eastAsia="LiberationSerif" w:cs="Arial"/>
          <w:b w:val="0"/>
          <w:i w:val="0"/>
          <w:color w:val="000000"/>
          <w:sz w:val="30"/>
        </w:rPr>
        <w:t>experiences.</w:t>
      </w:r>
    </w:p>
    <w:p w14:paraId="54805A07">
      <w:pPr>
        <w:rPr>
          <w:rFonts w:hint="default" w:ascii="Arial" w:hAnsi="Arial" w:cs="Arial"/>
        </w:rPr>
        <w:sectPr>
          <w:pgSz w:w="12240" w:h="15840"/>
          <w:pgMar w:top="1440" w:right="1800" w:bottom="1440" w:left="1800" w:header="720" w:footer="720" w:gutter="0"/>
          <w:cols w:space="720" w:num="1"/>
          <w:docGrid w:linePitch="360" w:charSpace="0"/>
        </w:sectPr>
      </w:pPr>
    </w:p>
    <w:p w14:paraId="754024F7">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story of Olivia and Elias wasn't just a romantic tale; it was a testament to the transformative power of love and the enduring strength of family. Their journey highlighted the significance of compromise, patience, and empathy in </w:t>
      </w:r>
      <w:r>
        <w:rPr>
          <w:rFonts w:hint="default" w:ascii="Arial" w:hAnsi="Arial" w:cs="Arial"/>
        </w:rPr>
        <w:br w:type="textWrapping"/>
      </w:r>
      <w:r>
        <w:rPr>
          <w:rFonts w:hint="default" w:ascii="Arial" w:hAnsi="Arial" w:eastAsia="LiberationSerif" w:cs="Arial"/>
          <w:b w:val="0"/>
          <w:i w:val="0"/>
          <w:color w:val="000000"/>
          <w:sz w:val="30"/>
        </w:rPr>
        <w:t xml:space="preserve">navigating cultural differences and building lasting </w:t>
      </w:r>
      <w:r>
        <w:rPr>
          <w:rFonts w:hint="default" w:ascii="Arial" w:hAnsi="Arial" w:cs="Arial"/>
        </w:rPr>
        <w:br w:type="textWrapping"/>
      </w:r>
      <w:r>
        <w:rPr>
          <w:rFonts w:hint="default" w:ascii="Arial" w:hAnsi="Arial" w:eastAsia="LiberationSerif" w:cs="Arial"/>
          <w:b w:val="0"/>
          <w:i w:val="0"/>
          <w:color w:val="000000"/>
          <w:sz w:val="30"/>
        </w:rPr>
        <w:t xml:space="preserve">relationships. It served as a powerful reminder that true love transcends boundaries and that the challenges of building a blended family can be overcome with unwavering </w:t>
      </w:r>
      <w:r>
        <w:rPr>
          <w:rFonts w:hint="default" w:ascii="Arial" w:hAnsi="Arial" w:cs="Arial"/>
        </w:rPr>
        <w:br w:type="textWrapping"/>
      </w:r>
      <w:r>
        <w:rPr>
          <w:rFonts w:hint="default" w:ascii="Arial" w:hAnsi="Arial" w:eastAsia="LiberationSerif" w:cs="Arial"/>
          <w:b w:val="0"/>
          <w:i w:val="0"/>
          <w:color w:val="000000"/>
          <w:sz w:val="30"/>
        </w:rPr>
        <w:t xml:space="preserve">commitment and a deep understanding of one another. Their happily ever after wasn't just a romantic fairytale ending; it was a testament to the enduring power of love and the </w:t>
      </w:r>
      <w:r>
        <w:rPr>
          <w:rFonts w:hint="default" w:ascii="Arial" w:hAnsi="Arial" w:cs="Arial"/>
        </w:rPr>
        <w:br w:type="textWrapping"/>
      </w:r>
      <w:r>
        <w:rPr>
          <w:rFonts w:hint="default" w:ascii="Arial" w:hAnsi="Arial" w:eastAsia="LiberationSerif" w:cs="Arial"/>
          <w:b w:val="0"/>
          <w:i w:val="0"/>
          <w:color w:val="000000"/>
          <w:sz w:val="30"/>
        </w:rPr>
        <w:t xml:space="preserve">beautiful complexity of human connection. Their story </w:t>
      </w:r>
      <w:r>
        <w:rPr>
          <w:rFonts w:hint="default" w:ascii="Arial" w:hAnsi="Arial" w:cs="Arial"/>
        </w:rPr>
        <w:br w:type="textWrapping"/>
      </w:r>
      <w:r>
        <w:rPr>
          <w:rFonts w:hint="default" w:ascii="Arial" w:hAnsi="Arial" w:eastAsia="LiberationSerif" w:cs="Arial"/>
          <w:b w:val="0"/>
          <w:i w:val="0"/>
          <w:color w:val="000000"/>
          <w:sz w:val="30"/>
        </w:rPr>
        <w:t>served as an inspiration to others, a heartwarming narrative of a love that not only blossomed but also blossomed into a family, rich in diversity and united in love. The journey had been filled with obstacles, but the reward - a family united in love and laughter - was immeasurable.</w:t>
      </w:r>
    </w:p>
    <w:p w14:paraId="36B06460">
      <w:pPr>
        <w:rPr>
          <w:rFonts w:hint="default" w:ascii="Arial" w:hAnsi="Arial" w:cs="Arial"/>
        </w:rPr>
        <w:sectPr>
          <w:pgSz w:w="12240" w:h="15840"/>
          <w:pgMar w:top="1440" w:right="1800" w:bottom="1440" w:left="1800" w:header="720" w:footer="720" w:gutter="0"/>
          <w:cols w:space="720" w:num="1"/>
          <w:docGrid w:linePitch="360" w:charSpace="0"/>
        </w:sectPr>
      </w:pPr>
    </w:p>
    <w:p w14:paraId="403547D3">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Family Harmony</w:t>
      </w:r>
    </w:p>
    <w:p w14:paraId="378CEFB7">
      <w:pPr>
        <w:widowControl/>
        <w:autoSpaceDE w:val="0"/>
        <w:autoSpaceDN w:val="0"/>
        <w:spacing w:before="456"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summer sun cast a golden glow over the sprawling backyard, illuminating the vibrant scene unfolding before them. Laughter, the melodic soundtrack of a truly blended family, echoed through the air, mingling with the scent of grilling sausages and freshly baked focaccia. This was not just another family gathering; it was a testament to the remarkable journey Olivia and Elias had undertaken, a celebration of a love that had blossomed into a thriving, diverse family unit.</w:t>
      </w:r>
    </w:p>
    <w:p w14:paraId="6AA43F2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radiant in a sundress that flattered her figure, watched her children, Sofia and Daniel, chase each other across the lawn, their joyous squeals punctuating the relaxed </w:t>
      </w:r>
      <w:r>
        <w:rPr>
          <w:rFonts w:hint="default" w:ascii="Arial" w:hAnsi="Arial" w:cs="Arial"/>
        </w:rPr>
        <w:br w:type="textWrapping"/>
      </w:r>
      <w:r>
        <w:rPr>
          <w:rFonts w:hint="default" w:ascii="Arial" w:hAnsi="Arial" w:eastAsia="LiberationSerif" w:cs="Arial"/>
          <w:b w:val="0"/>
          <w:i w:val="0"/>
          <w:color w:val="000000"/>
          <w:sz w:val="30"/>
        </w:rPr>
        <w:t>atmosphere. Elias, his arm affectionately draped around her waist, leaned in to whisper, “Remember when we thought this was impossible?”</w:t>
      </w:r>
    </w:p>
    <w:p w14:paraId="28F3F05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smiled, the memory of their initial clash of cultures a distant echo. “Impossible is a word we no longer use,” she replied, her voice filled with contentment. The initial </w:t>
      </w:r>
      <w:r>
        <w:rPr>
          <w:rFonts w:hint="default" w:ascii="Arial" w:hAnsi="Arial" w:cs="Arial"/>
        </w:rPr>
        <w:br w:type="textWrapping"/>
      </w:r>
      <w:r>
        <w:rPr>
          <w:rFonts w:hint="default" w:ascii="Arial" w:hAnsi="Arial" w:eastAsia="LiberationSerif" w:cs="Arial"/>
          <w:b w:val="0"/>
          <w:i w:val="0"/>
          <w:color w:val="000000"/>
          <w:sz w:val="30"/>
        </w:rPr>
        <w:t xml:space="preserve">skepticism, the cultural misunderstandings, the anxieties about merging two vastly different families – all seemed like distant, almost unreal, memories now. The transformation had been gradual, a testament to their unwavering </w:t>
      </w:r>
      <w:r>
        <w:rPr>
          <w:rFonts w:hint="default" w:ascii="Arial" w:hAnsi="Arial" w:cs="Arial"/>
        </w:rPr>
        <w:br w:type="textWrapping"/>
      </w:r>
      <w:r>
        <w:rPr>
          <w:rFonts w:hint="default" w:ascii="Arial" w:hAnsi="Arial" w:eastAsia="LiberationSerif" w:cs="Arial"/>
          <w:b w:val="0"/>
          <w:i w:val="0"/>
          <w:color w:val="000000"/>
          <w:sz w:val="30"/>
        </w:rPr>
        <w:t>commitment and the power of shared experiences.</w:t>
      </w:r>
    </w:p>
    <w:p w14:paraId="460FC0E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Elias's grandmother, Nonna Emilia, sat in a wicker chair, her eyes twinkling as she watched the children play. She spoke in rapid Italian, her words a stream of affection and pride. Olivia’s mother, who had diligently continued her Italian lessons, translated snippets, filling in the gaps with warm smiles and gestures. The communication wasn't always</w:t>
      </w:r>
    </w:p>
    <w:p w14:paraId="73D698AD">
      <w:pPr>
        <w:rPr>
          <w:rFonts w:hint="default" w:ascii="Arial" w:hAnsi="Arial" w:cs="Arial"/>
        </w:rPr>
        <w:sectPr>
          <w:pgSz w:w="12240" w:h="15840"/>
          <w:pgMar w:top="1440" w:right="1800" w:bottom="1440" w:left="1800" w:header="720" w:footer="720" w:gutter="0"/>
          <w:cols w:space="720" w:num="1"/>
          <w:docGrid w:linePitch="360" w:charSpace="0"/>
        </w:sectPr>
      </w:pPr>
    </w:p>
    <w:p w14:paraId="58F5B361">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perfect, but the love was unmistakable. Nonna Emilia, initially hesitant and reserved, had become a beloved figure in the family, her presence a comforting anchor.</w:t>
      </w:r>
    </w:p>
    <w:p w14:paraId="721BCFD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Olivia’s father, initially reluctant to embrace the changes, now held court with Elias’s uncle, their earlier disagreements forgotten. They were engaged in a boisterous debate about the merits of different grilling techniques, their laughter punctuating the afternoon air. The once-rigid lines of cultural difference had blurred, replaced by a shared appreciation for good food, good company, and good conversation.</w:t>
      </w:r>
    </w:p>
    <w:p w14:paraId="7897172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This relaxed, joyful atmosphere was a far cry from the initial tensions that had characterized their first encounters. The Thanksgiving/Christmas hybrid celebration, which had acted as a catalyst for change, was now a treasured memory, a touchstone that marked the beginning of their journey </w:t>
      </w:r>
      <w:r>
        <w:rPr>
          <w:rFonts w:hint="default" w:ascii="Arial" w:hAnsi="Arial" w:cs="Arial"/>
        </w:rPr>
        <w:br w:type="textWrapping"/>
      </w:r>
      <w:r>
        <w:rPr>
          <w:rFonts w:hint="default" w:ascii="Arial" w:hAnsi="Arial" w:eastAsia="LiberationSerif" w:cs="Arial"/>
          <w:b w:val="0"/>
          <w:i w:val="0"/>
          <w:color w:val="000000"/>
          <w:sz w:val="30"/>
        </w:rPr>
        <w:t>toward harmony. Each subsequent gathering had built upon that foundation, strengthening the bonds that connected them.</w:t>
      </w:r>
    </w:p>
    <w:p w14:paraId="12D5861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children, Sofia and Daniel, had played a pivotal role in this transformation. They had not only adapted to their </w:t>
      </w:r>
      <w:r>
        <w:rPr>
          <w:rFonts w:hint="default" w:ascii="Arial" w:hAnsi="Arial" w:cs="Arial"/>
        </w:rPr>
        <w:br w:type="textWrapping"/>
      </w:r>
      <w:r>
        <w:rPr>
          <w:rFonts w:hint="default" w:ascii="Arial" w:hAnsi="Arial" w:eastAsia="LiberationSerif" w:cs="Arial"/>
          <w:b w:val="0"/>
          <w:i w:val="0"/>
          <w:color w:val="000000"/>
          <w:sz w:val="30"/>
        </w:rPr>
        <w:t xml:space="preserve">extended family, embracing both Italian and American </w:t>
      </w:r>
      <w:r>
        <w:rPr>
          <w:rFonts w:hint="default" w:ascii="Arial" w:hAnsi="Arial" w:cs="Arial"/>
        </w:rPr>
        <w:br w:type="textWrapping"/>
      </w:r>
      <w:r>
        <w:rPr>
          <w:rFonts w:hint="default" w:ascii="Arial" w:hAnsi="Arial" w:eastAsia="LiberationSerif" w:cs="Arial"/>
          <w:b w:val="0"/>
          <w:i w:val="0"/>
          <w:color w:val="000000"/>
          <w:sz w:val="30"/>
        </w:rPr>
        <w:t xml:space="preserve">traditions with open arms, but they also served as remarkable bridges between their parents’ families. Their playful </w:t>
      </w:r>
      <w:r>
        <w:rPr>
          <w:rFonts w:hint="default" w:ascii="Arial" w:hAnsi="Arial" w:cs="Arial"/>
        </w:rPr>
        <w:br w:type="textWrapping"/>
      </w:r>
      <w:r>
        <w:rPr>
          <w:rFonts w:hint="default" w:ascii="Arial" w:hAnsi="Arial" w:eastAsia="LiberationSerif" w:cs="Arial"/>
          <w:b w:val="0"/>
          <w:i w:val="0"/>
          <w:color w:val="000000"/>
          <w:sz w:val="30"/>
        </w:rPr>
        <w:t xml:space="preserve">interactions often broke the ice, encouraging conversations and understanding. They effortlessly switched between </w:t>
      </w:r>
      <w:r>
        <w:rPr>
          <w:rFonts w:hint="default" w:ascii="Arial" w:hAnsi="Arial" w:cs="Arial"/>
        </w:rPr>
        <w:br w:type="textWrapping"/>
      </w:r>
      <w:r>
        <w:rPr>
          <w:rFonts w:hint="default" w:ascii="Arial" w:hAnsi="Arial" w:eastAsia="LiberationSerif" w:cs="Arial"/>
          <w:b w:val="0"/>
          <w:i w:val="0"/>
          <w:color w:val="000000"/>
          <w:sz w:val="30"/>
        </w:rPr>
        <w:t xml:space="preserve">languages, translating phrases and jokes, acting as mediators and translators, smoothing over any lingering cultural </w:t>
      </w:r>
      <w:r>
        <w:rPr>
          <w:rFonts w:hint="default" w:ascii="Arial" w:hAnsi="Arial" w:cs="Arial"/>
        </w:rPr>
        <w:br w:type="textWrapping"/>
      </w:r>
      <w:r>
        <w:rPr>
          <w:rFonts w:hint="default" w:ascii="Arial" w:hAnsi="Arial" w:eastAsia="LiberationSerif" w:cs="Arial"/>
          <w:b w:val="0"/>
          <w:i w:val="0"/>
          <w:color w:val="000000"/>
          <w:sz w:val="30"/>
        </w:rPr>
        <w:t>miscommunications.</w:t>
      </w:r>
    </w:p>
    <w:p w14:paraId="6C8EBFEB">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success in creating a harmonious family life wasn’t a matter of chance; it was a result of conscious effort, </w:t>
      </w:r>
      <w:r>
        <w:rPr>
          <w:rFonts w:hint="default" w:ascii="Arial" w:hAnsi="Arial" w:cs="Arial"/>
        </w:rPr>
        <w:br w:type="textWrapping"/>
      </w:r>
      <w:r>
        <w:rPr>
          <w:rFonts w:hint="default" w:ascii="Arial" w:hAnsi="Arial" w:eastAsia="LiberationSerif" w:cs="Arial"/>
          <w:b w:val="0"/>
          <w:i w:val="0"/>
          <w:color w:val="000000"/>
          <w:sz w:val="30"/>
        </w:rPr>
        <w:t>compromise, and a willingness to learn and adapt. They had established a system of rotating holidays and family</w:t>
      </w:r>
    </w:p>
    <w:p w14:paraId="3D70F051">
      <w:pPr>
        <w:rPr>
          <w:rFonts w:hint="default" w:ascii="Arial" w:hAnsi="Arial" w:cs="Arial"/>
        </w:rPr>
        <w:sectPr>
          <w:pgSz w:w="12240" w:h="15840"/>
          <w:pgMar w:top="1440" w:right="1800" w:bottom="1440" w:left="1800" w:header="720" w:footer="720" w:gutter="0"/>
          <w:cols w:space="720" w:num="1"/>
          <w:docGrid w:linePitch="360" w:charSpace="0"/>
        </w:sectPr>
      </w:pPr>
    </w:p>
    <w:p w14:paraId="60730EF9">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gatherings, ensuring that each family’s traditions were </w:t>
      </w:r>
      <w:r>
        <w:rPr>
          <w:rFonts w:hint="default" w:ascii="Arial" w:hAnsi="Arial" w:cs="Arial"/>
        </w:rPr>
        <w:br w:type="textWrapping"/>
      </w:r>
      <w:r>
        <w:rPr>
          <w:rFonts w:hint="default" w:ascii="Arial" w:hAnsi="Arial" w:eastAsia="LiberationSerif" w:cs="Arial"/>
          <w:b w:val="0"/>
          <w:i w:val="0"/>
          <w:color w:val="000000"/>
          <w:sz w:val="30"/>
        </w:rPr>
        <w:t xml:space="preserve">honored and celebrated. They understood the importance of keeping the spirit of the occasion at the heart of their </w:t>
      </w:r>
      <w:r>
        <w:rPr>
          <w:rFonts w:hint="default" w:ascii="Arial" w:hAnsi="Arial" w:cs="Arial"/>
        </w:rPr>
        <w:br w:type="textWrapping"/>
      </w:r>
      <w:r>
        <w:rPr>
          <w:rFonts w:hint="default" w:ascii="Arial" w:hAnsi="Arial" w:eastAsia="LiberationSerif" w:cs="Arial"/>
          <w:b w:val="0"/>
          <w:i w:val="0"/>
          <w:color w:val="000000"/>
          <w:sz w:val="30"/>
        </w:rPr>
        <w:t>celebrations, ensuring that the festivities were enjoyed by all.</w:t>
      </w:r>
    </w:p>
    <w:p w14:paraId="6BD971DA">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The emphasis wasn't on rigid adherence to specific rituals, but on sharing experiences, creating memories, and </w:t>
      </w:r>
      <w:r>
        <w:rPr>
          <w:rFonts w:hint="default" w:ascii="Arial" w:hAnsi="Arial" w:cs="Arial"/>
        </w:rPr>
        <w:br w:type="textWrapping"/>
      </w:r>
      <w:r>
        <w:rPr>
          <w:rFonts w:hint="default" w:ascii="Arial" w:hAnsi="Arial" w:eastAsia="LiberationSerif" w:cs="Arial"/>
          <w:b w:val="0"/>
          <w:i w:val="0"/>
          <w:color w:val="000000"/>
          <w:sz w:val="30"/>
        </w:rPr>
        <w:t>reinforcing their family bonds.</w:t>
      </w:r>
    </w:p>
    <w:p w14:paraId="3A6AFBA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evening transitioned seamlessly from the afternoon's casual revelry to a more formal dinner. The table groaned under the weight of an abundant feast, a beautiful fusion of Italian and American cuisine. The laughter and conversation flowed freely, a testament to the genuine connections that had been forged. Stories were shared, memories reminisced, and jokes exchanged, creating a tapestry of shared </w:t>
      </w:r>
      <w:r>
        <w:rPr>
          <w:rFonts w:hint="default" w:ascii="Arial" w:hAnsi="Arial" w:cs="Arial"/>
        </w:rPr>
        <w:br w:type="textWrapping"/>
      </w:r>
      <w:r>
        <w:rPr>
          <w:rFonts w:hint="default" w:ascii="Arial" w:hAnsi="Arial" w:eastAsia="LiberationSerif" w:cs="Arial"/>
          <w:b w:val="0"/>
          <w:i w:val="0"/>
          <w:color w:val="000000"/>
          <w:sz w:val="30"/>
        </w:rPr>
        <w:t>experiences that transcended cultural differences.</w:t>
      </w:r>
    </w:p>
    <w:p w14:paraId="511096A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sun dipped below the horizon, painting the sky in hues of orange and purple, Olivia and Elias took a moment to themselves, stepping away from the bustling crowd to admire the spectacle. They held hands, their fingers </w:t>
      </w:r>
      <w:r>
        <w:rPr>
          <w:rFonts w:hint="default" w:ascii="Arial" w:hAnsi="Arial" w:cs="Arial"/>
        </w:rPr>
        <w:br w:type="textWrapping"/>
      </w:r>
      <w:r>
        <w:rPr>
          <w:rFonts w:hint="default" w:ascii="Arial" w:hAnsi="Arial" w:eastAsia="LiberationSerif" w:cs="Arial"/>
          <w:b w:val="0"/>
          <w:i w:val="0"/>
          <w:color w:val="000000"/>
          <w:sz w:val="30"/>
        </w:rPr>
        <w:t>intertwined, a silent acknowledgment of the journey they had traversed together.</w:t>
      </w:r>
    </w:p>
    <w:p w14:paraId="2F80FDEF">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“It’s beautiful, isn’t it?” Elias whispered, his gaze shifting from the sunset to Olivia's face.</w:t>
      </w:r>
    </w:p>
    <w:p w14:paraId="54F84AE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“More beautiful than any sunset I’ve ever seen,” Olivia replied, her eyes shining with love and gratitude. Their journey had been challenging, filled with moments of doubt and uncertainty, but the rewards were immeasurable. They had built not just a family, but a community, a tapestry woven from the threads of love, understanding, and mutual respect.</w:t>
      </w:r>
    </w:p>
    <w:p w14:paraId="0075B3FE">
      <w:pPr>
        <w:rPr>
          <w:rFonts w:hint="default" w:ascii="Arial" w:hAnsi="Arial" w:cs="Arial"/>
        </w:rPr>
        <w:sectPr>
          <w:pgSz w:w="12240" w:h="15840"/>
          <w:pgMar w:top="1440" w:right="1800" w:bottom="1440" w:left="1800" w:header="720" w:footer="720" w:gutter="0"/>
          <w:cols w:space="720" w:num="1"/>
          <w:docGrid w:linePitch="360" w:charSpace="0"/>
        </w:sectPr>
      </w:pPr>
    </w:p>
    <w:p w14:paraId="41D4708E">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success of their blended family wasn’t simply a matter of overcoming obstacles; it was about embracing the </w:t>
      </w:r>
      <w:r>
        <w:rPr>
          <w:rFonts w:hint="default" w:ascii="Arial" w:hAnsi="Arial" w:cs="Arial"/>
        </w:rPr>
        <w:br w:type="textWrapping"/>
      </w:r>
      <w:r>
        <w:rPr>
          <w:rFonts w:hint="default" w:ascii="Arial" w:hAnsi="Arial" w:eastAsia="LiberationSerif" w:cs="Arial"/>
          <w:b w:val="0"/>
          <w:i w:val="0"/>
          <w:color w:val="000000"/>
          <w:sz w:val="30"/>
        </w:rPr>
        <w:t>richness and diversity that each family brought to the table.</w:t>
      </w:r>
    </w:p>
    <w:p w14:paraId="1CD14ACD">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had learned that differences weren’t weaknesses, but rather strengths, enriching their shared experiences and deepening their understanding of each other. They celebrated their heritage, not as separate entities, but as integral </w:t>
      </w:r>
      <w:r>
        <w:rPr>
          <w:rFonts w:hint="default" w:ascii="Arial" w:hAnsi="Arial" w:cs="Arial"/>
        </w:rPr>
        <w:br w:type="textWrapping"/>
      </w:r>
      <w:r>
        <w:rPr>
          <w:rFonts w:hint="default" w:ascii="Arial" w:hAnsi="Arial" w:eastAsia="LiberationSerif" w:cs="Arial"/>
          <w:b w:val="0"/>
          <w:i w:val="0"/>
          <w:color w:val="000000"/>
          <w:sz w:val="30"/>
        </w:rPr>
        <w:t>components of their unified identity.</w:t>
      </w:r>
    </w:p>
    <w:p w14:paraId="1E0C6B7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children’s bedtime stories, a mixture of American and Italian fairy tales, echoed through the house, a gentle lullaby that underscored the harmonious blend of cultures. The adults, tired but content, sipped wine, their conversations lingering long into the night. They had created a space where laughter and love flourished, a haven where differences were celebrated, and where the unique elements of each family enriched their shared existence. The air was filled not only with the scent of delicious food and the warmth of the </w:t>
      </w:r>
      <w:r>
        <w:rPr>
          <w:rFonts w:hint="default" w:ascii="Arial" w:hAnsi="Arial" w:cs="Arial"/>
        </w:rPr>
        <w:br w:type="textWrapping"/>
      </w:r>
      <w:r>
        <w:rPr>
          <w:rFonts w:hint="default" w:ascii="Arial" w:hAnsi="Arial" w:eastAsia="LiberationSerif" w:cs="Arial"/>
          <w:b w:val="0"/>
          <w:i w:val="0"/>
          <w:color w:val="000000"/>
          <w:sz w:val="30"/>
        </w:rPr>
        <w:t xml:space="preserve">summer night, but with the palpable sense of unity, </w:t>
      </w:r>
      <w:r>
        <w:rPr>
          <w:rFonts w:hint="default" w:ascii="Arial" w:hAnsi="Arial" w:cs="Arial"/>
        </w:rPr>
        <w:br w:type="textWrapping"/>
      </w:r>
      <w:r>
        <w:rPr>
          <w:rFonts w:hint="default" w:ascii="Arial" w:hAnsi="Arial" w:eastAsia="LiberationSerif" w:cs="Arial"/>
          <w:b w:val="0"/>
          <w:i w:val="0"/>
          <w:color w:val="000000"/>
          <w:sz w:val="30"/>
        </w:rPr>
        <w:t>belonging, and unwavering love that had transformed two separate families into one, a testament to the extraordinary power of love and the beauty of a truly blended family.</w:t>
      </w:r>
    </w:p>
    <w:p w14:paraId="14C23D94">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The following days were a blur of lazy mornings, </w:t>
      </w:r>
      <w:r>
        <w:rPr>
          <w:rFonts w:hint="default" w:ascii="Arial" w:hAnsi="Arial" w:cs="Arial"/>
        </w:rPr>
        <w:br w:type="textWrapping"/>
      </w:r>
      <w:r>
        <w:rPr>
          <w:rFonts w:hint="default" w:ascii="Arial" w:hAnsi="Arial" w:eastAsia="LiberationSerif" w:cs="Arial"/>
          <w:b w:val="0"/>
          <w:i w:val="0"/>
          <w:color w:val="000000"/>
          <w:sz w:val="30"/>
        </w:rPr>
        <w:t>spontaneous adventures, and heartfelt conversations. The extended family, now comfortable and confident in their newfound unity, engaged in activities that spanned both cultures. They attended a local Italian festival, indulging in traditional foods and music. They had a family barbecue, celebrating classic American cuisine. They went on a hike, enjoying the beauty of the natural landscape. These shared experiences cemented their bonds, reinforcing the message that their differences weren't dividing lines, but rather vibrant threads that contributed to the richness of their shared tapestry.</w:t>
      </w:r>
    </w:p>
    <w:p w14:paraId="5A2BB86A">
      <w:pPr>
        <w:rPr>
          <w:rFonts w:hint="default" w:ascii="Arial" w:hAnsi="Arial" w:cs="Arial"/>
        </w:rPr>
        <w:sectPr>
          <w:pgSz w:w="12240" w:h="15840"/>
          <w:pgMar w:top="1440" w:right="1800" w:bottom="1440" w:left="1800" w:header="720" w:footer="720" w:gutter="0"/>
          <w:cols w:space="720" w:num="1"/>
          <w:docGrid w:linePitch="360" w:charSpace="0"/>
        </w:sectPr>
      </w:pPr>
    </w:p>
    <w:p w14:paraId="40105B2C">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Olivia and Elias, watching their families interact with such ease and affection, felt a deep sense of accomplishment.</w:t>
      </w:r>
    </w:p>
    <w:p w14:paraId="5A24496C">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had navigated the complexities of blending two </w:t>
      </w:r>
      <w:r>
        <w:rPr>
          <w:rFonts w:hint="default" w:ascii="Arial" w:hAnsi="Arial" w:cs="Arial"/>
        </w:rPr>
        <w:br w:type="textWrapping"/>
      </w:r>
      <w:r>
        <w:rPr>
          <w:rFonts w:hint="default" w:ascii="Arial" w:hAnsi="Arial" w:eastAsia="LiberationSerif" w:cs="Arial"/>
          <w:b w:val="0"/>
          <w:i w:val="0"/>
          <w:color w:val="000000"/>
          <w:sz w:val="30"/>
        </w:rPr>
        <w:t xml:space="preserve">families, overcoming cultural differences, and creating a harmonious environment where everyone felt loved, </w:t>
      </w:r>
      <w:r>
        <w:rPr>
          <w:rFonts w:hint="default" w:ascii="Arial" w:hAnsi="Arial" w:cs="Arial"/>
        </w:rPr>
        <w:br w:type="textWrapping"/>
      </w:r>
      <w:r>
        <w:rPr>
          <w:rFonts w:hint="default" w:ascii="Arial" w:hAnsi="Arial" w:eastAsia="LiberationSerif" w:cs="Arial"/>
          <w:b w:val="0"/>
          <w:i w:val="0"/>
          <w:color w:val="000000"/>
          <w:sz w:val="30"/>
        </w:rPr>
        <w:t xml:space="preserve">accepted, and valued. Their journey hadn’t been easy, but it had been profoundly rewarding. They had discovered that the greatest gift of love wasn't simply a romantic connection, but the ability to build a family that embraced diversity and celebrated unity, a family that was stronger, richer, and more vibrant because of its unique blend of cultures and traditions. And as they looked forward to the future, hand in hand, they knew that their journey together had only just begun. Their love story was not just a romantic tale, but a powerful </w:t>
      </w:r>
      <w:r>
        <w:rPr>
          <w:rFonts w:hint="default" w:ascii="Arial" w:hAnsi="Arial" w:cs="Arial"/>
        </w:rPr>
        <w:br w:type="textWrapping"/>
      </w:r>
      <w:r>
        <w:rPr>
          <w:rFonts w:hint="default" w:ascii="Arial" w:hAnsi="Arial" w:eastAsia="LiberationSerif" w:cs="Arial"/>
          <w:b w:val="0"/>
          <w:i w:val="0"/>
          <w:color w:val="000000"/>
          <w:sz w:val="30"/>
        </w:rPr>
        <w:t xml:space="preserve">testament to the transformative power of love, </w:t>
      </w:r>
      <w:r>
        <w:rPr>
          <w:rFonts w:hint="default" w:ascii="Arial" w:hAnsi="Arial" w:cs="Arial"/>
        </w:rPr>
        <w:br w:type="textWrapping"/>
      </w:r>
      <w:r>
        <w:rPr>
          <w:rFonts w:hint="default" w:ascii="Arial" w:hAnsi="Arial" w:eastAsia="LiberationSerif" w:cs="Arial"/>
          <w:b w:val="0"/>
          <w:i w:val="0"/>
          <w:color w:val="000000"/>
          <w:sz w:val="30"/>
        </w:rPr>
        <w:t>understanding, and the unwavering commitment to building a family where everyone belonged.</w:t>
      </w:r>
    </w:p>
    <w:p w14:paraId="1BCF8684">
      <w:pPr>
        <w:rPr>
          <w:rFonts w:hint="default" w:ascii="Arial" w:hAnsi="Arial" w:cs="Arial"/>
        </w:rPr>
        <w:sectPr>
          <w:pgSz w:w="12240" w:h="15840"/>
          <w:pgMar w:top="1440" w:right="1800" w:bottom="1440" w:left="1800" w:header="720" w:footer="720" w:gutter="0"/>
          <w:cols w:space="720" w:num="1"/>
          <w:docGrid w:linePitch="360" w:charSpace="0"/>
        </w:sectPr>
      </w:pPr>
    </w:p>
    <w:p w14:paraId="36D119A6">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Eliass Big Decision</w:t>
      </w:r>
    </w:p>
    <w:p w14:paraId="3ED71E13">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fluorescent lights of the architectural firm hummed a monotonous tune, a stark contrast to the vibrant chaos of his family life. Elias stared at the blueprints spread across his desk, the intricate lines blurring under the weight of his contemplation. The offer from Peterson &amp; Reed, a </w:t>
      </w:r>
      <w:r>
        <w:rPr>
          <w:rFonts w:hint="default" w:ascii="Arial" w:hAnsi="Arial" w:cs="Arial"/>
        </w:rPr>
        <w:br w:type="textWrapping"/>
      </w:r>
      <w:r>
        <w:rPr>
          <w:rFonts w:hint="default" w:ascii="Arial" w:hAnsi="Arial" w:eastAsia="LiberationSerif" w:cs="Arial"/>
          <w:b w:val="0"/>
          <w:i w:val="0"/>
          <w:color w:val="000000"/>
          <w:sz w:val="30"/>
        </w:rPr>
        <w:t xml:space="preserve">prestigious firm based in Milan, lay on the corner, a crisp, official-looking document that felt both enticing and </w:t>
      </w:r>
      <w:r>
        <w:rPr>
          <w:rFonts w:hint="default" w:ascii="Arial" w:hAnsi="Arial" w:cs="Arial"/>
        </w:rPr>
        <w:br w:type="textWrapping"/>
      </w:r>
      <w:r>
        <w:rPr>
          <w:rFonts w:hint="default" w:ascii="Arial" w:hAnsi="Arial" w:eastAsia="LiberationSerif" w:cs="Arial"/>
          <w:b w:val="0"/>
          <w:i w:val="0"/>
          <w:color w:val="000000"/>
          <w:sz w:val="30"/>
        </w:rPr>
        <w:t>terrifying. It was the opportunity of a lifetime, a chance to work on groundbreaking projects, to collaborate with the best minds in the field. But it meant leaving everything he had painstakingly built – his life in America, his family, his newfound stability.</w:t>
      </w:r>
    </w:p>
    <w:p w14:paraId="28EA57C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ran a hand through his hair, the gesture a familiar </w:t>
      </w:r>
      <w:r>
        <w:rPr>
          <w:rFonts w:hint="default" w:ascii="Arial" w:hAnsi="Arial" w:cs="Arial"/>
        </w:rPr>
        <w:br w:type="textWrapping"/>
      </w:r>
      <w:r>
        <w:rPr>
          <w:rFonts w:hint="default" w:ascii="Arial" w:hAnsi="Arial" w:eastAsia="LiberationSerif" w:cs="Arial"/>
          <w:b w:val="0"/>
          <w:i w:val="0"/>
          <w:color w:val="000000"/>
          <w:sz w:val="30"/>
        </w:rPr>
        <w:t xml:space="preserve">response to pressure. The image of Olivia's radiant smile, the children's laughter echoing through their home, flashed before his eyes. The thought of uprooting them, of forcing them to adapt to a new culture again, filled him with a deep sense of unease. He knew Olivia would support him, her love an unwavering anchor. But could he justify putting his family through another period of adjustment, another </w:t>
      </w:r>
      <w:r>
        <w:rPr>
          <w:rFonts w:hint="default" w:ascii="Arial" w:hAnsi="Arial" w:cs="Arial"/>
        </w:rPr>
        <w:br w:type="textWrapping"/>
      </w:r>
      <w:r>
        <w:rPr>
          <w:rFonts w:hint="default" w:ascii="Arial" w:hAnsi="Arial" w:eastAsia="LiberationSerif" w:cs="Arial"/>
          <w:b w:val="0"/>
          <w:i w:val="0"/>
          <w:color w:val="000000"/>
          <w:sz w:val="30"/>
        </w:rPr>
        <w:t>upheaval? This wasn't simply a career move; it was a life-altering decision.</w:t>
      </w:r>
    </w:p>
    <w:p w14:paraId="6BDD4CD3">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sleek, modern lines of the Peterson &amp; Reed proposal mocked the traditional warmth of his home. The prospect of a luxurious Milanese apartment, state-of-the-art technology, and cutting-edge projects felt strangely hollow, lacking the genuine comfort and love he experienced every day. He imagined the long distance, the endless video calls, the missed birthdays, the potential for misunderstandings</w:t>
      </w:r>
    </w:p>
    <w:p w14:paraId="0D4B6E31">
      <w:pPr>
        <w:rPr>
          <w:rFonts w:hint="default" w:ascii="Arial" w:hAnsi="Arial" w:cs="Arial"/>
        </w:rPr>
        <w:sectPr>
          <w:pgSz w:w="12240" w:h="15840"/>
          <w:pgMar w:top="1440" w:right="1800" w:bottom="1440" w:left="1800" w:header="720" w:footer="720" w:gutter="0"/>
          <w:cols w:space="720" w:num="1"/>
          <w:docGrid w:linePitch="360" w:charSpace="0"/>
        </w:sectPr>
      </w:pPr>
    </w:p>
    <w:p w14:paraId="22EF36F8">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exacerbated by distance and time zones. The very thought made his chest ache with a mixture of longing and dread.</w:t>
      </w:r>
    </w:p>
    <w:p w14:paraId="561BA23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considered his current situation, the steady rhythm of his life in America. He loved his job at the local firm, the </w:t>
      </w:r>
      <w:r>
        <w:rPr>
          <w:rFonts w:hint="default" w:ascii="Arial" w:hAnsi="Arial" w:cs="Arial"/>
        </w:rPr>
        <w:br w:type="textWrapping"/>
      </w:r>
      <w:r>
        <w:rPr>
          <w:rFonts w:hint="default" w:ascii="Arial" w:hAnsi="Arial" w:eastAsia="LiberationSerif" w:cs="Arial"/>
          <w:b w:val="0"/>
          <w:i w:val="0"/>
          <w:color w:val="000000"/>
          <w:sz w:val="30"/>
        </w:rPr>
        <w:t>collegial atmosphere, the satisfying feeling of building something tangible within his community. The people he worked with had become more than just colleagues; they were friends, a supportive network that had embraced him and his family. He thrived on the sense of connection he had established within his local community. Leaving all this behind felt like abandoning a part of himself.</w:t>
      </w:r>
    </w:p>
    <w:p w14:paraId="0C06D8D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internal debate raged within him, a relentless battle between ambition and responsibility, between personal fulfillment and familial commitment. He reread the offer letter, meticulously analyzing each clause, each detail, </w:t>
      </w:r>
      <w:r>
        <w:rPr>
          <w:rFonts w:hint="default" w:ascii="Arial" w:hAnsi="Arial" w:cs="Arial"/>
        </w:rPr>
        <w:br w:type="textWrapping"/>
      </w:r>
      <w:r>
        <w:rPr>
          <w:rFonts w:hint="default" w:ascii="Arial" w:hAnsi="Arial" w:eastAsia="LiberationSerif" w:cs="Arial"/>
          <w:b w:val="0"/>
          <w:i w:val="0"/>
          <w:color w:val="000000"/>
          <w:sz w:val="30"/>
        </w:rPr>
        <w:t xml:space="preserve">searching for a loophole, a justification, anything to make the decision easier. But the words remained stark, </w:t>
      </w:r>
      <w:r>
        <w:rPr>
          <w:rFonts w:hint="default" w:ascii="Arial" w:hAnsi="Arial" w:cs="Arial"/>
        </w:rPr>
        <w:br w:type="textWrapping"/>
      </w:r>
      <w:r>
        <w:rPr>
          <w:rFonts w:hint="default" w:ascii="Arial" w:hAnsi="Arial" w:eastAsia="LiberationSerif" w:cs="Arial"/>
          <w:b w:val="0"/>
          <w:i w:val="0"/>
          <w:color w:val="000000"/>
          <w:sz w:val="30"/>
        </w:rPr>
        <w:t>unflinching, reflecting the harsh reality of his dilemma. This wasn't a simple choice between two good options; this was a choice that could irrevocably alter the trajectory of his life and the lives of those he loved most.</w:t>
      </w:r>
    </w:p>
    <w:p w14:paraId="040B01D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thought about his parents, their pride in his success, their quiet support that had always been a constant in his life. He pictured his own father, a man of unwavering dedication to his work, a man who had sometimes prioritized his career above all else. Elias had always vowed to avoid that same path, to create a balance between his professional aspirations and his personal life, a balance he had managed to achieve, only to be confronted with this seismic challenge. The Milan offer mirrored his father's dedication, and he suddenly felt the weight of expectation and the possibility of repeating patterns he'd always sworn to avoid.</w:t>
      </w:r>
    </w:p>
    <w:p w14:paraId="1FC9E6B0">
      <w:pPr>
        <w:rPr>
          <w:rFonts w:hint="default" w:ascii="Arial" w:hAnsi="Arial" w:cs="Arial"/>
        </w:rPr>
        <w:sectPr>
          <w:pgSz w:w="12240" w:h="15840"/>
          <w:pgMar w:top="1440" w:right="1800" w:bottom="1440" w:left="1800" w:header="720" w:footer="720" w:gutter="0"/>
          <w:cols w:space="720" w:num="1"/>
          <w:docGrid w:linePitch="360" w:charSpace="0"/>
        </w:sectPr>
      </w:pPr>
    </w:p>
    <w:p w14:paraId="12DBD375">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picked up the phone, considering calling Olivia. He wanted her perspective, her support, but he also dreaded burdening her with this weight, this agonizing internal battle.</w:t>
      </w:r>
    </w:p>
    <w:p w14:paraId="36D920B8">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He knew she would be supportive, that her love would be unconditional, but the decision, ultimately, was his to make.</w:t>
      </w:r>
    </w:p>
    <w:p w14:paraId="0AC62BEB">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He was the one who would bear the consequences, the one who would live with the weight of the choice for the rest of his life.</w:t>
      </w:r>
    </w:p>
    <w:p w14:paraId="39F707A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silence in the office pressed down on him, a tangible force that mirrored the weight in his heart. The hum of the fluorescent lights felt mocking, a constant reminder of the ticking clock, the deadline looming. He closed his eyes, trying to envision himself in Milan, surrounded by the allure of a cutting-edge architectural world. The image felt </w:t>
      </w:r>
      <w:r>
        <w:rPr>
          <w:rFonts w:hint="default" w:ascii="Arial" w:hAnsi="Arial" w:cs="Arial"/>
        </w:rPr>
        <w:br w:type="textWrapping"/>
      </w:r>
      <w:r>
        <w:rPr>
          <w:rFonts w:hint="default" w:ascii="Arial" w:hAnsi="Arial" w:eastAsia="LiberationSerif" w:cs="Arial"/>
          <w:b w:val="0"/>
          <w:i w:val="0"/>
          <w:color w:val="000000"/>
          <w:sz w:val="30"/>
        </w:rPr>
        <w:t>disconnected, detached, almost foreign. Then, he imagined himself at home, surrounded by the warmth of his family, the comforting familiarity of his everyday life. That image felt real, grounded, filled with a profound sense of belonging.</w:t>
      </w:r>
    </w:p>
    <w:p w14:paraId="0FC7C53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paced the office, his footsteps echoing in the quiet space. The offer from Peterson &amp; Reed represented a step toward a prestigious career, a chance to elevate his professional status, and to push the boundaries of his creativity. But it also felt like a betrayal, a potential abandonment of the love and happiness he had painstakingly cultivated. He looked at his watch, the time a relentless reminder of the impending </w:t>
      </w:r>
      <w:r>
        <w:rPr>
          <w:rFonts w:hint="default" w:ascii="Arial" w:hAnsi="Arial" w:cs="Arial"/>
        </w:rPr>
        <w:br w:type="textWrapping"/>
      </w:r>
      <w:r>
        <w:rPr>
          <w:rFonts w:hint="default" w:ascii="Arial" w:hAnsi="Arial" w:eastAsia="LiberationSerif" w:cs="Arial"/>
          <w:b w:val="0"/>
          <w:i w:val="0"/>
          <w:color w:val="000000"/>
          <w:sz w:val="30"/>
        </w:rPr>
        <w:t>decision. The weight of the choice seemed to increase with each passing second.</w:t>
      </w:r>
    </w:p>
    <w:p w14:paraId="01F94D6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Days turned into sleepless nights. The decision was a </w:t>
      </w:r>
      <w:r>
        <w:rPr>
          <w:rFonts w:hint="default" w:ascii="Arial" w:hAnsi="Arial" w:cs="Arial"/>
        </w:rPr>
        <w:br w:type="textWrapping"/>
      </w:r>
      <w:r>
        <w:rPr>
          <w:rFonts w:hint="default" w:ascii="Arial" w:hAnsi="Arial" w:eastAsia="LiberationSerif" w:cs="Arial"/>
          <w:b w:val="0"/>
          <w:i w:val="0"/>
          <w:color w:val="000000"/>
          <w:sz w:val="30"/>
        </w:rPr>
        <w:t>constant companion, a shadow lurking in every corner of his thoughts. He couldn't focus on work, his mind consumed by the endless possibilities, the potential pitfalls. He sought advice from trusted colleagues, but their words, though well-intentioned, offered no definitive answer, no easy solution.</w:t>
      </w:r>
    </w:p>
    <w:p w14:paraId="08F09823">
      <w:pPr>
        <w:rPr>
          <w:rFonts w:hint="default" w:ascii="Arial" w:hAnsi="Arial" w:cs="Arial"/>
        </w:rPr>
        <w:sectPr>
          <w:pgSz w:w="12240" w:h="15840"/>
          <w:pgMar w:top="1440" w:right="1800" w:bottom="1440" w:left="1800" w:header="720" w:footer="720" w:gutter="0"/>
          <w:cols w:space="720" w:num="1"/>
          <w:docGrid w:linePitch="360" w:charSpace="0"/>
        </w:sectPr>
      </w:pPr>
    </w:p>
    <w:p w14:paraId="09D5A508">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This was a deeply personal decision, a choice that only he could make.</w:t>
      </w:r>
    </w:p>
    <w:p w14:paraId="076AF3D5">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He spent hours reflecting on his values, his priorities, his ultimate goals. He realized that ambition was not </w:t>
      </w:r>
      <w:r>
        <w:rPr>
          <w:rFonts w:hint="default" w:ascii="Arial" w:hAnsi="Arial" w:cs="Arial"/>
        </w:rPr>
        <w:br w:type="textWrapping"/>
      </w:r>
      <w:r>
        <w:rPr>
          <w:rFonts w:hint="default" w:ascii="Arial" w:hAnsi="Arial" w:eastAsia="LiberationSerif" w:cs="Arial"/>
          <w:b w:val="0"/>
          <w:i w:val="0"/>
          <w:color w:val="000000"/>
          <w:sz w:val="30"/>
        </w:rPr>
        <w:t xml:space="preserve">synonymous with happiness, that personal fulfillment could not be divorced from family harmony. The allure of </w:t>
      </w:r>
      <w:r>
        <w:rPr>
          <w:rFonts w:hint="default" w:ascii="Arial" w:hAnsi="Arial" w:cs="Arial"/>
        </w:rPr>
        <w:br w:type="textWrapping"/>
      </w:r>
      <w:r>
        <w:rPr>
          <w:rFonts w:hint="default" w:ascii="Arial" w:hAnsi="Arial" w:eastAsia="LiberationSerif" w:cs="Arial"/>
          <w:b w:val="0"/>
          <w:i w:val="0"/>
          <w:color w:val="000000"/>
          <w:sz w:val="30"/>
        </w:rPr>
        <w:t>professional success began to fade, its brilliance dulled by the realization that it came at too high a cost.</w:t>
      </w:r>
    </w:p>
    <w:p w14:paraId="0783D28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memories of his children's laughter, Olivia's warmth, his family's love, all swirled within him, solidifying a decision that until now, had felt elusive. His family, his stability, his deep-rooted sense of belonging within his community –these things were not mere details; they were the very </w:t>
      </w:r>
      <w:r>
        <w:rPr>
          <w:rFonts w:hint="default" w:ascii="Arial" w:hAnsi="Arial" w:cs="Arial"/>
        </w:rPr>
        <w:br w:type="textWrapping"/>
      </w:r>
      <w:r>
        <w:rPr>
          <w:rFonts w:hint="default" w:ascii="Arial" w:hAnsi="Arial" w:eastAsia="LiberationSerif" w:cs="Arial"/>
          <w:b w:val="0"/>
          <w:i w:val="0"/>
          <w:color w:val="000000"/>
          <w:sz w:val="30"/>
        </w:rPr>
        <w:t>foundation of his happiness, the bedrock of his well-being. They were more important than any career advancement, more valuable than any professional accolade.</w:t>
      </w:r>
    </w:p>
    <w:p w14:paraId="662AFFA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decision, though difficult, ultimately arrived with the clarity of a sudden dawn. It wasn't a matter of abandoning his ambition; it was a matter of prioritizing what truly </w:t>
      </w:r>
      <w:r>
        <w:rPr>
          <w:rFonts w:hint="default" w:ascii="Arial" w:hAnsi="Arial" w:cs="Arial"/>
        </w:rPr>
        <w:br w:type="textWrapping"/>
      </w:r>
      <w:r>
        <w:rPr>
          <w:rFonts w:hint="default" w:ascii="Arial" w:hAnsi="Arial" w:eastAsia="LiberationSerif" w:cs="Arial"/>
          <w:b w:val="0"/>
          <w:i w:val="0"/>
          <w:color w:val="000000"/>
          <w:sz w:val="30"/>
        </w:rPr>
        <w:t>mattered. He would decline the offer from Peterson &amp; Reed, choosing instead to nurture the life he had built, to cherish the relationships that sustained him, to continue shaping his career within a context of family and community. It was a choice born not of weakness, but of strength, a testament to his understanding of what true success really meant. The relief that washed over him was immediate and profound, a release of the tension that had gripped him for weeks. He would face new challenges, new opportunities, but they would be met with a sense of clarity and purpose, guided by a compass pointing directly toward the things that truly mattered. The quiet hum of the fluorescent lights, once a symbol of his anxiety, now faded into the background, replaced by a sense of profound peace. He had made his</w:t>
      </w:r>
    </w:p>
    <w:p w14:paraId="420393A0">
      <w:pPr>
        <w:rPr>
          <w:rFonts w:hint="default" w:ascii="Arial" w:hAnsi="Arial" w:cs="Arial"/>
        </w:rPr>
        <w:sectPr>
          <w:pgSz w:w="12240" w:h="15840"/>
          <w:pgMar w:top="1440" w:right="1800" w:bottom="1440" w:left="1800" w:header="720" w:footer="720" w:gutter="0"/>
          <w:cols w:space="720" w:num="1"/>
          <w:docGrid w:linePitch="360" w:charSpace="0"/>
        </w:sectPr>
      </w:pPr>
    </w:p>
    <w:p w14:paraId="3A5C2CEF">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choice, and for the first time in weeks, he felt a sense of quiet confidence. The future held new challenges, new </w:t>
      </w:r>
      <w:r>
        <w:rPr>
          <w:rFonts w:hint="default" w:ascii="Arial" w:hAnsi="Arial" w:cs="Arial"/>
        </w:rPr>
        <w:br w:type="textWrapping"/>
      </w:r>
      <w:r>
        <w:rPr>
          <w:rFonts w:hint="default" w:ascii="Arial" w:hAnsi="Arial" w:eastAsia="LiberationSerif" w:cs="Arial"/>
          <w:b w:val="0"/>
          <w:i w:val="0"/>
          <w:color w:val="000000"/>
          <w:sz w:val="30"/>
        </w:rPr>
        <w:t>opportunities, but they would be embraced with a heart filled with love, and a mind focused on what truly mattered.</w:t>
      </w:r>
    </w:p>
    <w:p w14:paraId="3A510E18">
      <w:pPr>
        <w:rPr>
          <w:rFonts w:hint="default" w:ascii="Arial" w:hAnsi="Arial" w:cs="Arial"/>
        </w:rPr>
        <w:sectPr>
          <w:pgSz w:w="12240" w:h="15840"/>
          <w:pgMar w:top="1440" w:right="1800" w:bottom="1440" w:left="1800" w:header="720" w:footer="720" w:gutter="0"/>
          <w:cols w:space="720" w:num="1"/>
          <w:docGrid w:linePitch="360" w:charSpace="0"/>
        </w:sectPr>
      </w:pPr>
    </w:p>
    <w:p w14:paraId="1C40599E">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Olivias Support</w:t>
      </w:r>
    </w:p>
    <w:p w14:paraId="4686E8F3">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scent of roasted chicken and rosemary hung in the air, a comforting aroma that did little to soothe the turmoil in Elias's heart. He sat at their kitchen table, the worn wood a familiar comfort in the midst of his inner chaos. Olivia, ever observant, placed a steaming mug of chamomile tea before him, her touch gentle, her eyes filled with a quiet </w:t>
      </w:r>
      <w:r>
        <w:rPr>
          <w:rFonts w:hint="default" w:ascii="Arial" w:hAnsi="Arial" w:cs="Arial"/>
        </w:rPr>
        <w:br w:type="textWrapping"/>
      </w:r>
      <w:r>
        <w:rPr>
          <w:rFonts w:hint="default" w:ascii="Arial" w:hAnsi="Arial" w:eastAsia="LiberationSerif" w:cs="Arial"/>
          <w:b w:val="0"/>
          <w:i w:val="0"/>
          <w:color w:val="000000"/>
          <w:sz w:val="30"/>
        </w:rPr>
        <w:t>understanding that spoke volumes. She didn't need words; her presence was a balm to his frayed nerves.</w:t>
      </w:r>
    </w:p>
    <w:p w14:paraId="037719B9">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"It's a lot, isn't it?" she said softly, her voice a melodic counterpoint to the silence that had descended upon them.</w:t>
      </w:r>
    </w:p>
    <w:p w14:paraId="370F741E">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She knew what he was wrestling with; she had seen the exhaustion etched onto his face, the furrow in his brow that deepened with every passing hour.</w:t>
      </w:r>
    </w:p>
    <w:p w14:paraId="2423806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nodded, unable to articulate the weight pressing down on him. The Peterson &amp; Reed offer wasn't just a career </w:t>
      </w:r>
      <w:r>
        <w:rPr>
          <w:rFonts w:hint="default" w:ascii="Arial" w:hAnsi="Arial" w:cs="Arial"/>
        </w:rPr>
        <w:br w:type="textWrapping"/>
      </w:r>
      <w:r>
        <w:rPr>
          <w:rFonts w:hint="default" w:ascii="Arial" w:hAnsi="Arial" w:eastAsia="LiberationSerif" w:cs="Arial"/>
          <w:b w:val="0"/>
          <w:i w:val="0"/>
          <w:color w:val="000000"/>
          <w:sz w:val="30"/>
        </w:rPr>
        <w:t>opportunity; it was a vortex threatening to suck him away from everything he held dear. He had spent weeks wrestling with the decision, the pros and cons battling within him like gladiators in a relentless arena. The allure of Milan, the promise of professional glory, clashed relentlessly with the quiet comfort of his life in America, with Olivia and his children.</w:t>
      </w:r>
    </w:p>
    <w:p w14:paraId="1EF51AD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took a sip of the chamomile tea, its calming fragrance momentarily easing the tension in his chest. "I feel like I'm standing at a crossroads," he finally admitted, his voice husky with emotion. "One path leads to ambition, to success, to a life I've always dreamed of. But the other... the other leads home."</w:t>
      </w:r>
    </w:p>
    <w:p w14:paraId="1D54812F">
      <w:pPr>
        <w:rPr>
          <w:rFonts w:hint="default" w:ascii="Arial" w:hAnsi="Arial" w:cs="Arial"/>
        </w:rPr>
        <w:sectPr>
          <w:pgSz w:w="12240" w:h="15840"/>
          <w:pgMar w:top="1440" w:right="1800" w:bottom="1440" w:left="1800" w:header="720" w:footer="720" w:gutter="0"/>
          <w:cols w:space="720" w:num="1"/>
          <w:docGrid w:linePitch="360" w:charSpace="0"/>
        </w:sectPr>
      </w:pPr>
    </w:p>
    <w:p w14:paraId="65FA1E45">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reached across the table, her hand covering his. Her touch was warm, reassuring, a tangible expression of the unwavering support that had always been the cornerstone of their relationship. "And which path feels right, Elias?" she asked, her voice soft but firm, encouraging him to delve into the depths of his heart.</w:t>
      </w:r>
    </w:p>
    <w:p w14:paraId="3867B20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hesitated, the complexity of his feelings overwhelming him. The Milan offer represented a significant leap in his career, a chance to work on groundbreaking projects, to collaborate with the best in the field. It was a challenge that appealed to his ambitious nature, a chance to prove himself on a global stage. But the thought of leaving his family, of uprooting them from their lives, filled him with a deep sense of unease. The image of his children's faces, their laughter, their dependence on him, flooded his mind, adding another layer to the complexity of his decision.</w:t>
      </w:r>
    </w:p>
    <w:p w14:paraId="583025E3">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"I don't know," he confessed, his voice barely above a whisper. "Part of me craves the challenge, the excitement. But another part… a bigger part… is terrified of the loss, of the distance, of the potential strain on our family."</w:t>
      </w:r>
    </w:p>
    <w:p w14:paraId="60B9FBD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listened patiently, her gaze unwavering, offering him the space he needed to articulate his fears and insecurities. She understood his ambitions; she had always encouraged him to pursue his dreams. But she also knew the importance of family, of the life they had built together, a life filled with laughter, love, and a shared sense of belonging.</w:t>
      </w:r>
    </w:p>
    <w:p w14:paraId="581E14E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"It's okay to be afraid, Elias," she said gently, her voice a soothing balm to his troubled soul. "It's a huge decision, one that will impact all of us. But you don't have to make it alone. We'll face it together, whatever the outcome."</w:t>
      </w:r>
    </w:p>
    <w:p w14:paraId="7BF02141">
      <w:pPr>
        <w:rPr>
          <w:rFonts w:hint="default" w:ascii="Arial" w:hAnsi="Arial" w:cs="Arial"/>
        </w:rPr>
        <w:sectPr>
          <w:pgSz w:w="12240" w:h="15840"/>
          <w:pgMar w:top="1440" w:right="1800" w:bottom="1440" w:left="1800" w:header="720" w:footer="720" w:gutter="0"/>
          <w:cols w:space="720" w:num="1"/>
          <w:docGrid w:linePitch="360" w:charSpace="0"/>
        </w:sectPr>
      </w:pPr>
    </w:p>
    <w:p w14:paraId="4DB49741">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Her words were a lifeline, a beacon of hope in the storm raging within him. He looked at her, at the strength in her eyes, the unwavering love in her heart. She wasn't just his wife; she was his confidante, his rock, his anchor in the turbulent seas of his life. With her support, he felt a surge of courage, a renewed sense of determination.</w:t>
      </w:r>
    </w:p>
    <w:p w14:paraId="53593A1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spent the next few hours talking, dissecting the </w:t>
      </w:r>
      <w:r>
        <w:rPr>
          <w:rFonts w:hint="default" w:ascii="Arial" w:hAnsi="Arial" w:cs="Arial"/>
        </w:rPr>
        <w:br w:type="textWrapping"/>
      </w:r>
      <w:r>
        <w:rPr>
          <w:rFonts w:hint="default" w:ascii="Arial" w:hAnsi="Arial" w:eastAsia="LiberationSerif" w:cs="Arial"/>
          <w:b w:val="0"/>
          <w:i w:val="0"/>
          <w:color w:val="000000"/>
          <w:sz w:val="30"/>
        </w:rPr>
        <w:t>situation, exploring every facet of the decision. Olivia didn't offer solutions; she didn't try to sway him one way or the other. Instead, she listened, she empathized, she offered him the space to articulate his feelings, to explore his doubts, to confront his fears. She helped him to clarify his priorities, to identify his core values, to determine what truly mattered most in his life.</w:t>
      </w:r>
    </w:p>
    <w:p w14:paraId="355F6AA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they talked, a shift occurred within him. The allure of Milan began to fade, its glittering facade dissolving under the weight of his growing awareness. He realized that </w:t>
      </w:r>
      <w:r>
        <w:rPr>
          <w:rFonts w:hint="default" w:ascii="Arial" w:hAnsi="Arial" w:cs="Arial"/>
        </w:rPr>
        <w:br w:type="textWrapping"/>
      </w:r>
      <w:r>
        <w:rPr>
          <w:rFonts w:hint="default" w:ascii="Arial" w:hAnsi="Arial" w:eastAsia="LiberationSerif" w:cs="Arial"/>
          <w:b w:val="0"/>
          <w:i w:val="0"/>
          <w:color w:val="000000"/>
          <w:sz w:val="30"/>
        </w:rPr>
        <w:t xml:space="preserve">ambition, while important, couldn't overshadow the </w:t>
      </w:r>
      <w:r>
        <w:rPr>
          <w:rFonts w:hint="default" w:ascii="Arial" w:hAnsi="Arial" w:cs="Arial"/>
        </w:rPr>
        <w:br w:type="textWrapping"/>
      </w:r>
      <w:r>
        <w:rPr>
          <w:rFonts w:hint="default" w:ascii="Arial" w:hAnsi="Arial" w:eastAsia="LiberationSerif" w:cs="Arial"/>
          <w:b w:val="0"/>
          <w:i w:val="0"/>
          <w:color w:val="000000"/>
          <w:sz w:val="30"/>
        </w:rPr>
        <w:t xml:space="preserve">foundations of his happiness. His family, his life in America, the sense of belonging within his community – these were the pillars of his well-being, more valuable than any </w:t>
      </w:r>
      <w:r>
        <w:rPr>
          <w:rFonts w:hint="default" w:ascii="Arial" w:hAnsi="Arial" w:cs="Arial"/>
        </w:rPr>
        <w:br w:type="textWrapping"/>
      </w:r>
      <w:r>
        <w:rPr>
          <w:rFonts w:hint="default" w:ascii="Arial" w:hAnsi="Arial" w:eastAsia="LiberationSerif" w:cs="Arial"/>
          <w:b w:val="0"/>
          <w:i w:val="0"/>
          <w:color w:val="000000"/>
          <w:sz w:val="30"/>
        </w:rPr>
        <w:t>professional success.</w:t>
      </w:r>
    </w:p>
    <w:p w14:paraId="09A53B2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thought about his children, their bright eyes, their </w:t>
      </w:r>
      <w:r>
        <w:rPr>
          <w:rFonts w:hint="default" w:ascii="Arial" w:hAnsi="Arial" w:cs="Arial"/>
        </w:rPr>
        <w:br w:type="textWrapping"/>
      </w:r>
      <w:r>
        <w:rPr>
          <w:rFonts w:hint="default" w:ascii="Arial" w:hAnsi="Arial" w:eastAsia="LiberationSerif" w:cs="Arial"/>
          <w:b w:val="0"/>
          <w:i w:val="0"/>
          <w:color w:val="000000"/>
          <w:sz w:val="30"/>
        </w:rPr>
        <w:t xml:space="preserve">infectious laughter. He imagined explaining the move to them, the disruption to their lives, the potential loss of </w:t>
      </w:r>
      <w:r>
        <w:rPr>
          <w:rFonts w:hint="default" w:ascii="Arial" w:hAnsi="Arial" w:cs="Arial"/>
        </w:rPr>
        <w:br w:type="textWrapping"/>
      </w:r>
      <w:r>
        <w:rPr>
          <w:rFonts w:hint="default" w:ascii="Arial" w:hAnsi="Arial" w:eastAsia="LiberationSerif" w:cs="Arial"/>
          <w:b w:val="0"/>
          <w:i w:val="0"/>
          <w:color w:val="000000"/>
          <w:sz w:val="30"/>
        </w:rPr>
        <w:t xml:space="preserve">friends and familiar routines. He couldn't justify putting them through that upheaval, not for a career advancement that, in the end, might not bring him the fulfillment he </w:t>
      </w:r>
      <w:r>
        <w:rPr>
          <w:rFonts w:hint="default" w:ascii="Arial" w:hAnsi="Arial" w:cs="Arial"/>
        </w:rPr>
        <w:br w:type="textWrapping"/>
      </w:r>
      <w:r>
        <w:rPr>
          <w:rFonts w:hint="default" w:ascii="Arial" w:hAnsi="Arial" w:eastAsia="LiberationSerif" w:cs="Arial"/>
          <w:b w:val="0"/>
          <w:i w:val="0"/>
          <w:color w:val="000000"/>
          <w:sz w:val="30"/>
        </w:rPr>
        <w:t>sought. He also thought about the sense of connection he had within his local firm, his community. Leaving that behind felt like a loss of something precious, something that went beyond mere professional satisfaction.</w:t>
      </w:r>
    </w:p>
    <w:p w14:paraId="1F3FC5A6">
      <w:pPr>
        <w:rPr>
          <w:rFonts w:hint="default" w:ascii="Arial" w:hAnsi="Arial" w:cs="Arial"/>
        </w:rPr>
        <w:sectPr>
          <w:pgSz w:w="12240" w:h="15840"/>
          <w:pgMar w:top="1440" w:right="1800" w:bottom="1440" w:left="1800" w:header="720" w:footer="720" w:gutter="0"/>
          <w:cols w:space="720" w:num="1"/>
          <w:docGrid w:linePitch="360" w:charSpace="0"/>
        </w:sectPr>
      </w:pPr>
    </w:p>
    <w:p w14:paraId="702D50AA">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 think… I think I've made my decision," he said finally, his voice calm, resolute. A wave of relief washed over him, a lightness he hadn't felt in weeks. The weight that had been crushing him lifted, replaced by a sense of clarity, of </w:t>
      </w:r>
      <w:r>
        <w:rPr>
          <w:rFonts w:hint="default" w:ascii="Arial" w:hAnsi="Arial" w:cs="Arial"/>
        </w:rPr>
        <w:br w:type="textWrapping"/>
      </w:r>
      <w:r>
        <w:rPr>
          <w:rFonts w:hint="default" w:ascii="Arial" w:hAnsi="Arial" w:eastAsia="LiberationSerif" w:cs="Arial"/>
          <w:b w:val="0"/>
          <w:i w:val="0"/>
          <w:color w:val="000000"/>
          <w:sz w:val="30"/>
        </w:rPr>
        <w:t>purpose.</w:t>
      </w:r>
    </w:p>
    <w:p w14:paraId="692565B8">
      <w:pPr>
        <w:widowControl/>
        <w:autoSpaceDE w:val="0"/>
        <w:autoSpaceDN w:val="0"/>
        <w:spacing w:before="36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Olivia smiled, her eyes shining with pride and affection. "And what is your decision?" she asked softly.</w:t>
      </w:r>
    </w:p>
    <w:p w14:paraId="1FF53E6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"I'm going to decline the offer," he said, the words echoing the truth that had been forming within him over the past few hours. "My family, my community... they are more important than any career advancement. I've realized that true success isn't just about reaching the top of the ladder; it's about </w:t>
      </w:r>
      <w:r>
        <w:rPr>
          <w:rFonts w:hint="default" w:ascii="Arial" w:hAnsi="Arial" w:cs="Arial"/>
        </w:rPr>
        <w:br w:type="textWrapping"/>
      </w:r>
      <w:r>
        <w:rPr>
          <w:rFonts w:hint="default" w:ascii="Arial" w:hAnsi="Arial" w:eastAsia="LiberationSerif" w:cs="Arial"/>
          <w:b w:val="0"/>
          <w:i w:val="0"/>
          <w:color w:val="000000"/>
          <w:sz w:val="30"/>
        </w:rPr>
        <w:t xml:space="preserve">building a life filled with love, family, and a sense of </w:t>
      </w:r>
      <w:r>
        <w:rPr>
          <w:rFonts w:hint="default" w:ascii="Arial" w:hAnsi="Arial" w:cs="Arial"/>
        </w:rPr>
        <w:br w:type="textWrapping"/>
      </w:r>
      <w:r>
        <w:rPr>
          <w:rFonts w:hint="default" w:ascii="Arial" w:hAnsi="Arial" w:eastAsia="LiberationSerif" w:cs="Arial"/>
          <w:b w:val="0"/>
          <w:i w:val="0"/>
          <w:color w:val="000000"/>
          <w:sz w:val="30"/>
        </w:rPr>
        <w:t>belonging."</w:t>
      </w:r>
    </w:p>
    <w:p w14:paraId="0BD4E38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held his gaze, her eyes reflecting the depth of their connection, the unwavering bond that had held them together through thick and thin. In that moment, surrounded by the warmth of their home, the comforting aroma of roasted chicken, and the unwavering support of the woman he loved, Elias knew he had made the right choice. It wasn't a choice born out of weakness, but out of strength, a strength rooted in love, family, and a profound understanding of what truly mattered in life. The future might hold new challenges, new opportunities, but he would face them with a heart filled with love and a mind focused on what truly mattered – a family united, a life well-lived, a sense of belonging that </w:t>
      </w:r>
      <w:r>
        <w:rPr>
          <w:rFonts w:hint="default" w:ascii="Arial" w:hAnsi="Arial" w:cs="Arial"/>
        </w:rPr>
        <w:br w:type="textWrapping"/>
      </w:r>
      <w:r>
        <w:rPr>
          <w:rFonts w:hint="default" w:ascii="Arial" w:hAnsi="Arial" w:eastAsia="LiberationSerif" w:cs="Arial"/>
          <w:b w:val="0"/>
          <w:i w:val="0"/>
          <w:color w:val="000000"/>
          <w:sz w:val="30"/>
        </w:rPr>
        <w:t>transcended the allure of professional ambition. The hum of the refrigerator, the gentle ticking of the clock, faded into the background, replaced by a symphony of quiet contentment.</w:t>
      </w:r>
    </w:p>
    <w:p w14:paraId="201565F5">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had made his choice, and for the first time in weeks, he felt a profound sense of peace, a deep-seated conviction that he was exactly where he needed to be.</w:t>
      </w:r>
    </w:p>
    <w:p w14:paraId="19702289">
      <w:pPr>
        <w:rPr>
          <w:rFonts w:hint="default" w:ascii="Arial" w:hAnsi="Arial" w:cs="Arial"/>
        </w:rPr>
        <w:sectPr>
          <w:pgSz w:w="12240" w:h="15840"/>
          <w:pgMar w:top="1440" w:right="1800" w:bottom="1440" w:left="1800" w:header="720" w:footer="720" w:gutter="0"/>
          <w:cols w:space="720" w:num="1"/>
          <w:docGrid w:linePitch="360" w:charSpace="0"/>
        </w:sectPr>
      </w:pPr>
    </w:p>
    <w:p w14:paraId="19F5821E">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Navigating Uncertainty</w:t>
      </w:r>
    </w:p>
    <w:p w14:paraId="79D79308">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days were a blur of whispered conversations, hurried phone calls, and sleepless nights. The weight of Elias’s decision hung heavy in the air, a silent tension that permeated their once-harmonious home. He found himself pacing their living room late into the night, the moonlight casting long, dancing shadows across the floor, mirroring the uncertainty swirling within him. Olivia, ever watchful, </w:t>
      </w:r>
      <w:r>
        <w:rPr>
          <w:rFonts w:hint="default" w:ascii="Arial" w:hAnsi="Arial" w:cs="Arial"/>
        </w:rPr>
        <w:br w:type="textWrapping"/>
      </w:r>
      <w:r>
        <w:rPr>
          <w:rFonts w:hint="default" w:ascii="Arial" w:hAnsi="Arial" w:eastAsia="LiberationSerif" w:cs="Arial"/>
          <w:b w:val="0"/>
          <w:i w:val="0"/>
          <w:color w:val="000000"/>
          <w:sz w:val="30"/>
        </w:rPr>
        <w:t>would join him, her hand resting gently on his back, a silent promise of unwavering support.</w:t>
      </w:r>
    </w:p>
    <w:p w14:paraId="3738262B">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They didn't speak much about the Peterson &amp; Reed offer, a tacit agreement to avoid reopening the wounds of the </w:t>
      </w:r>
      <w:r>
        <w:rPr>
          <w:rFonts w:hint="default" w:ascii="Arial" w:hAnsi="Arial" w:cs="Arial"/>
        </w:rPr>
        <w:br w:type="textWrapping"/>
      </w:r>
      <w:r>
        <w:rPr>
          <w:rFonts w:hint="default" w:ascii="Arial" w:hAnsi="Arial" w:eastAsia="LiberationSerif" w:cs="Arial"/>
          <w:b w:val="0"/>
          <w:i w:val="0"/>
          <w:color w:val="000000"/>
          <w:sz w:val="30"/>
        </w:rPr>
        <w:t xml:space="preserve">difficult decision. Yet, the unspoken anxiety clung to them like a second skin, manifesting in small, subtle ways. Elias found himself snapping at the children, his patience frayed, while Olivia struggled to maintain her usual cheerful </w:t>
      </w:r>
      <w:r>
        <w:rPr>
          <w:rFonts w:hint="default" w:ascii="Arial" w:hAnsi="Arial" w:cs="Arial"/>
        </w:rPr>
        <w:br w:type="textWrapping"/>
      </w:r>
      <w:r>
        <w:rPr>
          <w:rFonts w:hint="default" w:ascii="Arial" w:hAnsi="Arial" w:eastAsia="LiberationSerif" w:cs="Arial"/>
          <w:b w:val="0"/>
          <w:i w:val="0"/>
          <w:color w:val="000000"/>
          <w:sz w:val="30"/>
        </w:rPr>
        <w:t>demeanor, a forced smile masking the underlying worry.</w:t>
      </w:r>
    </w:p>
    <w:p w14:paraId="6F3D180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afternoon, they found themselves strolling through the local park, the vibrant colors of autumn leaves a stark </w:t>
      </w:r>
      <w:r>
        <w:rPr>
          <w:rFonts w:hint="default" w:ascii="Arial" w:hAnsi="Arial" w:cs="Arial"/>
        </w:rPr>
        <w:br w:type="textWrapping"/>
      </w:r>
      <w:r>
        <w:rPr>
          <w:rFonts w:hint="default" w:ascii="Arial" w:hAnsi="Arial" w:eastAsia="LiberationSerif" w:cs="Arial"/>
          <w:b w:val="0"/>
          <w:i w:val="0"/>
          <w:color w:val="000000"/>
          <w:sz w:val="30"/>
        </w:rPr>
        <w:t>contrast to the muted palette of their emotions. The crisp autumn air, usually a source of joy, felt cold and unyielding. They sat on a park bench, the silence punctuated only by the rustling of leaves and the distant chatter of children.</w:t>
      </w:r>
    </w:p>
    <w:p w14:paraId="0C30184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"Do you ever doubt yourself?" Olivia asked, her voice barely a whisper, breaking the silence.</w:t>
      </w:r>
    </w:p>
    <w:p w14:paraId="1466F51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looked at her, surprised by the question. He hadn't considered his own self-doubt, consumed as he was by the external pressures and the weight of his responsibility. "Doubt? Yes, I suppose I do," he admitted, surprised by the</w:t>
      </w:r>
    </w:p>
    <w:p w14:paraId="2A1E4E4A">
      <w:pPr>
        <w:rPr>
          <w:rFonts w:hint="default" w:ascii="Arial" w:hAnsi="Arial" w:cs="Arial"/>
        </w:rPr>
        <w:sectPr>
          <w:pgSz w:w="12240" w:h="15840"/>
          <w:pgMar w:top="1440" w:right="1800" w:bottom="1440" w:left="1800" w:header="720" w:footer="720" w:gutter="0"/>
          <w:cols w:space="720" w:num="1"/>
          <w:docGrid w:linePitch="360" w:charSpace="0"/>
        </w:sectPr>
      </w:pPr>
    </w:p>
    <w:p w14:paraId="67927E2A">
      <w:pPr>
        <w:widowControl/>
        <w:autoSpaceDE w:val="0"/>
        <w:autoSpaceDN w:val="0"/>
        <w:spacing w:before="1430" w:after="0" w:line="360" w:lineRule="exact"/>
        <w:ind w:left="1000" w:right="1728" w:firstLine="0"/>
        <w:jc w:val="left"/>
        <w:rPr>
          <w:rFonts w:hint="default" w:ascii="Arial" w:hAnsi="Arial" w:cs="Arial"/>
        </w:rPr>
      </w:pPr>
      <w:r>
        <w:rPr>
          <w:rFonts w:hint="default" w:ascii="Arial" w:hAnsi="Arial" w:eastAsia="LiberationSerif" w:cs="Arial"/>
          <w:b w:val="0"/>
          <w:i w:val="0"/>
          <w:color w:val="000000"/>
          <w:sz w:val="30"/>
        </w:rPr>
        <w:t>honesty of his own words. "Doubt that I made the right choice. Doubt that I’m good enough. Doubt that I'm providing enough for my family."</w:t>
      </w:r>
    </w:p>
    <w:p w14:paraId="6A8F887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reached out and took his hand, her touch a comforting reassurance. "Elias," she said, her voice firm but gentle, "You are good enough. You are more than enough. And you made the right choice, the choice that was best for you and our family. Doubt is a natural part of life, but it shouldn't define us."</w:t>
      </w:r>
    </w:p>
    <w:p w14:paraId="3CB4629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Her words resonated with him, a calming balm to his </w:t>
      </w:r>
      <w:r>
        <w:rPr>
          <w:rFonts w:hint="default" w:ascii="Arial" w:hAnsi="Arial" w:cs="Arial"/>
        </w:rPr>
        <w:br w:type="textWrapping"/>
      </w:r>
      <w:r>
        <w:rPr>
          <w:rFonts w:hint="default" w:ascii="Arial" w:hAnsi="Arial" w:eastAsia="LiberationSerif" w:cs="Arial"/>
          <w:b w:val="0"/>
          <w:i w:val="0"/>
          <w:color w:val="000000"/>
          <w:sz w:val="30"/>
        </w:rPr>
        <w:t>troubled soul. He realized that his doubt wasn't about his capabilities, but about his worthiness. He had always strived for excellence, pushing himself to achieve more, to reach higher. The Peterson &amp; Reed offer represented the pinnacle of his professional ambition, a validation of his skills and talents. Declining it felt like rejecting a part of himself, a rejection of his own potential.</w:t>
      </w:r>
    </w:p>
    <w:p w14:paraId="3649DBA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That evening, they decided to take a drive, escaping the confines of their home, the silent testament to their anxieties. They drove along the coastal highway, the rhythmic crashing of the waves against the shore a hypnotic counterpoint to the turmoil in their hearts. As they drove, they talked, not about the Peterson &amp; Reed offer, but about their dreams, their hopes, their fears. They spoke of their childhoods, their aspirations, their shared memories.</w:t>
      </w:r>
    </w:p>
    <w:p w14:paraId="1E792BA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spoke about their relationship. They had always been a strong team, their individual strengths complementing each other, their vulnerabilities shared and nurtured. Now, facing an unexpected challenge, their bond had deepened, their resilience strengthened. The fear of the unknown, the </w:t>
      </w:r>
      <w:r>
        <w:rPr>
          <w:rFonts w:hint="default" w:ascii="Arial" w:hAnsi="Arial" w:cs="Arial"/>
        </w:rPr>
        <w:br w:type="textWrapping"/>
      </w:r>
      <w:r>
        <w:rPr>
          <w:rFonts w:hint="default" w:ascii="Arial" w:hAnsi="Arial" w:eastAsia="LiberationSerif" w:cs="Arial"/>
          <w:b w:val="0"/>
          <w:i w:val="0"/>
          <w:color w:val="000000"/>
          <w:sz w:val="30"/>
        </w:rPr>
        <w:t>uncertainty of the future, only served to reinforce the bond</w:t>
      </w:r>
    </w:p>
    <w:p w14:paraId="26569BD3">
      <w:pPr>
        <w:rPr>
          <w:rFonts w:hint="default" w:ascii="Arial" w:hAnsi="Arial" w:cs="Arial"/>
        </w:rPr>
        <w:sectPr>
          <w:pgSz w:w="12240" w:h="15840"/>
          <w:pgMar w:top="1440" w:right="1800" w:bottom="1440" w:left="1800" w:header="720" w:footer="720" w:gutter="0"/>
          <w:cols w:space="720" w:num="1"/>
          <w:docGrid w:linePitch="360" w:charSpace="0"/>
        </w:sectPr>
      </w:pPr>
    </w:p>
    <w:p w14:paraId="66F0580C">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they shared, a bond rooted in love, trust, and unwavering commitment.</w:t>
      </w:r>
    </w:p>
    <w:p w14:paraId="57F3FA3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realized that his worth wasn't defined by professional achievements, but by the richness of his relationships, the depth of his connections, the love he shared with Olivia and his children. The quiet moments, the shared laughter, the unspoken understanding—these were the true treasures of his life, more valuable than any career accomplishment.</w:t>
      </w:r>
    </w:p>
    <w:p w14:paraId="70A83C71">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The following week brought a wave of unexpected support.</w:t>
      </w:r>
    </w:p>
    <w:p w14:paraId="6779B96B">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Colleagues from his firm reached out, expressing their </w:t>
      </w:r>
      <w:r>
        <w:rPr>
          <w:rFonts w:hint="default" w:ascii="Arial" w:hAnsi="Arial" w:cs="Arial"/>
        </w:rPr>
        <w:br w:type="textWrapping"/>
      </w:r>
      <w:r>
        <w:rPr>
          <w:rFonts w:hint="default" w:ascii="Arial" w:hAnsi="Arial" w:eastAsia="LiberationSerif" w:cs="Arial"/>
          <w:b w:val="0"/>
          <w:i w:val="0"/>
          <w:color w:val="000000"/>
          <w:sz w:val="30"/>
        </w:rPr>
        <w:t>admiration for his decision, emphasizing the importance of family over career ambition. Friends and family offered words of encouragement, reinforcing the belief that he had made the right choice. Even his father, a man known for his unwavering ambition, expressed his pride in Elias’s decision, acknowledging the importance of family unity.</w:t>
      </w:r>
    </w:p>
    <w:p w14:paraId="6697F87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unexpected support did much to ease Elias's anxieties, to soothe the lingering doubts. He realized that his choice </w:t>
      </w:r>
      <w:r>
        <w:rPr>
          <w:rFonts w:hint="default" w:ascii="Arial" w:hAnsi="Arial" w:cs="Arial"/>
        </w:rPr>
        <w:br w:type="textWrapping"/>
      </w:r>
      <w:r>
        <w:rPr>
          <w:rFonts w:hint="default" w:ascii="Arial" w:hAnsi="Arial" w:eastAsia="LiberationSerif" w:cs="Arial"/>
          <w:b w:val="0"/>
          <w:i w:val="0"/>
          <w:color w:val="000000"/>
          <w:sz w:val="30"/>
        </w:rPr>
        <w:t>wasn't a rejection of ambition, but a redefinition of success.</w:t>
      </w:r>
    </w:p>
    <w:p w14:paraId="71FE1214">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Success wasn't merely about reaching the top of the </w:t>
      </w:r>
      <w:r>
        <w:rPr>
          <w:rFonts w:hint="default" w:ascii="Arial" w:hAnsi="Arial" w:cs="Arial"/>
        </w:rPr>
        <w:br w:type="textWrapping"/>
      </w:r>
      <w:r>
        <w:rPr>
          <w:rFonts w:hint="default" w:ascii="Arial" w:hAnsi="Arial" w:eastAsia="LiberationSerif" w:cs="Arial"/>
          <w:b w:val="0"/>
          <w:i w:val="0"/>
          <w:color w:val="000000"/>
          <w:sz w:val="30"/>
        </w:rPr>
        <w:t>corporate ladder; it was about building a life filled with love, purpose, and a sense of belonging. It was about prioritizing what truly mattered, about nurturing the relationships that brought him joy and fulfillment.</w:t>
      </w:r>
    </w:p>
    <w:p w14:paraId="6E14630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uncertainty lingered, but it was tempered with a </w:t>
      </w:r>
      <w:r>
        <w:rPr>
          <w:rFonts w:hint="default" w:ascii="Arial" w:hAnsi="Arial" w:cs="Arial"/>
        </w:rPr>
        <w:br w:type="textWrapping"/>
      </w:r>
      <w:r>
        <w:rPr>
          <w:rFonts w:hint="default" w:ascii="Arial" w:hAnsi="Arial" w:eastAsia="LiberationSerif" w:cs="Arial"/>
          <w:b w:val="0"/>
          <w:i w:val="0"/>
          <w:color w:val="000000"/>
          <w:sz w:val="30"/>
        </w:rPr>
        <w:t>newfound clarity, a sense of purpose that had been obscured by the allure of professional advancement. He and Olivia began to plan for the future, focusing on their family, their community, their shared dreams. The initial anxiety morphed into a quiet determination, a shared commitment to build a life grounded in love and unwavering support.</w:t>
      </w:r>
    </w:p>
    <w:p w14:paraId="0972002A">
      <w:pPr>
        <w:rPr>
          <w:rFonts w:hint="default" w:ascii="Arial" w:hAnsi="Arial" w:cs="Arial"/>
        </w:rPr>
        <w:sectPr>
          <w:pgSz w:w="12240" w:h="15840"/>
          <w:pgMar w:top="1440" w:right="1800" w:bottom="1440" w:left="1800" w:header="720" w:footer="720" w:gutter="0"/>
          <w:cols w:space="720" w:num="1"/>
          <w:docGrid w:linePitch="360" w:charSpace="0"/>
        </w:sectPr>
      </w:pPr>
    </w:p>
    <w:p w14:paraId="6671C787">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explored new possibilities together, brainstorming ideas for family adventures, ways to strengthen their bond, and opportunities for personal growth. They rediscovered the joy in simple things—family dinners, walks in the park, quiet evenings spent reading together. These moments, </w:t>
      </w:r>
      <w:r>
        <w:rPr>
          <w:rFonts w:hint="default" w:ascii="Arial" w:hAnsi="Arial" w:cs="Arial"/>
        </w:rPr>
        <w:br w:type="textWrapping"/>
      </w:r>
      <w:r>
        <w:rPr>
          <w:rFonts w:hint="default" w:ascii="Arial" w:hAnsi="Arial" w:eastAsia="LiberationSerif" w:cs="Arial"/>
          <w:b w:val="0"/>
          <w:i w:val="0"/>
          <w:color w:val="000000"/>
          <w:sz w:val="30"/>
        </w:rPr>
        <w:t xml:space="preserve">previously taken for granted, now held a renewed </w:t>
      </w:r>
      <w:r>
        <w:rPr>
          <w:rFonts w:hint="default" w:ascii="Arial" w:hAnsi="Arial" w:cs="Arial"/>
        </w:rPr>
        <w:br w:type="textWrapping"/>
      </w:r>
      <w:r>
        <w:rPr>
          <w:rFonts w:hint="default" w:ascii="Arial" w:hAnsi="Arial" w:eastAsia="LiberationSerif" w:cs="Arial"/>
          <w:b w:val="0"/>
          <w:i w:val="0"/>
          <w:color w:val="000000"/>
          <w:sz w:val="30"/>
        </w:rPr>
        <w:t>significance, a testament to the value of shared experiences and the strength of their relationship.</w:t>
      </w:r>
    </w:p>
    <w:p w14:paraId="0EB6F0F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road ahead wasn't without its challenges, but they were prepared to face them together, their resilience strengthened by the shared experience of navigating uncertainty. Elias had chosen a different path, one that wasn't paved with </w:t>
      </w:r>
      <w:r>
        <w:rPr>
          <w:rFonts w:hint="default" w:ascii="Arial" w:hAnsi="Arial" w:cs="Arial"/>
        </w:rPr>
        <w:br w:type="textWrapping"/>
      </w:r>
      <w:r>
        <w:rPr>
          <w:rFonts w:hint="default" w:ascii="Arial" w:hAnsi="Arial" w:eastAsia="LiberationSerif" w:cs="Arial"/>
          <w:b w:val="0"/>
          <w:i w:val="0"/>
          <w:color w:val="000000"/>
          <w:sz w:val="30"/>
        </w:rPr>
        <w:t xml:space="preserve">professional glory, but with the love, laughter, and </w:t>
      </w:r>
      <w:r>
        <w:rPr>
          <w:rFonts w:hint="default" w:ascii="Arial" w:hAnsi="Arial" w:cs="Arial"/>
        </w:rPr>
        <w:br w:type="textWrapping"/>
      </w:r>
      <w:r>
        <w:rPr>
          <w:rFonts w:hint="default" w:ascii="Arial" w:hAnsi="Arial" w:eastAsia="LiberationSerif" w:cs="Arial"/>
          <w:b w:val="0"/>
          <w:i w:val="0"/>
          <w:color w:val="000000"/>
          <w:sz w:val="30"/>
        </w:rPr>
        <w:t xml:space="preserve">unwavering support of his family. It was a choice he </w:t>
      </w:r>
      <w:r>
        <w:rPr>
          <w:rFonts w:hint="default" w:ascii="Arial" w:hAnsi="Arial" w:cs="Arial"/>
        </w:rPr>
        <w:br w:type="textWrapping"/>
      </w:r>
      <w:r>
        <w:rPr>
          <w:rFonts w:hint="default" w:ascii="Arial" w:hAnsi="Arial" w:eastAsia="LiberationSerif" w:cs="Arial"/>
          <w:b w:val="0"/>
          <w:i w:val="0"/>
          <w:color w:val="000000"/>
          <w:sz w:val="30"/>
        </w:rPr>
        <w:t>wouldn’t regret, a path that led not to professional accolades, but to a life well-lived. A life rich in the kind of love and connection that truly mattered.</w:t>
      </w:r>
    </w:p>
    <w:p w14:paraId="2C8BE16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One evening, as they sat on their porch watching the sunset, a painting of fiery oranges and soft purples across the canvas of the sky, Elias turned to Olivia, his heart full. "Thank you," he said, his voice filled with emotion. "For being my anchor, my strength, my unwavering support. I don't know what I would have done without you."</w:t>
      </w:r>
    </w:p>
    <w:p w14:paraId="4250B44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smiled, her eyes reflecting the love and admiration she felt for him. "And thank you, Elias," she replied, her voice soft but firm. "For choosing us. For choosing love, family, and a life well-lived. For choosing me.” Their hands intertwined, a silent testament to the strength of their bond, a bond forged in love, tested by uncertainty, and ultimately strengthened by their shared commitment to building a life together, a life that transcended the allure of ambition and celebrated the enduring power of love. The setting sun cast a warm glow on their faces, illuminating the deep contentment</w:t>
      </w:r>
    </w:p>
    <w:p w14:paraId="3480B96F">
      <w:pPr>
        <w:rPr>
          <w:rFonts w:hint="default" w:ascii="Arial" w:hAnsi="Arial" w:cs="Arial"/>
        </w:rPr>
        <w:sectPr>
          <w:pgSz w:w="12240" w:h="15840"/>
          <w:pgMar w:top="1440" w:right="1800" w:bottom="1440" w:left="1800" w:header="720" w:footer="720" w:gutter="0"/>
          <w:cols w:space="720" w:num="1"/>
          <w:docGrid w:linePitch="360" w:charSpace="0"/>
        </w:sectPr>
      </w:pPr>
    </w:p>
    <w:p w14:paraId="59249A92">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in their hearts, a quiet affirmation of a choice well made, a life well-lived, a love that would endure. The uncertainty had passed, replaced by the unwavering strength of their love and a future filled with limitless possibilities.</w:t>
      </w:r>
    </w:p>
    <w:p w14:paraId="6745CAB7">
      <w:pPr>
        <w:rPr>
          <w:rFonts w:hint="default" w:ascii="Arial" w:hAnsi="Arial" w:cs="Arial"/>
        </w:rPr>
        <w:sectPr>
          <w:pgSz w:w="12240" w:h="15840"/>
          <w:pgMar w:top="1440" w:right="1800" w:bottom="1440" w:left="1800" w:header="720" w:footer="720" w:gutter="0"/>
          <w:cols w:space="720" w:num="1"/>
          <w:docGrid w:linePitch="360" w:charSpace="0"/>
        </w:sectPr>
      </w:pPr>
    </w:p>
    <w:p w14:paraId="393787F4">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The Final Choice</w:t>
      </w:r>
    </w:p>
    <w:p w14:paraId="2F3CDAED">
      <w:pPr>
        <w:widowControl/>
        <w:autoSpaceDE w:val="0"/>
        <w:autoSpaceDN w:val="0"/>
        <w:spacing w:before="458"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old oak desk in his study felt strangely cold beneath his fingertips. Elias stared at the meticulously crafted letter of acceptance from Peterson &amp; Reed, the crisp, expensive paper a stark contrast to the worn leather of his desk. The offer, once a beacon of ambition, now felt like a heavy weight, a gilded cage he’d almost willingly walked into. He traced the elegant script of the CEO's signature, a stark reminder of the opportunity he was about to relinquish. The scent of old books and polished wood, usually comforting, now felt suffocating. He felt the familiar tightness in his chest, the weight of the decision pressing down on him like a physical burden.</w:t>
      </w:r>
    </w:p>
    <w:p w14:paraId="70DAD3C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stood, the floorboards creaking under his weight, a subtle sound that amplified the silence in the room. The sunlight streamed through the window, painting long, golden shafts across the polished floor, highlighting the dust motes </w:t>
      </w:r>
      <w:r>
        <w:rPr>
          <w:rFonts w:hint="default" w:ascii="Arial" w:hAnsi="Arial" w:cs="Arial"/>
        </w:rPr>
        <w:br w:type="textWrapping"/>
      </w:r>
      <w:r>
        <w:rPr>
          <w:rFonts w:hint="default" w:ascii="Arial" w:hAnsi="Arial" w:eastAsia="LiberationSerif" w:cs="Arial"/>
          <w:b w:val="0"/>
          <w:i w:val="0"/>
          <w:color w:val="000000"/>
          <w:sz w:val="30"/>
        </w:rPr>
        <w:t>dancing in the air. He walked to the window, the familiar view of their garden a soothing balm to his troubled mind.</w:t>
      </w:r>
    </w:p>
    <w:p w14:paraId="4581B090">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He watched Olivia tending to the roses, her movements graceful and deliberate, her back straight, her face bathed in the warm afternoon light. He saw the slight curve of her smile as she hummed a tuneless melody, a simple, everyday moment that spoke volumes about the life he was </w:t>
      </w:r>
      <w:r>
        <w:rPr>
          <w:rFonts w:hint="default" w:ascii="Arial" w:hAnsi="Arial" w:cs="Arial"/>
        </w:rPr>
        <w:br w:type="textWrapping"/>
      </w:r>
      <w:r>
        <w:rPr>
          <w:rFonts w:hint="default" w:ascii="Arial" w:hAnsi="Arial" w:eastAsia="LiberationSerif" w:cs="Arial"/>
          <w:b w:val="0"/>
          <w:i w:val="0"/>
          <w:color w:val="000000"/>
          <w:sz w:val="30"/>
        </w:rPr>
        <w:t>considering abandoning.</w:t>
      </w:r>
    </w:p>
    <w:p w14:paraId="6B8EEC2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children, Liam and Maya, were playing in the yard, their laughter echoing through the open window, a joyous sound that tugged at his heart. He pictured their faces, Liam's </w:t>
      </w:r>
      <w:r>
        <w:rPr>
          <w:rFonts w:hint="default" w:ascii="Arial" w:hAnsi="Arial" w:cs="Arial"/>
        </w:rPr>
        <w:br w:type="textWrapping"/>
      </w:r>
      <w:r>
        <w:rPr>
          <w:rFonts w:hint="default" w:ascii="Arial" w:hAnsi="Arial" w:eastAsia="LiberationSerif" w:cs="Arial"/>
          <w:b w:val="0"/>
          <w:i w:val="0"/>
          <w:color w:val="000000"/>
          <w:sz w:val="30"/>
        </w:rPr>
        <w:t>mischievous grin, Maya's infectious giggle. These simple moments, the everyday joys and challenges of family life, were the anchors that kept him tethered to reality, to the life</w:t>
      </w:r>
    </w:p>
    <w:p w14:paraId="318E108A">
      <w:pPr>
        <w:rPr>
          <w:rFonts w:hint="default" w:ascii="Arial" w:hAnsi="Arial" w:cs="Arial"/>
        </w:rPr>
        <w:sectPr>
          <w:pgSz w:w="12240" w:h="15840"/>
          <w:pgMar w:top="1440" w:right="1800" w:bottom="1440" w:left="1800" w:header="720" w:footer="720" w:gutter="0"/>
          <w:cols w:space="720" w:num="1"/>
          <w:docGrid w:linePitch="360" w:charSpace="0"/>
        </w:sectPr>
      </w:pPr>
    </w:p>
    <w:p w14:paraId="2B2E2D32">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he had built, a life far removed from the cutthroat world of corporate law.</w:t>
      </w:r>
    </w:p>
    <w:p w14:paraId="43E0F727">
      <w:pPr>
        <w:widowControl/>
        <w:autoSpaceDE w:val="0"/>
        <w:autoSpaceDN w:val="0"/>
        <w:spacing w:before="360" w:after="0" w:line="360" w:lineRule="exact"/>
        <w:ind w:left="864" w:right="1584" w:firstLine="0"/>
        <w:jc w:val="center"/>
        <w:rPr>
          <w:rFonts w:hint="default" w:ascii="Arial" w:hAnsi="Arial" w:cs="Arial"/>
        </w:rPr>
      </w:pPr>
      <w:r>
        <w:rPr>
          <w:rFonts w:hint="default" w:ascii="Arial" w:hAnsi="Arial" w:eastAsia="LiberationSerif" w:cs="Arial"/>
          <w:b w:val="0"/>
          <w:i w:val="0"/>
          <w:color w:val="000000"/>
          <w:sz w:val="30"/>
        </w:rPr>
        <w:t>He remembered the sleepless nights, the endless debates with Olivia, the internal struggle that had torn him apart.</w:t>
      </w:r>
    </w:p>
    <w:p w14:paraId="7334A016">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Peterson &amp; Reed represented everything he’d ever strived for – success, recognition, financial security. But the path to achieving those things had been paved with sacrifice, with long hours, with missed family dinners and bedtime stories.</w:t>
      </w:r>
    </w:p>
    <w:p w14:paraId="2AF89D56">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had envisioned a future where his professional </w:t>
      </w:r>
      <w:r>
        <w:rPr>
          <w:rFonts w:hint="default" w:ascii="Arial" w:hAnsi="Arial" w:cs="Arial"/>
        </w:rPr>
        <w:br w:type="textWrapping"/>
      </w:r>
      <w:r>
        <w:rPr>
          <w:rFonts w:hint="default" w:ascii="Arial" w:hAnsi="Arial" w:eastAsia="LiberationSerif" w:cs="Arial"/>
          <w:b w:val="0"/>
          <w:i w:val="0"/>
          <w:color w:val="000000"/>
          <w:sz w:val="30"/>
        </w:rPr>
        <w:t xml:space="preserve">accomplishments would provide for his family's needs, but the path had threatened to devour him, to replace the </w:t>
      </w:r>
      <w:r>
        <w:rPr>
          <w:rFonts w:hint="default" w:ascii="Arial" w:hAnsi="Arial" w:cs="Arial"/>
        </w:rPr>
        <w:br w:type="textWrapping"/>
      </w:r>
      <w:r>
        <w:rPr>
          <w:rFonts w:hint="default" w:ascii="Arial" w:hAnsi="Arial" w:eastAsia="LiberationSerif" w:cs="Arial"/>
          <w:b w:val="0"/>
          <w:i w:val="0"/>
          <w:color w:val="000000"/>
          <w:sz w:val="30"/>
        </w:rPr>
        <w:t>intimacy of his family life with the emptiness of professional ambition.</w:t>
      </w:r>
    </w:p>
    <w:p w14:paraId="05FD898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looked back at the letter, at the carefully crafted words that promised a life of prestige and wealth. The lure was still there, a faint whisper tempting him to trade his family’s quiet happiness for the intoxicating promise of power and success.</w:t>
      </w:r>
    </w:p>
    <w:p w14:paraId="12F56C7F">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But as he looked at Olivia, at the children, at the simple beauty of his home, he knew the true value of his life didn't lie in professional accolades or a fat bank account.</w:t>
      </w:r>
    </w:p>
    <w:p w14:paraId="612B397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picked up his pen, the simple act feeling monumental. He didn’t need to write a long, eloquent letter explaining his decision. He didn't need to justify his choice. He simply wrote one word: “Declined.” He signed his name, the </w:t>
      </w:r>
      <w:r>
        <w:rPr>
          <w:rFonts w:hint="default" w:ascii="Arial" w:hAnsi="Arial" w:cs="Arial"/>
        </w:rPr>
        <w:br w:type="textWrapping"/>
      </w:r>
      <w:r>
        <w:rPr>
          <w:rFonts w:hint="default" w:ascii="Arial" w:hAnsi="Arial" w:eastAsia="LiberationSerif" w:cs="Arial"/>
          <w:b w:val="0"/>
          <w:i w:val="0"/>
          <w:color w:val="000000"/>
          <w:sz w:val="30"/>
        </w:rPr>
        <w:t>familiar script feeling different this time, stronger, more resolute. A weight lifted from his shoulders, leaving behind a lightness he hadn't felt in weeks.</w:t>
      </w:r>
    </w:p>
    <w:p w14:paraId="040025C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walked downstairs, the letter clutched in his hand, a strange sense of peace settling over him. Olivia looked up, her face etched with worry, but her eyes held a spark of hope. He walked towards her, the letter crumpling in his hand, its importance dissolving into insignificance. He didn’t</w:t>
      </w:r>
    </w:p>
    <w:p w14:paraId="1B8F4122">
      <w:pPr>
        <w:rPr>
          <w:rFonts w:hint="default" w:ascii="Arial" w:hAnsi="Arial" w:cs="Arial"/>
        </w:rPr>
        <w:sectPr>
          <w:pgSz w:w="12240" w:h="15840"/>
          <w:pgMar w:top="1440" w:right="1800" w:bottom="1440" w:left="1800" w:header="720" w:footer="720" w:gutter="0"/>
          <w:cols w:space="720" w:num="1"/>
          <w:docGrid w:linePitch="360" w:charSpace="0"/>
        </w:sectPr>
      </w:pPr>
    </w:p>
    <w:p w14:paraId="46EB98D7">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speak, didn't need to. She reached for his hand, her touch warm and reassuring, and in that silent embrace, he knew he’d made the right choice.</w:t>
      </w:r>
    </w:p>
    <w:p w14:paraId="72B54831">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immediate relief was palpable. The tension that had hung over them like a shroud dissipated, replaced by a quiet understanding. They sat together on the porch swing, </w:t>
      </w:r>
      <w:r>
        <w:rPr>
          <w:rFonts w:hint="default" w:ascii="Arial" w:hAnsi="Arial" w:cs="Arial"/>
        </w:rPr>
        <w:br w:type="textWrapping"/>
      </w:r>
      <w:r>
        <w:rPr>
          <w:rFonts w:hint="default" w:ascii="Arial" w:hAnsi="Arial" w:eastAsia="LiberationSerif" w:cs="Arial"/>
          <w:b w:val="0"/>
          <w:i w:val="0"/>
          <w:color w:val="000000"/>
          <w:sz w:val="30"/>
        </w:rPr>
        <w:t>watching the sun dip below the horizon, painting the sky in hues of orange and purple. The silence wasn't awkward or strained; it was a comfortable silence, filled with unspoken affection.</w:t>
      </w:r>
    </w:p>
    <w:p w14:paraId="47CBC31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following days brought a wave of emotions. There was the initial guilt, the lingering whisper of regret. But it was quickly overshadowed by a feeling of liberation, a sense of freedom that came with prioritizing what truly mattered. He had chosen love over ambition, family over fortune. It wasn't an easy choice, but it was the right one.</w:t>
      </w:r>
    </w:p>
    <w:p w14:paraId="5ADAF9C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ever supportive, had encouraged him to follow his heart. She had been his rock, his guiding light through the storm of uncertainty. Her love, her unwavering belief in him, had been the deciding factor. He realized then that he hadn't just chosen to decline the offer; he had chosen Olivia, he had chosen his family, he had chosen a life less ordinary, but infinitely more fulfilling.</w:t>
      </w:r>
    </w:p>
    <w:p w14:paraId="415384D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spent more time with the children, reading bedtime </w:t>
      </w:r>
      <w:r>
        <w:rPr>
          <w:rFonts w:hint="default" w:ascii="Arial" w:hAnsi="Arial" w:cs="Arial"/>
        </w:rPr>
        <w:br w:type="textWrapping"/>
      </w:r>
      <w:r>
        <w:rPr>
          <w:rFonts w:hint="default" w:ascii="Arial" w:hAnsi="Arial" w:eastAsia="LiberationSerif" w:cs="Arial"/>
          <w:b w:val="0"/>
          <w:i w:val="0"/>
          <w:color w:val="000000"/>
          <w:sz w:val="30"/>
        </w:rPr>
        <w:t>stories, playing games, sharing jokes. He rediscovered the joy of simple pleasures, the everyday moments that had previously been overshadowed by the relentless pursuit of professional success. He learned to cook family dinners, becoming surprisingly adept at making his children's favorite meals. He even started a small vegetable garden, finding solace in the quiet routine of tending to the plants.</w:t>
      </w:r>
    </w:p>
    <w:p w14:paraId="7564C114">
      <w:pPr>
        <w:rPr>
          <w:rFonts w:hint="default" w:ascii="Arial" w:hAnsi="Arial" w:cs="Arial"/>
        </w:rPr>
        <w:sectPr>
          <w:pgSz w:w="12240" w:h="15840"/>
          <w:pgMar w:top="1440" w:right="1800" w:bottom="1440" w:left="1800" w:header="720" w:footer="720" w:gutter="0"/>
          <w:cols w:space="720" w:num="1"/>
          <w:docGrid w:linePitch="360" w:charSpace="0"/>
        </w:sectPr>
      </w:pPr>
    </w:p>
    <w:p w14:paraId="4305F8F9">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found new purpose in volunteering at the local </w:t>
      </w:r>
      <w:r>
        <w:rPr>
          <w:rFonts w:hint="default" w:ascii="Arial" w:hAnsi="Arial" w:cs="Arial"/>
        </w:rPr>
        <w:br w:type="textWrapping"/>
      </w:r>
      <w:r>
        <w:rPr>
          <w:rFonts w:hint="default" w:ascii="Arial" w:hAnsi="Arial" w:eastAsia="LiberationSerif" w:cs="Arial"/>
          <w:b w:val="0"/>
          <w:i w:val="0"/>
          <w:color w:val="000000"/>
          <w:sz w:val="30"/>
        </w:rPr>
        <w:t>community center, helping children with their homework and sharing his legal expertise with underprivileged families.</w:t>
      </w:r>
    </w:p>
    <w:p w14:paraId="37DED277">
      <w:pPr>
        <w:widowControl/>
        <w:autoSpaceDE w:val="0"/>
        <w:autoSpaceDN w:val="0"/>
        <w:spacing w:before="0" w:after="0" w:line="360" w:lineRule="exact"/>
        <w:ind w:left="1000" w:right="1872" w:firstLine="0"/>
        <w:jc w:val="left"/>
        <w:rPr>
          <w:rFonts w:hint="default" w:ascii="Arial" w:hAnsi="Arial" w:cs="Arial"/>
        </w:rPr>
      </w:pPr>
      <w:r>
        <w:rPr>
          <w:rFonts w:hint="default" w:ascii="Arial" w:hAnsi="Arial" w:eastAsia="LiberationSerif" w:cs="Arial"/>
          <w:b w:val="0"/>
          <w:i w:val="0"/>
          <w:color w:val="000000"/>
          <w:sz w:val="30"/>
        </w:rPr>
        <w:t>He felt a sense of satisfaction and fulfillment that far surpassed the empty promises of career advancement.</w:t>
      </w:r>
    </w:p>
    <w:p w14:paraId="450BEEE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Peterson &amp; Reed offer had been a significant turning point, a catalyst for introspection and personal growth. It had forced him to examine his priorities, to question his values, and to ultimately redefine his concept of success. It had brought him closer to Olivia, deepening their bond and </w:t>
      </w:r>
      <w:r>
        <w:rPr>
          <w:rFonts w:hint="default" w:ascii="Arial" w:hAnsi="Arial" w:cs="Arial"/>
        </w:rPr>
        <w:br w:type="textWrapping"/>
      </w:r>
      <w:r>
        <w:rPr>
          <w:rFonts w:hint="default" w:ascii="Arial" w:hAnsi="Arial" w:eastAsia="LiberationSerif" w:cs="Arial"/>
          <w:b w:val="0"/>
          <w:i w:val="0"/>
          <w:color w:val="000000"/>
          <w:sz w:val="30"/>
        </w:rPr>
        <w:t>strengthening their commitment to each other. It had allowed him to appreciate the simple joys of family life, the profound connection he shared with his children, the unconditional love of his wife.</w:t>
      </w:r>
    </w:p>
    <w:p w14:paraId="215D1BE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He learned that success wasn't about climbing the corporate ladder; it was about building a life filled with love, laughter, and meaningful connections. It was about choosing a path less traveled, a path that led not to material wealth, but to a rich tapestry of human connection, family bonds, and </w:t>
      </w:r>
      <w:r>
        <w:rPr>
          <w:rFonts w:hint="default" w:ascii="Arial" w:hAnsi="Arial" w:cs="Arial"/>
        </w:rPr>
        <w:br w:type="textWrapping"/>
      </w:r>
      <w:r>
        <w:rPr>
          <w:rFonts w:hint="default" w:ascii="Arial" w:hAnsi="Arial" w:eastAsia="LiberationSerif" w:cs="Arial"/>
          <w:b w:val="0"/>
          <w:i w:val="0"/>
          <w:color w:val="000000"/>
          <w:sz w:val="30"/>
        </w:rPr>
        <w:t>enduring love. It was about choosing a life well-lived, a life grounded in the principles he valued most. And that, he realized, was a success far greater than any professional accomplishment.</w:t>
      </w:r>
    </w:p>
    <w:p w14:paraId="668FE67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Years later, sitting on the porch swing with Olivia, watching their grandchildren play in the yard, Elias often reflected on that pivotal moment in his study. He smiled, remembering the weight of the decision, the uncertainty of the future. But he knew, with unwavering certainty, that choosing love over ambition had been the best decision of his life. The sunset cast a warm glow on their faces, painting a picture of </w:t>
      </w:r>
      <w:r>
        <w:rPr>
          <w:rFonts w:hint="default" w:ascii="Arial" w:hAnsi="Arial" w:cs="Arial"/>
        </w:rPr>
        <w:br w:type="textWrapping"/>
      </w:r>
      <w:r>
        <w:rPr>
          <w:rFonts w:hint="default" w:ascii="Arial" w:hAnsi="Arial" w:eastAsia="LiberationSerif" w:cs="Arial"/>
          <w:b w:val="0"/>
          <w:i w:val="0"/>
          <w:color w:val="000000"/>
          <w:sz w:val="30"/>
        </w:rPr>
        <w:t>contentment, peace, and a love that had weathered the storm and emerged stronger than ever. He looked at Olivia, his wife, his partner, his anchor, and knew that choosing her,</w:t>
      </w:r>
    </w:p>
    <w:p w14:paraId="09FFFC44">
      <w:pPr>
        <w:rPr>
          <w:rFonts w:hint="default" w:ascii="Arial" w:hAnsi="Arial" w:cs="Arial"/>
        </w:rPr>
        <w:sectPr>
          <w:pgSz w:w="12240" w:h="15840"/>
          <w:pgMar w:top="1440" w:right="1800" w:bottom="1440" w:left="1800" w:header="720" w:footer="720" w:gutter="0"/>
          <w:cols w:space="720" w:num="1"/>
          <w:docGrid w:linePitch="360" w:charSpace="0"/>
        </w:sectPr>
      </w:pPr>
    </w:p>
    <w:p w14:paraId="5BA89A8B">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choosing their family, had been the greatest success story of all. The quiet joy in his heart was a testament to a life well-lived, a life rooted in love, and a choice that had redefined his understanding of success forever.</w:t>
      </w:r>
    </w:p>
    <w:p w14:paraId="76144919">
      <w:pPr>
        <w:rPr>
          <w:rFonts w:hint="default" w:ascii="Arial" w:hAnsi="Arial" w:cs="Arial"/>
        </w:rPr>
        <w:sectPr>
          <w:pgSz w:w="12240" w:h="15840"/>
          <w:pgMar w:top="1440" w:right="1800" w:bottom="1440" w:left="1800" w:header="720" w:footer="720" w:gutter="0"/>
          <w:cols w:space="720" w:num="1"/>
          <w:docGrid w:linePitch="360" w:charSpace="0"/>
        </w:sectPr>
      </w:pPr>
    </w:p>
    <w:p w14:paraId="1F3AC3D6">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Embracing the Future</w:t>
      </w:r>
    </w:p>
    <w:p w14:paraId="7D444FEA">
      <w:pPr>
        <w:widowControl/>
        <w:autoSpaceDE w:val="0"/>
        <w:autoSpaceDN w:val="0"/>
        <w:spacing w:before="458"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fire crackled merrily in the hearth, casting dancing shadows on the walls of their cozy living room. Outside, the autumn wind whispered secrets through the trees, a gentle counterpoint to the quiet contentment that filled their home. Olivia sat nestled on the sofa, a half-finished knitting project resting on her lap, her gaze fixed on the flames. Elias sat beside her, a mug of steaming tea warming his hands. The air hummed with a comfortable silence, a testament to the unspoken understanding that had grown between them over the years.</w:t>
      </w:r>
    </w:p>
    <w:p w14:paraId="3EAA99D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reached out, his fingers brushing against hers, a simple gesture that spoke volumes. She turned, her eyes, the same brilliant blue he’d fallen in love with all those years ago, met his. There was a depth in those eyes now, a wisdom born from shared experiences, from navigating life's joys and sorrows together. A smile played on her lips, a soft, knowing smile that reflected the peace that settled over them both.</w:t>
      </w:r>
    </w:p>
    <w:p w14:paraId="37FF2DD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"Remember the Peterson &amp; Reed offer?" he asked, his voice a low murmur.</w:t>
      </w:r>
    </w:p>
    <w:p w14:paraId="7FCB058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chuckled softly. "How could I forget? It nearly caused a war in our little haven."</w:t>
      </w:r>
    </w:p>
    <w:p w14:paraId="7FC9A294">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He smiled, the memory bringing a rush of bittersweet </w:t>
      </w:r>
      <w:r>
        <w:rPr>
          <w:rFonts w:hint="default" w:ascii="Arial" w:hAnsi="Arial" w:cs="Arial"/>
        </w:rPr>
        <w:br w:type="textWrapping"/>
      </w:r>
      <w:r>
        <w:rPr>
          <w:rFonts w:hint="default" w:ascii="Arial" w:hAnsi="Arial" w:eastAsia="LiberationSerif" w:cs="Arial"/>
          <w:b w:val="0"/>
          <w:i w:val="0"/>
          <w:color w:val="000000"/>
          <w:sz w:val="30"/>
        </w:rPr>
        <w:t>emotion. The anxiety, the sleepless nights, the agonizing decision – it all seemed distant now, a chapter closed, a lesson learned. The intensity of that moment had forged something stronger, something deeper between them. It had tested their bond, refined it, made it even more resilient.</w:t>
      </w:r>
    </w:p>
    <w:p w14:paraId="6A73CA5B">
      <w:pPr>
        <w:rPr>
          <w:rFonts w:hint="default" w:ascii="Arial" w:hAnsi="Arial" w:cs="Arial"/>
        </w:rPr>
        <w:sectPr>
          <w:pgSz w:w="12240" w:h="15840"/>
          <w:pgMar w:top="1440" w:right="1800" w:bottom="1440" w:left="1800" w:header="720" w:footer="720" w:gutter="0"/>
          <w:cols w:space="720" w:num="1"/>
          <w:docGrid w:linePitch="360" w:charSpace="0"/>
        </w:sectPr>
      </w:pPr>
    </w:p>
    <w:p w14:paraId="2119E817">
      <w:pPr>
        <w:widowControl/>
        <w:autoSpaceDE w:val="0"/>
        <w:autoSpaceDN w:val="0"/>
        <w:spacing w:before="143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"It's funny," he mused, "how things that once seemed so monumental can become just…memories."</w:t>
      </w:r>
    </w:p>
    <w:p w14:paraId="02E4BAD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"Memories that shaped us, though," Olivia added, her voice gentle. "They brought us closer, didn't they?"</w:t>
      </w:r>
    </w:p>
    <w:p w14:paraId="4DD48B0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nodded, his gaze drifting towards the window. The </w:t>
      </w:r>
      <w:r>
        <w:rPr>
          <w:rFonts w:hint="default" w:ascii="Arial" w:hAnsi="Arial" w:cs="Arial"/>
        </w:rPr>
        <w:br w:type="textWrapping"/>
      </w:r>
      <w:r>
        <w:rPr>
          <w:rFonts w:hint="default" w:ascii="Arial" w:hAnsi="Arial" w:eastAsia="LiberationSerif" w:cs="Arial"/>
          <w:b w:val="0"/>
          <w:i w:val="0"/>
          <w:color w:val="000000"/>
          <w:sz w:val="30"/>
        </w:rPr>
        <w:t>garden, once a backdrop to his internal conflict, now stood as a symbol of their shared life, a testament to their enduring love. He saw the vibrant colors of the autumn leaves, the way the sunlight filtered through the branches, painting the landscape in shades of gold and crimson. It was a scene of serene beauty, a reflection of the tranquility that now filled their lives.</w:t>
      </w:r>
    </w:p>
    <w:p w14:paraId="7AF0A25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conversation meandered, flowing effortlessly from one topic to another, a tapestry woven from shared memories, dreams, and hopes. They spoke of the children, now </w:t>
      </w:r>
      <w:r>
        <w:rPr>
          <w:rFonts w:hint="default" w:ascii="Arial" w:hAnsi="Arial" w:cs="Arial"/>
        </w:rPr>
        <w:br w:type="textWrapping"/>
      </w:r>
      <w:r>
        <w:rPr>
          <w:rFonts w:hint="default" w:ascii="Arial" w:hAnsi="Arial" w:eastAsia="LiberationSerif" w:cs="Arial"/>
          <w:b w:val="0"/>
          <w:i w:val="0"/>
          <w:color w:val="000000"/>
          <w:sz w:val="30"/>
        </w:rPr>
        <w:t xml:space="preserve">teenagers blossoming into young adults, their laughter and boisterous energy a constant reminder of the rich tapestry of their family life. They reminisced about Liam's first clumsy steps, Maya's first day at school, the countless bedtime </w:t>
      </w:r>
      <w:r>
        <w:rPr>
          <w:rFonts w:hint="default" w:ascii="Arial" w:hAnsi="Arial" w:cs="Arial"/>
        </w:rPr>
        <w:br w:type="textWrapping"/>
      </w:r>
      <w:r>
        <w:rPr>
          <w:rFonts w:hint="default" w:ascii="Arial" w:hAnsi="Arial" w:eastAsia="LiberationSerif" w:cs="Arial"/>
          <w:b w:val="0"/>
          <w:i w:val="0"/>
          <w:color w:val="000000"/>
          <w:sz w:val="30"/>
        </w:rPr>
        <w:t>stories shared, the family vacations filled with laughter and adventure. Each memory was a precious jewel, a testament to the life they had carefully built together.</w:t>
      </w:r>
    </w:p>
    <w:p w14:paraId="5121670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talked about the future, not with anxiety or uncertainty, but with a quiet confidence born from their shared journey.</w:t>
      </w:r>
    </w:p>
    <w:p w14:paraId="675006EA">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Elias had found new purpose in his work, fulfilling his professional aspirations in a way that aligned with his personal values. He continued volunteering, sharing his expertise with those in need, but he was also building his own firm, specializing in pro bono work for disadvantaged communities. His commitment to social justice, previously sidelined by his ambition for corporate success, was now a guiding force in his professional life.</w:t>
      </w:r>
    </w:p>
    <w:p w14:paraId="06A45089">
      <w:pPr>
        <w:rPr>
          <w:rFonts w:hint="default" w:ascii="Arial" w:hAnsi="Arial" w:cs="Arial"/>
        </w:rPr>
        <w:sectPr>
          <w:pgSz w:w="12240" w:h="15840"/>
          <w:pgMar w:top="1440" w:right="1800" w:bottom="1440" w:left="1800" w:header="720" w:footer="720" w:gutter="0"/>
          <w:cols w:space="720" w:num="1"/>
          <w:docGrid w:linePitch="360" w:charSpace="0"/>
        </w:sectPr>
      </w:pPr>
    </w:p>
    <w:p w14:paraId="53AC26D0">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had continued to flourish in her career as a teacher, inspiring young minds and nurturing their potential. Her passion for education had always been a source of strength and inspiration for him. They both knew the importance of striking a balance, of nurturing not just their careers but also their relationship and family. The years had taught them the profound truth of that balance. Their lives were now a </w:t>
      </w:r>
      <w:r>
        <w:rPr>
          <w:rFonts w:hint="default" w:ascii="Arial" w:hAnsi="Arial" w:cs="Arial"/>
        </w:rPr>
        <w:br w:type="textWrapping"/>
      </w:r>
      <w:r>
        <w:rPr>
          <w:rFonts w:hint="default" w:ascii="Arial" w:hAnsi="Arial" w:eastAsia="LiberationSerif" w:cs="Arial"/>
          <w:b w:val="0"/>
          <w:i w:val="0"/>
          <w:color w:val="000000"/>
          <w:sz w:val="30"/>
        </w:rPr>
        <w:t>harmonious blend of professional success and personal fulfillment.</w:t>
      </w:r>
    </w:p>
    <w:p w14:paraId="3AFEF99A">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They discussed their plans for the upcoming holidays, </w:t>
      </w:r>
      <w:r>
        <w:rPr>
          <w:rFonts w:hint="default" w:ascii="Arial" w:hAnsi="Arial" w:cs="Arial"/>
        </w:rPr>
        <w:br w:type="textWrapping"/>
      </w:r>
      <w:r>
        <w:rPr>
          <w:rFonts w:hint="default" w:ascii="Arial" w:hAnsi="Arial" w:eastAsia="LiberationSerif" w:cs="Arial"/>
          <w:b w:val="0"/>
          <w:i w:val="0"/>
          <w:color w:val="000000"/>
          <w:sz w:val="30"/>
        </w:rPr>
        <w:t xml:space="preserve">imagining cozy evenings by the fire, laughter echoing </w:t>
      </w:r>
      <w:r>
        <w:rPr>
          <w:rFonts w:hint="default" w:ascii="Arial" w:hAnsi="Arial" w:cs="Arial"/>
        </w:rPr>
        <w:br w:type="textWrapping"/>
      </w:r>
      <w:r>
        <w:rPr>
          <w:rFonts w:hint="default" w:ascii="Arial" w:hAnsi="Arial" w:eastAsia="LiberationSerif" w:cs="Arial"/>
          <w:b w:val="0"/>
          <w:i w:val="0"/>
          <w:color w:val="000000"/>
          <w:sz w:val="30"/>
        </w:rPr>
        <w:t>through the house, the warmth of family surrounding them. They talked about the possibility of travel, of exploring new cultures and experiences together, of creating even more memories to cherish. Their dreams were no longer fleeting fantasies but tangible aspirations, attainable goals made possible by their unwavering commitment to each other.</w:t>
      </w:r>
    </w:p>
    <w:p w14:paraId="0DCD33C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fire in the hearth began to die down, the embers glowing softly in the darkness. Outside, the wind had stilled, leaving behind a peaceful stillness. Olivia yawned softly, her eyes closing momentarily. Elias gently tucked a stray strand of hair behind her ear, his touch tender and loving.</w:t>
      </w:r>
    </w:p>
    <w:p w14:paraId="5D4DAA7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"You know," he said softly, "I often think about that letter. Declining the offer was the hardest thing I've ever done. But it was also the best."</w:t>
      </w:r>
    </w:p>
    <w:p w14:paraId="75C73B2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 opened her eyes, a soft smile gracing her lips. "It was the moment we truly chose each other," she replied, her voice barely a whisper. "It was the foundation upon which we built our future."</w:t>
      </w:r>
    </w:p>
    <w:p w14:paraId="5671CCE5">
      <w:pPr>
        <w:rPr>
          <w:rFonts w:hint="default" w:ascii="Arial" w:hAnsi="Arial" w:cs="Arial"/>
        </w:rPr>
        <w:sectPr>
          <w:pgSz w:w="12240" w:h="15840"/>
          <w:pgMar w:top="1440" w:right="1800" w:bottom="1440" w:left="1800" w:header="720" w:footer="720" w:gutter="0"/>
          <w:cols w:space="720" w:num="1"/>
          <w:docGrid w:linePitch="360" w:charSpace="0"/>
        </w:sectPr>
      </w:pPr>
    </w:p>
    <w:p w14:paraId="40D66EE7">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leaned closer, his lips brushing against hers, a gentle kiss that spoke of years of love, shared dreams, and unwavering commitment. It was a kiss that sealed their future, a promise of endless possibilities, a symbol of the enduring strength of their bond. It was the culmination of a journey, a testament to their resilience, and the beginning of another chapter in their beautiful love story. The future held uncertainties, challenges, and unexpected twists and turns. But they faced those possibilities with courage, hand in hand, hearts </w:t>
      </w:r>
      <w:r>
        <w:rPr>
          <w:rFonts w:hint="default" w:ascii="Arial" w:hAnsi="Arial" w:cs="Arial"/>
        </w:rPr>
        <w:br w:type="textWrapping"/>
      </w:r>
      <w:r>
        <w:rPr>
          <w:rFonts w:hint="default" w:ascii="Arial" w:hAnsi="Arial" w:eastAsia="LiberationSerif" w:cs="Arial"/>
          <w:b w:val="0"/>
          <w:i w:val="0"/>
          <w:color w:val="000000"/>
          <w:sz w:val="30"/>
        </w:rPr>
        <w:t xml:space="preserve">intertwined, their love a beacon illuminating their path. They were a testament to the power of love, a symbol of a life chosen, a love chosen, a future embraced together. The </w:t>
      </w:r>
      <w:r>
        <w:rPr>
          <w:rFonts w:hint="default" w:ascii="Arial" w:hAnsi="Arial" w:cs="Arial"/>
        </w:rPr>
        <w:br w:type="textWrapping"/>
      </w:r>
      <w:r>
        <w:rPr>
          <w:rFonts w:hint="default" w:ascii="Arial" w:hAnsi="Arial" w:eastAsia="LiberationSerif" w:cs="Arial"/>
          <w:b w:val="0"/>
          <w:i w:val="0"/>
          <w:color w:val="000000"/>
          <w:sz w:val="30"/>
        </w:rPr>
        <w:t>future stretched before them, a vast and unknown landscape, but they walked into it together, knowing that as long as they had each other, they could navigate any challenge, conquer any obstacle, and build a life beyond their wildest dreams.</w:t>
      </w:r>
    </w:p>
    <w:p w14:paraId="58DF3C72">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next morning, the sun streamed through the windows, painting the room in a warm golden light. Elias woke up first, the gentle scent of coffee and freshly baked bread filling the air. Olivia was still asleep, her face serene and peaceful. He watched her for a moment, captivated by the beauty of her sleeping face. He felt an overwhelming sense of gratitude, a deep appreciation for the life they had built together, the love that had sustained them through thick and thin.</w:t>
      </w:r>
    </w:p>
    <w:p w14:paraId="5CC38B2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knew that their journey hadn't been easy. There had been moments of doubt, uncertainty, and even conflict. But those challenges had only strengthened their bond, making their love even more profound and resilient. They had learned to communicate openly and honestly, to support each other through difficult times, to cherish the simple joys of </w:t>
      </w:r>
      <w:r>
        <w:rPr>
          <w:rFonts w:hint="default" w:ascii="Arial" w:hAnsi="Arial" w:cs="Arial"/>
        </w:rPr>
        <w:br w:type="textWrapping"/>
      </w:r>
      <w:r>
        <w:rPr>
          <w:rFonts w:hint="default" w:ascii="Arial" w:hAnsi="Arial" w:eastAsia="LiberationSerif" w:cs="Arial"/>
          <w:b w:val="0"/>
          <w:i w:val="0"/>
          <w:color w:val="000000"/>
          <w:sz w:val="30"/>
        </w:rPr>
        <w:t>everyday life.</w:t>
      </w:r>
    </w:p>
    <w:p w14:paraId="6C361403">
      <w:pPr>
        <w:rPr>
          <w:rFonts w:hint="default" w:ascii="Arial" w:hAnsi="Arial" w:cs="Arial"/>
        </w:rPr>
        <w:sectPr>
          <w:pgSz w:w="12240" w:h="15840"/>
          <w:pgMar w:top="1440" w:right="1800" w:bottom="1440" w:left="1800" w:header="720" w:footer="720" w:gutter="0"/>
          <w:cols w:space="720" w:num="1"/>
          <w:docGrid w:linePitch="360" w:charSpace="0"/>
        </w:sectPr>
      </w:pPr>
    </w:p>
    <w:p w14:paraId="556B2ABC">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gently kissed her forehead, whispering words of love and affection. Then he got up and went downstairs, the aroma of coffee and baking bread invigorating him. He poured himself a cup of coffee, the warmth spreading through his body, mirroring the warmth that filled his heart. As he looked out the window at the garden, now bathed in the morning sun, he realized that true success wasn’t about achieving external goals or accumulating material possessions; it was about building a life filled with love, purpose, and meaningful connections. It was about choosing a path less traveled, a path that led not to material wealth, but to a rich tapestry of human connection, family bonds, and enduring love. It was about choosing a life well-lived, a life grounded in the </w:t>
      </w:r>
      <w:r>
        <w:rPr>
          <w:rFonts w:hint="default" w:ascii="Arial" w:hAnsi="Arial" w:cs="Arial"/>
        </w:rPr>
        <w:br w:type="textWrapping"/>
      </w:r>
      <w:r>
        <w:rPr>
          <w:rFonts w:hint="default" w:ascii="Arial" w:hAnsi="Arial" w:eastAsia="LiberationSerif" w:cs="Arial"/>
          <w:b w:val="0"/>
          <w:i w:val="0"/>
          <w:color w:val="000000"/>
          <w:sz w:val="30"/>
        </w:rPr>
        <w:t xml:space="preserve">principles he valued most. And that, he knew, was a success far greater than any professional accomplishment. He raised his mug in a silent toast, a toast to their love, their family, their life, and their future together – a future they had </w:t>
      </w:r>
      <w:r>
        <w:rPr>
          <w:rFonts w:hint="default" w:ascii="Arial" w:hAnsi="Arial" w:cs="Arial"/>
        </w:rPr>
        <w:br w:type="textWrapping"/>
      </w:r>
      <w:r>
        <w:rPr>
          <w:rFonts w:hint="default" w:ascii="Arial" w:hAnsi="Arial" w:eastAsia="LiberationSerif" w:cs="Arial"/>
          <w:b w:val="0"/>
          <w:i w:val="0"/>
          <w:color w:val="000000"/>
          <w:sz w:val="30"/>
        </w:rPr>
        <w:t>chosen, a future they would build together, a future they embraced with open hearts and unwavering faith in their love.</w:t>
      </w:r>
    </w:p>
    <w:p w14:paraId="1ECAEC57">
      <w:pPr>
        <w:rPr>
          <w:rFonts w:hint="default" w:ascii="Arial" w:hAnsi="Arial" w:cs="Arial"/>
        </w:rPr>
        <w:sectPr>
          <w:pgSz w:w="12240" w:h="15840"/>
          <w:pgMar w:top="1440" w:right="1800" w:bottom="1440" w:left="1800" w:header="720" w:footer="720" w:gutter="0"/>
          <w:cols w:space="720" w:num="1"/>
          <w:docGrid w:linePitch="360" w:charSpace="0"/>
        </w:sectPr>
      </w:pPr>
    </w:p>
    <w:p w14:paraId="40B84D9E">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Old Friends Arrive</w:t>
      </w:r>
    </w:p>
    <w:p w14:paraId="33804462">
      <w:pPr>
        <w:widowControl/>
        <w:autoSpaceDE w:val="0"/>
        <w:autoSpaceDN w:val="0"/>
        <w:spacing w:before="458"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doorbell’s chime sliced through the peaceful morning, a sharp contrast to the gentle rhythm of Elias humming as he finished loading the dishwasher. Olivia, still lingering over her second cup of coffee, looked up from the newspaper, a slight frown creasing her brow. Unexpected visitors at this hour weren’t usual. They’d settled into a comfortable </w:t>
      </w:r>
      <w:r>
        <w:rPr>
          <w:rFonts w:hint="default" w:ascii="Arial" w:hAnsi="Arial" w:cs="Arial"/>
        </w:rPr>
        <w:br w:type="textWrapping"/>
      </w:r>
      <w:r>
        <w:rPr>
          <w:rFonts w:hint="default" w:ascii="Arial" w:hAnsi="Arial" w:eastAsia="LiberationSerif" w:cs="Arial"/>
          <w:b w:val="0"/>
          <w:i w:val="0"/>
          <w:color w:val="000000"/>
          <w:sz w:val="30"/>
        </w:rPr>
        <w:t>routine, their lives a quiet symphony of shared moments and well-established habits.</w:t>
      </w:r>
    </w:p>
    <w:p w14:paraId="092DD11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sensing her apprehension, smiled reassuringly. “Don’t worry,” he said, his voice calm and soothing, “it’s probably just someone delivering a package.” He moved towards the door, his footsteps quiet and deliberate, a comforting </w:t>
      </w:r>
      <w:r>
        <w:rPr>
          <w:rFonts w:hint="default" w:ascii="Arial" w:hAnsi="Arial" w:cs="Arial"/>
        </w:rPr>
        <w:br w:type="textWrapping"/>
      </w:r>
      <w:r>
        <w:rPr>
          <w:rFonts w:hint="default" w:ascii="Arial" w:hAnsi="Arial" w:eastAsia="LiberationSerif" w:cs="Arial"/>
          <w:b w:val="0"/>
          <w:i w:val="0"/>
          <w:color w:val="000000"/>
          <w:sz w:val="30"/>
        </w:rPr>
        <w:t>presence in the midst of the unexpected interruption.</w:t>
      </w:r>
    </w:p>
    <w:p w14:paraId="3BDBED0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sight that greeted him was far from a delivery person. Standing on their porch were two figures, their faces alight with smiles, their arms laden with bags and boxes. His heart leaped—it was his younger sister, Clara, and her husband, David. A wave of warmth washed over him, a blend of surprise and overwhelming joy. He’d been looking forward to seeing them, but their visit had been tentatively scheduled for the holidays. This was a complete surprise.</w:t>
      </w:r>
    </w:p>
    <w:p w14:paraId="5A07474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threw open the door, his smile mirroring their own </w:t>
      </w:r>
      <w:r>
        <w:rPr>
          <w:rFonts w:hint="default" w:ascii="Arial" w:hAnsi="Arial" w:cs="Arial"/>
        </w:rPr>
        <w:br w:type="textWrapping"/>
      </w:r>
      <w:r>
        <w:rPr>
          <w:rFonts w:hint="default" w:ascii="Arial" w:hAnsi="Arial" w:eastAsia="LiberationSerif" w:cs="Arial"/>
          <w:b w:val="0"/>
          <w:i w:val="0"/>
          <w:color w:val="000000"/>
          <w:sz w:val="30"/>
        </w:rPr>
        <w:t>enthusiasm. "Clara! David! What a wonderful surprise!" he exclaimed, his voice brimming with delight. He pulled them into a warm embrace, the familiar scent of Clara’s perfume filling his senses.</w:t>
      </w:r>
    </w:p>
    <w:p w14:paraId="4AB5AB0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Clara, ever the whirlwind of energy, stepped back, her eyes sparkling. “Surprise!” she chirped, her voice full of</w:t>
      </w:r>
    </w:p>
    <w:p w14:paraId="204B2AC0">
      <w:pPr>
        <w:rPr>
          <w:rFonts w:hint="default" w:ascii="Arial" w:hAnsi="Arial" w:cs="Arial"/>
        </w:rPr>
        <w:sectPr>
          <w:pgSz w:w="12240" w:h="15840"/>
          <w:pgMar w:top="1440" w:right="1800" w:bottom="1440" w:left="1800" w:header="720" w:footer="720" w:gutter="0"/>
          <w:cols w:space="720" w:num="1"/>
          <w:docGrid w:linePitch="360" w:charSpace="0"/>
        </w:sectPr>
      </w:pPr>
    </w:p>
    <w:p w14:paraId="0B391E00">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excitement. “We decided to make a spontaneous road trip. Couldn't resist seeing you guys.”</w:t>
      </w:r>
    </w:p>
    <w:p w14:paraId="64FE4D7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David, quieter but equally happy, followed suit, offering a broad grin and a handshake. “It’s been too long,” he said, his voice carrying a hint of warmth. He then proceeded to place the numerous bags he was carrying on the welcome mat.</w:t>
      </w:r>
    </w:p>
    <w:p w14:paraId="5D88E136">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Olivia, emerging from the kitchen, her face etched with pleasant surprise, joined the reunion. The two couples embraced, their laughter echoing through the hallway. The warmth of the unexpected reunion filled the house, </w:t>
      </w:r>
      <w:r>
        <w:rPr>
          <w:rFonts w:hint="default" w:ascii="Arial" w:hAnsi="Arial" w:cs="Arial"/>
        </w:rPr>
        <w:br w:type="textWrapping"/>
      </w:r>
      <w:r>
        <w:rPr>
          <w:rFonts w:hint="default" w:ascii="Arial" w:hAnsi="Arial" w:eastAsia="LiberationSerif" w:cs="Arial"/>
          <w:b w:val="0"/>
          <w:i w:val="0"/>
          <w:color w:val="000000"/>
          <w:sz w:val="30"/>
        </w:rPr>
        <w:t>dissolving any initial apprehension.</w:t>
      </w:r>
    </w:p>
    <w:p w14:paraId="735036E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“This is wonderful!” Olivia exclaimed, her voice echoing the happiness in her eyes. "But what brings you all the way here? Especially so suddenly?” she asked, her curiosity piqued.</w:t>
      </w:r>
    </w:p>
    <w:p w14:paraId="3E6DADE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Clara, ever the storyteller, launched into a detailed account of their impromptu road trip, peppering her narrative with humorous anecdotes and exciting misadventures. Their car journey had been filled with unexpected detours, hilarious mishaps, and spontaneous decisions, culminating in their unexpected arrival at Elias and Olivia's doorstep. She </w:t>
      </w:r>
      <w:r>
        <w:rPr>
          <w:rFonts w:hint="default" w:ascii="Arial" w:hAnsi="Arial" w:cs="Arial"/>
        </w:rPr>
        <w:br w:type="textWrapping"/>
      </w:r>
      <w:r>
        <w:rPr>
          <w:rFonts w:hint="default" w:ascii="Arial" w:hAnsi="Arial" w:eastAsia="LiberationSerif" w:cs="Arial"/>
          <w:b w:val="0"/>
          <w:i w:val="0"/>
          <w:color w:val="000000"/>
          <w:sz w:val="30"/>
        </w:rPr>
        <w:t xml:space="preserve">described a picturesque roadside diner where they’d </w:t>
      </w:r>
      <w:r>
        <w:rPr>
          <w:rFonts w:hint="default" w:ascii="Arial" w:hAnsi="Arial" w:cs="Arial"/>
        </w:rPr>
        <w:br w:type="textWrapping"/>
      </w:r>
      <w:r>
        <w:rPr>
          <w:rFonts w:hint="default" w:ascii="Arial" w:hAnsi="Arial" w:eastAsia="LiberationSerif" w:cs="Arial"/>
          <w:b w:val="0"/>
          <w:i w:val="0"/>
          <w:color w:val="000000"/>
          <w:sz w:val="30"/>
        </w:rPr>
        <w:t xml:space="preserve">devoured a mountain of pancakes, an unexpected </w:t>
      </w:r>
      <w:r>
        <w:rPr>
          <w:rFonts w:hint="default" w:ascii="Arial" w:hAnsi="Arial" w:cs="Arial"/>
        </w:rPr>
        <w:br w:type="textWrapping"/>
      </w:r>
      <w:r>
        <w:rPr>
          <w:rFonts w:hint="default" w:ascii="Arial" w:hAnsi="Arial" w:eastAsia="LiberationSerif" w:cs="Arial"/>
          <w:b w:val="0"/>
          <w:i w:val="0"/>
          <w:color w:val="000000"/>
          <w:sz w:val="30"/>
        </w:rPr>
        <w:t>thunderstorm that had forced them to seek refuge in a quaint, antique shop, and a chance encounter with a friendly group of hikers that had added an extra element of adventure to their journey.</w:t>
      </w:r>
    </w:p>
    <w:p w14:paraId="4E95FC4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David, ever the pragmatist, chimed in with details that </w:t>
      </w:r>
      <w:r>
        <w:rPr>
          <w:rFonts w:hint="default" w:ascii="Arial" w:hAnsi="Arial" w:cs="Arial"/>
        </w:rPr>
        <w:br w:type="textWrapping"/>
      </w:r>
      <w:r>
        <w:rPr>
          <w:rFonts w:hint="default" w:ascii="Arial" w:hAnsi="Arial" w:eastAsia="LiberationSerif" w:cs="Arial"/>
          <w:b w:val="0"/>
          <w:i w:val="0"/>
          <w:color w:val="000000"/>
          <w:sz w:val="30"/>
        </w:rPr>
        <w:t>rounded out Clara's storytelling. He added the practicalities of their journey, the careful planning that had gone into their spontaneous decision, and the detailed route which they had</w:t>
      </w:r>
    </w:p>
    <w:p w14:paraId="6B688C51">
      <w:pPr>
        <w:rPr>
          <w:rFonts w:hint="default" w:ascii="Arial" w:hAnsi="Arial" w:cs="Arial"/>
        </w:rPr>
        <w:sectPr>
          <w:pgSz w:w="12240" w:h="15840"/>
          <w:pgMar w:top="1440" w:right="1800" w:bottom="1440" w:left="1800" w:header="720" w:footer="720" w:gutter="0"/>
          <w:cols w:space="720" w:num="1"/>
          <w:docGrid w:linePitch="360" w:charSpace="0"/>
        </w:sectPr>
      </w:pPr>
    </w:p>
    <w:p w14:paraId="6714EFA3">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spontaneously adapted along the way. He was the calming counterpoint to Clara's exuberant narration. His observations added depth and dimension to Clara's stories, creating a comprehensive picture of their journey. He talked about choosing the scenic route, which had led to them arriving a little later than expected.</w:t>
      </w:r>
    </w:p>
    <w:p w14:paraId="0D6FB46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As they unpacked their bags, a flurry of activity filled the house, adding an energetic charm to their comfortable home.</w:t>
      </w:r>
    </w:p>
    <w:p w14:paraId="3B918DA6">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Clara, ever the organizer, started unpacking, arranging </w:t>
      </w:r>
      <w:r>
        <w:rPr>
          <w:rFonts w:hint="default" w:ascii="Arial" w:hAnsi="Arial" w:cs="Arial"/>
        </w:rPr>
        <w:br w:type="textWrapping"/>
      </w:r>
      <w:r>
        <w:rPr>
          <w:rFonts w:hint="default" w:ascii="Arial" w:hAnsi="Arial" w:eastAsia="LiberationSerif" w:cs="Arial"/>
          <w:b w:val="0"/>
          <w:i w:val="0"/>
          <w:color w:val="000000"/>
          <w:sz w:val="30"/>
        </w:rPr>
        <w:t xml:space="preserve">everything with military-like precision. David, meanwhile, had already begun helping Elias in the kitchen, preparing coffee and setting out snacks. Olivia, though initially </w:t>
      </w:r>
      <w:r>
        <w:rPr>
          <w:rFonts w:hint="default" w:ascii="Arial" w:hAnsi="Arial" w:cs="Arial"/>
        </w:rPr>
        <w:br w:type="textWrapping"/>
      </w:r>
      <w:r>
        <w:rPr>
          <w:rFonts w:hint="default" w:ascii="Arial" w:hAnsi="Arial" w:eastAsia="LiberationSerif" w:cs="Arial"/>
          <w:b w:val="0"/>
          <w:i w:val="0"/>
          <w:color w:val="000000"/>
          <w:sz w:val="30"/>
        </w:rPr>
        <w:t>surprised, quickly adapted, guiding them to their guest room and offering them comfortable seating in the living room.</w:t>
      </w:r>
    </w:p>
    <w:p w14:paraId="476151F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conversation flowed effortlessly, weaving a tapestry of shared memories, recent adventures, and future plans. Clara regaled them with stories of her work at the art gallery, her recent success in securing a major exhibit, and her ambitious plans for future projects. David, ever supportive, listened attentively, occasionally adding his own insightful comments and witty observations. He detailed his progress at his law firm, emphasizing the satisfaction he found in working on complex legal challenges. The two of them exchanged </w:t>
      </w:r>
      <w:r>
        <w:rPr>
          <w:rFonts w:hint="default" w:ascii="Arial" w:hAnsi="Arial" w:cs="Arial"/>
        </w:rPr>
        <w:br w:type="textWrapping"/>
      </w:r>
      <w:r>
        <w:rPr>
          <w:rFonts w:hint="default" w:ascii="Arial" w:hAnsi="Arial" w:eastAsia="LiberationSerif" w:cs="Arial"/>
          <w:b w:val="0"/>
          <w:i w:val="0"/>
          <w:color w:val="000000"/>
          <w:sz w:val="30"/>
        </w:rPr>
        <w:t>stories about their children, their nieces and nephews, a bond over family values.</w:t>
      </w:r>
    </w:p>
    <w:p w14:paraId="4C5896B6">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As the hours passed, their initial surprise faded, replaced by a warm sense of camaraderie and genuine connection. The house echoed with laughter, the aroma of freshly brewed coffee and freshly baked cookies filling the air. It was a symphony of shared moments, a testament to the enduring bonds of family and friendship. Elias and Olivia found themselves reminiscing about their own youth, recalling</w:t>
      </w:r>
    </w:p>
    <w:p w14:paraId="176505C6">
      <w:pPr>
        <w:rPr>
          <w:rFonts w:hint="default" w:ascii="Arial" w:hAnsi="Arial" w:cs="Arial"/>
        </w:rPr>
        <w:sectPr>
          <w:pgSz w:w="12240" w:h="15840"/>
          <w:pgMar w:top="1440" w:right="1800" w:bottom="1440" w:left="1800" w:header="720" w:footer="720" w:gutter="0"/>
          <w:cols w:space="720" w:num="1"/>
          <w:docGrid w:linePitch="360" w:charSpace="0"/>
        </w:sectPr>
      </w:pPr>
    </w:p>
    <w:p w14:paraId="39B612F5">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own escapades and adventures. The shared experiences strengthened the already strong bonds of their relationship.</w:t>
      </w:r>
    </w:p>
    <w:p w14:paraId="730C4C02">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day unfolded in a gentle rhythm of conversations, laughter, and shared activities. They took a leisurely walk through the autumnal garden, the vibrant colours of the falling leaves adding a touch of magic to the scene. They marvelled at the intricate details of the garden, and recalled memories of planning it together. Later, they gathered around the fireplace, the crackling fire providing a </w:t>
      </w:r>
      <w:r>
        <w:rPr>
          <w:rFonts w:hint="default" w:ascii="Arial" w:hAnsi="Arial" w:cs="Arial"/>
        </w:rPr>
        <w:br w:type="textWrapping"/>
      </w:r>
      <w:r>
        <w:rPr>
          <w:rFonts w:hint="default" w:ascii="Arial" w:hAnsi="Arial" w:eastAsia="LiberationSerif" w:cs="Arial"/>
          <w:b w:val="0"/>
          <w:i w:val="0"/>
          <w:color w:val="000000"/>
          <w:sz w:val="30"/>
        </w:rPr>
        <w:t xml:space="preserve">comforting backdrop to their conversations. They shared stories, caught up on each other's lives, and celebrated the joy of being together. The unexpected arrival had </w:t>
      </w:r>
      <w:r>
        <w:rPr>
          <w:rFonts w:hint="default" w:ascii="Arial" w:hAnsi="Arial" w:cs="Arial"/>
        </w:rPr>
        <w:br w:type="textWrapping"/>
      </w:r>
      <w:r>
        <w:rPr>
          <w:rFonts w:hint="default" w:ascii="Arial" w:hAnsi="Arial" w:eastAsia="LiberationSerif" w:cs="Arial"/>
          <w:b w:val="0"/>
          <w:i w:val="0"/>
          <w:color w:val="000000"/>
          <w:sz w:val="30"/>
        </w:rPr>
        <w:t>transformed their quiet weekend into a vibrant family reunion, bringing immeasurable happiness.</w:t>
      </w:r>
    </w:p>
    <w:p w14:paraId="33B18F8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evening culminated in a delicious home-cooked meal, laughter echoing around the table as they relived shared memories, exchanged anecdotes, and discussed their hopes and dreams for the future. The meal transitioned into a </w:t>
      </w:r>
      <w:r>
        <w:rPr>
          <w:rFonts w:hint="default" w:ascii="Arial" w:hAnsi="Arial" w:cs="Arial"/>
        </w:rPr>
        <w:br w:type="textWrapping"/>
      </w:r>
      <w:r>
        <w:rPr>
          <w:rFonts w:hint="default" w:ascii="Arial" w:hAnsi="Arial" w:eastAsia="LiberationSerif" w:cs="Arial"/>
          <w:b w:val="0"/>
          <w:i w:val="0"/>
          <w:color w:val="000000"/>
          <w:sz w:val="30"/>
        </w:rPr>
        <w:t xml:space="preserve">conversation about their dreams for the future. They talked about their dreams for their families, and the hopes they had for the futures of their children. They talked about travelling, taking more time to go exploring and see the world. They discussed the potential for future projects, both </w:t>
      </w:r>
      <w:r>
        <w:rPr>
          <w:rFonts w:hint="default" w:ascii="Arial" w:hAnsi="Arial" w:cs="Arial"/>
        </w:rPr>
        <w:br w:type="textWrapping"/>
      </w:r>
      <w:r>
        <w:rPr>
          <w:rFonts w:hint="default" w:ascii="Arial" w:hAnsi="Arial" w:eastAsia="LiberationSerif" w:cs="Arial"/>
          <w:b w:val="0"/>
          <w:i w:val="0"/>
          <w:color w:val="000000"/>
          <w:sz w:val="30"/>
        </w:rPr>
        <w:t>professionally and personally, including the opportunity for a collaborative art project between Clara and Olivia.</w:t>
      </w:r>
    </w:p>
    <w:p w14:paraId="68314F4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night deepened, the conversation wound down, </w:t>
      </w:r>
      <w:r>
        <w:rPr>
          <w:rFonts w:hint="default" w:ascii="Arial" w:hAnsi="Arial" w:cs="Arial"/>
        </w:rPr>
        <w:br w:type="textWrapping"/>
      </w:r>
      <w:r>
        <w:rPr>
          <w:rFonts w:hint="default" w:ascii="Arial" w:hAnsi="Arial" w:eastAsia="LiberationSerif" w:cs="Arial"/>
          <w:b w:val="0"/>
          <w:i w:val="0"/>
          <w:color w:val="000000"/>
          <w:sz w:val="30"/>
        </w:rPr>
        <w:t>replaced by a comfortable silence. Clara and David retired to their guest room, their laughter echoing softly from within.</w:t>
      </w:r>
    </w:p>
    <w:p w14:paraId="1F80D4A7">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 and Elias, sitting by the fire, reflected on the day's events, a sense of contentment washing over them. The unexpected arrival had brought an unexpected joy, </w:t>
      </w:r>
      <w:r>
        <w:rPr>
          <w:rFonts w:hint="default" w:ascii="Arial" w:hAnsi="Arial" w:cs="Arial"/>
        </w:rPr>
        <w:br w:type="textWrapping"/>
      </w:r>
      <w:r>
        <w:rPr>
          <w:rFonts w:hint="default" w:ascii="Arial" w:hAnsi="Arial" w:eastAsia="LiberationSerif" w:cs="Arial"/>
          <w:b w:val="0"/>
          <w:i w:val="0"/>
          <w:color w:val="000000"/>
          <w:sz w:val="30"/>
        </w:rPr>
        <w:t>reminding them of the importance of family, friendship, and the power of spontaneous moments. The unexpected arrival</w:t>
      </w:r>
    </w:p>
    <w:p w14:paraId="51C4B5A2">
      <w:pPr>
        <w:rPr>
          <w:rFonts w:hint="default" w:ascii="Arial" w:hAnsi="Arial" w:cs="Arial"/>
        </w:rPr>
        <w:sectPr>
          <w:pgSz w:w="12240" w:h="15840"/>
          <w:pgMar w:top="1440" w:right="1800" w:bottom="1440" w:left="1800" w:header="720" w:footer="720" w:gutter="0"/>
          <w:cols w:space="720" w:num="1"/>
          <w:docGrid w:linePitch="360" w:charSpace="0"/>
        </w:sectPr>
      </w:pPr>
    </w:p>
    <w:p w14:paraId="2A5AB803">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had breathed new life into their already fulfilling existence. It was a reminder of the beauty of unforeseen events and of the love that bound them. They knew their quiet life would change again, but for the moment, they held onto the warmth and happiness of the present moment. The unexpected guests brought unexpected blessings.</w:t>
      </w:r>
    </w:p>
    <w:p w14:paraId="644EDD43">
      <w:pPr>
        <w:rPr>
          <w:rFonts w:hint="default" w:ascii="Arial" w:hAnsi="Arial" w:cs="Arial"/>
        </w:rPr>
        <w:sectPr>
          <w:pgSz w:w="12240" w:h="15840"/>
          <w:pgMar w:top="1440" w:right="1800" w:bottom="1440" w:left="1800" w:header="720" w:footer="720" w:gutter="0"/>
          <w:cols w:space="720" w:num="1"/>
          <w:docGrid w:linePitch="360" w:charSpace="0"/>
        </w:sectPr>
      </w:pPr>
    </w:p>
    <w:p w14:paraId="1EA75195">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Renewed Connections</w:t>
      </w:r>
    </w:p>
    <w:p w14:paraId="5F0F4843">
      <w:pPr>
        <w:widowControl/>
        <w:autoSpaceDE w:val="0"/>
        <w:autoSpaceDN w:val="0"/>
        <w:spacing w:before="458"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following days unfolded in a gentle rhythm, a delightful blend of familiar comfort and exciting new experiences.</w:t>
      </w:r>
    </w:p>
    <w:p w14:paraId="1D0AAB0E">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Clara, with her boundless energy, quickly integrated into Olivia's carefully curated routines, adding a splash of vibrant chaos to the normally tranquil atmosphere. She insisted on helping Olivia in the kitchen, her attempts at culinary </w:t>
      </w:r>
      <w:r>
        <w:rPr>
          <w:rFonts w:hint="default" w:ascii="Arial" w:hAnsi="Arial" w:cs="Arial"/>
        </w:rPr>
        <w:br w:type="textWrapping"/>
      </w:r>
      <w:r>
        <w:rPr>
          <w:rFonts w:hint="default" w:ascii="Arial" w:hAnsi="Arial" w:eastAsia="LiberationSerif" w:cs="Arial"/>
          <w:b w:val="0"/>
          <w:i w:val="0"/>
          <w:color w:val="000000"/>
          <w:sz w:val="30"/>
        </w:rPr>
        <w:t>expertise often resulting in hilarious mishaps – a flour-dusted apron, a near-explosion in the microwave, and a slightly burnt batch of cookies that, surprisingly, tasted delicious.</w:t>
      </w:r>
    </w:p>
    <w:p w14:paraId="31877796">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 initially hesitant, found herself laughing along, enjoying the unexpected shift in their established order. The kitchen, normally a space of quiet efficiency, buzzed with their shared laughter and the comforting aroma of baking bread.</w:t>
      </w:r>
    </w:p>
    <w:p w14:paraId="6AAC99C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Meanwhile, David, a calming presence amidst Clara's </w:t>
      </w:r>
      <w:r>
        <w:rPr>
          <w:rFonts w:hint="default" w:ascii="Arial" w:hAnsi="Arial" w:cs="Arial"/>
        </w:rPr>
        <w:br w:type="textWrapping"/>
      </w:r>
      <w:r>
        <w:rPr>
          <w:rFonts w:hint="default" w:ascii="Arial" w:hAnsi="Arial" w:eastAsia="LiberationSerif" w:cs="Arial"/>
          <w:b w:val="0"/>
          <w:i w:val="0"/>
          <w:color w:val="000000"/>
          <w:sz w:val="30"/>
        </w:rPr>
        <w:t xml:space="preserve">whirlwind energy, found common ground with Elias in their shared love of gardening. They spent hours tending to the autumnal garden, their conversations a low hum against the backdrop of rustling leaves and chirping birds. They </w:t>
      </w:r>
      <w:r>
        <w:rPr>
          <w:rFonts w:hint="default" w:ascii="Arial" w:hAnsi="Arial" w:cs="Arial"/>
        </w:rPr>
        <w:br w:type="textWrapping"/>
      </w:r>
      <w:r>
        <w:rPr>
          <w:rFonts w:hint="default" w:ascii="Arial" w:hAnsi="Arial" w:eastAsia="LiberationSerif" w:cs="Arial"/>
          <w:b w:val="0"/>
          <w:i w:val="0"/>
          <w:color w:val="000000"/>
          <w:sz w:val="30"/>
        </w:rPr>
        <w:t xml:space="preserve">discussed pruning techniques, debated the merits of different fertilizers, and exchanged stories about past gardening </w:t>
      </w:r>
      <w:r>
        <w:rPr>
          <w:rFonts w:hint="default" w:ascii="Arial" w:hAnsi="Arial" w:cs="Arial"/>
        </w:rPr>
        <w:br w:type="textWrapping"/>
      </w:r>
      <w:r>
        <w:rPr>
          <w:rFonts w:hint="default" w:ascii="Arial" w:hAnsi="Arial" w:eastAsia="LiberationSerif" w:cs="Arial"/>
          <w:b w:val="0"/>
          <w:i w:val="0"/>
          <w:color w:val="000000"/>
          <w:sz w:val="30"/>
        </w:rPr>
        <w:t xml:space="preserve">triumphs and failures. The garden, already a testament to their shared commitment and mutual understanding, became a space of renewed connection, fostering a quiet </w:t>
      </w:r>
      <w:r>
        <w:rPr>
          <w:rFonts w:hint="default" w:ascii="Arial" w:hAnsi="Arial" w:cs="Arial"/>
        </w:rPr>
        <w:br w:type="textWrapping"/>
      </w:r>
      <w:r>
        <w:rPr>
          <w:rFonts w:hint="default" w:ascii="Arial" w:hAnsi="Arial" w:eastAsia="LiberationSerif" w:cs="Arial"/>
          <w:b w:val="0"/>
          <w:i w:val="0"/>
          <w:color w:val="000000"/>
          <w:sz w:val="30"/>
        </w:rPr>
        <w:t xml:space="preserve">understanding that transcended mere conversation. They worked side-by-side, their movements synchronized, their shared silence a comfortable testament to their shared </w:t>
      </w:r>
      <w:r>
        <w:rPr>
          <w:rFonts w:hint="default" w:ascii="Arial" w:hAnsi="Arial" w:cs="Arial"/>
        </w:rPr>
        <w:br w:type="textWrapping"/>
      </w:r>
      <w:r>
        <w:rPr>
          <w:rFonts w:hint="default" w:ascii="Arial" w:hAnsi="Arial" w:eastAsia="LiberationSerif" w:cs="Arial"/>
          <w:b w:val="0"/>
          <w:i w:val="0"/>
          <w:color w:val="000000"/>
          <w:sz w:val="30"/>
        </w:rPr>
        <w:t xml:space="preserve">passion. Their collaboration in the garden reflected the </w:t>
      </w:r>
      <w:r>
        <w:rPr>
          <w:rFonts w:hint="default" w:ascii="Arial" w:hAnsi="Arial" w:cs="Arial"/>
        </w:rPr>
        <w:br w:type="textWrapping"/>
      </w:r>
      <w:r>
        <w:rPr>
          <w:rFonts w:hint="default" w:ascii="Arial" w:hAnsi="Arial" w:eastAsia="LiberationSerif" w:cs="Arial"/>
          <w:b w:val="0"/>
          <w:i w:val="0"/>
          <w:color w:val="000000"/>
          <w:sz w:val="30"/>
        </w:rPr>
        <w:t>harmony and peaceful coexistence of their personalities. The vibrant colors of the autumn leaves painted a picturesque backdrop to their shared passion for horticulture.</w:t>
      </w:r>
    </w:p>
    <w:p w14:paraId="1A10E285">
      <w:pPr>
        <w:rPr>
          <w:rFonts w:hint="default" w:ascii="Arial" w:hAnsi="Arial" w:cs="Arial"/>
        </w:rPr>
        <w:sectPr>
          <w:pgSz w:w="12240" w:h="15840"/>
          <w:pgMar w:top="1440" w:right="1800" w:bottom="1440" w:left="1800" w:header="720" w:footer="720" w:gutter="0"/>
          <w:cols w:space="720" w:num="1"/>
          <w:docGrid w:linePitch="360" w:charSpace="0"/>
        </w:sectPr>
      </w:pPr>
    </w:p>
    <w:p w14:paraId="21FFF39B">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afternoon, they decided to take a drive into the nearby town, a charming village nestled amongst rolling hills. Clara, ever the artist, was captivated by the quaint shops and the colorful facades of the buildings, her sketchbook filling with quick sketches of vibrant scenes. David, meanwhile, enjoyed the quiet pace of life, taking in the sights and sounds of the countryside, and finding a quiet appreciation for the serenity of the place. Elias and Olivia, walking hand-in-hand, </w:t>
      </w:r>
      <w:r>
        <w:rPr>
          <w:rFonts w:hint="default" w:ascii="Arial" w:hAnsi="Arial" w:cs="Arial"/>
        </w:rPr>
        <w:br w:type="textWrapping"/>
      </w:r>
      <w:r>
        <w:rPr>
          <w:rFonts w:hint="default" w:ascii="Arial" w:hAnsi="Arial" w:eastAsia="LiberationSerif" w:cs="Arial"/>
          <w:b w:val="0"/>
          <w:i w:val="0"/>
          <w:color w:val="000000"/>
          <w:sz w:val="30"/>
        </w:rPr>
        <w:t xml:space="preserve">rediscovered the joy of simple pleasures, enjoying each other's company in the midst of the vibrant atmosphere of the small village. The experience provided a rejuvenating opportunity for the couple to reconnect, to share quiet </w:t>
      </w:r>
      <w:r>
        <w:rPr>
          <w:rFonts w:hint="default" w:ascii="Arial" w:hAnsi="Arial" w:cs="Arial"/>
        </w:rPr>
        <w:br w:type="textWrapping"/>
      </w:r>
      <w:r>
        <w:rPr>
          <w:rFonts w:hint="default" w:ascii="Arial" w:hAnsi="Arial" w:eastAsia="LiberationSerif" w:cs="Arial"/>
          <w:b w:val="0"/>
          <w:i w:val="0"/>
          <w:color w:val="000000"/>
          <w:sz w:val="30"/>
        </w:rPr>
        <w:t>moments and enjoy each other's company amidst the beauty of their surroundings.</w:t>
      </w:r>
    </w:p>
    <w:p w14:paraId="22CE750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trip culminated in a visit to a local art gallery, </w:t>
      </w:r>
      <w:r>
        <w:rPr>
          <w:rFonts w:hint="default" w:ascii="Arial" w:hAnsi="Arial" w:cs="Arial"/>
        </w:rPr>
        <w:br w:type="textWrapping"/>
      </w:r>
      <w:r>
        <w:rPr>
          <w:rFonts w:hint="default" w:ascii="Arial" w:hAnsi="Arial" w:eastAsia="LiberationSerif" w:cs="Arial"/>
          <w:b w:val="0"/>
          <w:i w:val="0"/>
          <w:color w:val="000000"/>
          <w:sz w:val="30"/>
        </w:rPr>
        <w:t xml:space="preserve">showcasing the work of regional artists. Clara, immersed in the world of art, found inspiration in the works displayed, offering thoughtful critiques and engaging in lively </w:t>
      </w:r>
      <w:r>
        <w:rPr>
          <w:rFonts w:hint="default" w:ascii="Arial" w:hAnsi="Arial" w:cs="Arial"/>
        </w:rPr>
        <w:br w:type="textWrapping"/>
      </w:r>
      <w:r>
        <w:rPr>
          <w:rFonts w:hint="default" w:ascii="Arial" w:hAnsi="Arial" w:eastAsia="LiberationSerif" w:cs="Arial"/>
          <w:b w:val="0"/>
          <w:i w:val="0"/>
          <w:color w:val="000000"/>
          <w:sz w:val="30"/>
        </w:rPr>
        <w:t xml:space="preserve">conversations with the gallery owner. Olivia, always </w:t>
      </w:r>
      <w:r>
        <w:rPr>
          <w:rFonts w:hint="default" w:ascii="Arial" w:hAnsi="Arial" w:cs="Arial"/>
        </w:rPr>
        <w:br w:type="textWrapping"/>
      </w:r>
      <w:r>
        <w:rPr>
          <w:rFonts w:hint="default" w:ascii="Arial" w:hAnsi="Arial" w:eastAsia="LiberationSerif" w:cs="Arial"/>
          <w:b w:val="0"/>
          <w:i w:val="0"/>
          <w:color w:val="000000"/>
          <w:sz w:val="30"/>
        </w:rPr>
        <w:t xml:space="preserve">appreciative of art, also found herself drawn into the creative spirit of the gallery, discussing her own interests and </w:t>
      </w:r>
      <w:r>
        <w:rPr>
          <w:rFonts w:hint="default" w:ascii="Arial" w:hAnsi="Arial" w:cs="Arial"/>
        </w:rPr>
        <w:br w:type="textWrapping"/>
      </w:r>
      <w:r>
        <w:rPr>
          <w:rFonts w:hint="default" w:ascii="Arial" w:hAnsi="Arial" w:eastAsia="LiberationSerif" w:cs="Arial"/>
          <w:b w:val="0"/>
          <w:i w:val="0"/>
          <w:color w:val="000000"/>
          <w:sz w:val="30"/>
        </w:rPr>
        <w:t xml:space="preserve">experiences, finding a kinship with Clara’s passion. The gallery, which was more than just an exhibition space but also a place where individuals with a mutual passion could connect. Elias and David, though less artistically inclined, found enjoyment in observing the passionate interactions between the people at the gallery, appreciating the </w:t>
      </w:r>
      <w:r>
        <w:rPr>
          <w:rFonts w:hint="default" w:ascii="Arial" w:hAnsi="Arial" w:cs="Arial"/>
        </w:rPr>
        <w:br w:type="textWrapping"/>
      </w:r>
      <w:r>
        <w:rPr>
          <w:rFonts w:hint="default" w:ascii="Arial" w:hAnsi="Arial" w:eastAsia="LiberationSerif" w:cs="Arial"/>
          <w:b w:val="0"/>
          <w:i w:val="0"/>
          <w:color w:val="000000"/>
          <w:sz w:val="30"/>
        </w:rPr>
        <w:t>atmosphere of shared creativity and appreciation for art. The event fostered a renewed appreciation for the world of art, and the opportunity to connect with like-minded individuals. It was a testament to how shared experiences can deepen the bonds between people.</w:t>
      </w:r>
    </w:p>
    <w:p w14:paraId="02FD1C79">
      <w:pPr>
        <w:rPr>
          <w:rFonts w:hint="default" w:ascii="Arial" w:hAnsi="Arial" w:cs="Arial"/>
        </w:rPr>
        <w:sectPr>
          <w:pgSz w:w="12240" w:h="15840"/>
          <w:pgMar w:top="1440" w:right="1800" w:bottom="1440" w:left="1800" w:header="720" w:footer="720" w:gutter="0"/>
          <w:cols w:space="720" w:num="1"/>
          <w:docGrid w:linePitch="360" w:charSpace="0"/>
        </w:sectPr>
      </w:pPr>
    </w:p>
    <w:p w14:paraId="52D7EB04">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That evening, back at their cozy home, the atmosphere was charged with a different kind of energy. A seemingly minor disagreement over the details of a family story escalated into a tense confrontation between Clara and David. Their </w:t>
      </w:r>
      <w:r>
        <w:rPr>
          <w:rFonts w:hint="default" w:ascii="Arial" w:hAnsi="Arial" w:cs="Arial"/>
        </w:rPr>
        <w:br w:type="textWrapping"/>
      </w:r>
      <w:r>
        <w:rPr>
          <w:rFonts w:hint="default" w:ascii="Arial" w:hAnsi="Arial" w:eastAsia="LiberationSerif" w:cs="Arial"/>
          <w:b w:val="0"/>
          <w:i w:val="0"/>
          <w:color w:val="000000"/>
          <w:sz w:val="30"/>
        </w:rPr>
        <w:t xml:space="preserve">usually harmonious relationship seemed fractured, their voices laced with frustration and accusations. The </w:t>
      </w:r>
      <w:r>
        <w:rPr>
          <w:rFonts w:hint="default" w:ascii="Arial" w:hAnsi="Arial" w:cs="Arial"/>
        </w:rPr>
        <w:br w:type="textWrapping"/>
      </w:r>
      <w:r>
        <w:rPr>
          <w:rFonts w:hint="default" w:ascii="Arial" w:hAnsi="Arial" w:eastAsia="LiberationSerif" w:cs="Arial"/>
          <w:b w:val="0"/>
          <w:i w:val="0"/>
          <w:color w:val="000000"/>
          <w:sz w:val="30"/>
        </w:rPr>
        <w:t>comfortable silence of the previous days was shattered, replaced by a jarring discordance. The tension hung heavy in the air, palpable even to Olivia and Elias who watched, stunned, from the sidelines.</w:t>
      </w:r>
    </w:p>
    <w:p w14:paraId="4167BDB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argument stemmed from a long-standing family conflict, a point of contention that had simmered beneath the surface of their seemingly perfect relationship. It was a revelation that startled Olivia and Elias, forcing them to reassess their perceptions of the seemingly idyllic couple. The argument revealed deep-seated resentments and unspoken conflicts, bringing to light vulnerabilities that they had never </w:t>
      </w:r>
      <w:r>
        <w:rPr>
          <w:rFonts w:hint="default" w:ascii="Arial" w:hAnsi="Arial" w:cs="Arial"/>
        </w:rPr>
        <w:br w:type="textWrapping"/>
      </w:r>
      <w:r>
        <w:rPr>
          <w:rFonts w:hint="default" w:ascii="Arial" w:hAnsi="Arial" w:eastAsia="LiberationSerif" w:cs="Arial"/>
          <w:b w:val="0"/>
          <w:i w:val="0"/>
          <w:color w:val="000000"/>
          <w:sz w:val="30"/>
        </w:rPr>
        <w:t>previously acknowledged. The revelations were unsettling for Olivia and Elias, who had witnessed only a superficial understanding of the couple’s dynamic.</w:t>
      </w:r>
    </w:p>
    <w:p w14:paraId="7BC1432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his usual calm demeanor shaken, attempted to </w:t>
      </w:r>
      <w:r>
        <w:rPr>
          <w:rFonts w:hint="default" w:ascii="Arial" w:hAnsi="Arial" w:cs="Arial"/>
        </w:rPr>
        <w:br w:type="textWrapping"/>
      </w:r>
      <w:r>
        <w:rPr>
          <w:rFonts w:hint="default" w:ascii="Arial" w:hAnsi="Arial" w:eastAsia="LiberationSerif" w:cs="Arial"/>
          <w:b w:val="0"/>
          <w:i w:val="0"/>
          <w:color w:val="000000"/>
          <w:sz w:val="30"/>
        </w:rPr>
        <w:t>mediate, but his efforts were met with resistance. Clara, consumed by her own emotions, lashed out at both David and Elias, her words laced with bitterness and hurt. David, equally overwhelmed, retreated into a defensive silence, his usual warmth and humor replaced by a painful stiffness. The previously harmonious atmosphere of the house became thick with tension, each silence echoing with unsaid words.</w:t>
      </w:r>
    </w:p>
    <w:p w14:paraId="6C4240F6">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The previously close and happy couples found themselves navigating the complex and challenging waters of </w:t>
      </w:r>
      <w:r>
        <w:rPr>
          <w:rFonts w:hint="default" w:ascii="Arial" w:hAnsi="Arial" w:cs="Arial"/>
        </w:rPr>
        <w:br w:type="textWrapping"/>
      </w:r>
      <w:r>
        <w:rPr>
          <w:rFonts w:hint="default" w:ascii="Arial" w:hAnsi="Arial" w:eastAsia="LiberationSerif" w:cs="Arial"/>
          <w:b w:val="0"/>
          <w:i w:val="0"/>
          <w:color w:val="000000"/>
          <w:sz w:val="30"/>
        </w:rPr>
        <w:t>interpersonal conflict.</w:t>
      </w:r>
    </w:p>
    <w:p w14:paraId="627D368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her own emotions running high, found herself caught in the crossfire. She found herself feeling sympathetic to</w:t>
      </w:r>
    </w:p>
    <w:p w14:paraId="5BC58D74">
      <w:pPr>
        <w:rPr>
          <w:rFonts w:hint="default" w:ascii="Arial" w:hAnsi="Arial" w:cs="Arial"/>
        </w:rPr>
        <w:sectPr>
          <w:pgSz w:w="12240" w:h="15840"/>
          <w:pgMar w:top="1440" w:right="1800" w:bottom="1440" w:left="1800" w:header="720" w:footer="720" w:gutter="0"/>
          <w:cols w:space="720" w:num="1"/>
          <w:docGrid w:linePitch="360" w:charSpace="0"/>
        </w:sectPr>
      </w:pPr>
    </w:p>
    <w:p w14:paraId="069AA657">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both Clara and David, realizing the limitations of her own perception of the family dynamics, and the complexities of interpersonal relationships. It also made her question the perception she had held of the ‘perfect’ family. She sought to understand their conflict, offering her own perspective and experiences. Her intervention, however, was not met with gratitude. Clara, in her emotional state, was unable to see beyond her own pain, while David preferred to withdraw into his shell, both of them further entangled in a tense </w:t>
      </w:r>
      <w:r>
        <w:rPr>
          <w:rFonts w:hint="default" w:ascii="Arial" w:hAnsi="Arial" w:cs="Arial"/>
        </w:rPr>
        <w:br w:type="textWrapping"/>
      </w:r>
      <w:r>
        <w:rPr>
          <w:rFonts w:hint="default" w:ascii="Arial" w:hAnsi="Arial" w:eastAsia="LiberationSerif" w:cs="Arial"/>
          <w:b w:val="0"/>
          <w:i w:val="0"/>
          <w:color w:val="000000"/>
          <w:sz w:val="30"/>
        </w:rPr>
        <w:t>situation. Their previously perfect facade now felt fragile and brittle.</w:t>
      </w:r>
    </w:p>
    <w:p w14:paraId="2D4B587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argument, however, unexpectedly brought the two </w:t>
      </w:r>
      <w:r>
        <w:rPr>
          <w:rFonts w:hint="default" w:ascii="Arial" w:hAnsi="Arial" w:cs="Arial"/>
        </w:rPr>
        <w:br w:type="textWrapping"/>
      </w:r>
      <w:r>
        <w:rPr>
          <w:rFonts w:hint="default" w:ascii="Arial" w:hAnsi="Arial" w:eastAsia="LiberationSerif" w:cs="Arial"/>
          <w:b w:val="0"/>
          <w:i w:val="0"/>
          <w:color w:val="000000"/>
          <w:sz w:val="30"/>
        </w:rPr>
        <w:t xml:space="preserve">couples closer. The ensuing period of calm, marked by </w:t>
      </w:r>
      <w:r>
        <w:rPr>
          <w:rFonts w:hint="default" w:ascii="Arial" w:hAnsi="Arial" w:cs="Arial"/>
        </w:rPr>
        <w:br w:type="textWrapping"/>
      </w:r>
      <w:r>
        <w:rPr>
          <w:rFonts w:hint="default" w:ascii="Arial" w:hAnsi="Arial" w:eastAsia="LiberationSerif" w:cs="Arial"/>
          <w:b w:val="0"/>
          <w:i w:val="0"/>
          <w:color w:val="000000"/>
          <w:sz w:val="30"/>
        </w:rPr>
        <w:t xml:space="preserve">introspection and thoughtful conversations, helped to mend the strained relationship. Their initial tension gave way to a deeper understanding of each other's perspectives. Honest conversations, filled with apologies and promises, allowed for healing and reconciliation. Clara and David, through their shared struggle, found a renewed appreciation for their relationship. Olivia and Elias, witnesses to the whole </w:t>
      </w:r>
      <w:r>
        <w:rPr>
          <w:rFonts w:hint="default" w:ascii="Arial" w:hAnsi="Arial" w:cs="Arial"/>
        </w:rPr>
        <w:br w:type="textWrapping"/>
      </w:r>
      <w:r>
        <w:rPr>
          <w:rFonts w:hint="default" w:ascii="Arial" w:hAnsi="Arial" w:eastAsia="LiberationSerif" w:cs="Arial"/>
          <w:b w:val="0"/>
          <w:i w:val="0"/>
          <w:color w:val="000000"/>
          <w:sz w:val="30"/>
        </w:rPr>
        <w:t>incident, found a deeper understanding of their relationship and of their roles within the family. They recognized that conflict was an unavoidable part of life and that navigating it honestly and with empathy was key to strengthening their relationships.</w:t>
      </w:r>
    </w:p>
    <w:p w14:paraId="368BDCF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visit ended with a shared acknowledgment of their </w:t>
      </w:r>
      <w:r>
        <w:rPr>
          <w:rFonts w:hint="default" w:ascii="Arial" w:hAnsi="Arial" w:cs="Arial"/>
        </w:rPr>
        <w:br w:type="textWrapping"/>
      </w:r>
      <w:r>
        <w:rPr>
          <w:rFonts w:hint="default" w:ascii="Arial" w:hAnsi="Arial" w:eastAsia="LiberationSerif" w:cs="Arial"/>
          <w:b w:val="0"/>
          <w:i w:val="0"/>
          <w:color w:val="000000"/>
          <w:sz w:val="30"/>
        </w:rPr>
        <w:t xml:space="preserve">vulnerabilities, their strengths, and the importance of </w:t>
      </w:r>
      <w:r>
        <w:rPr>
          <w:rFonts w:hint="default" w:ascii="Arial" w:hAnsi="Arial" w:cs="Arial"/>
        </w:rPr>
        <w:br w:type="textWrapping"/>
      </w:r>
      <w:r>
        <w:rPr>
          <w:rFonts w:hint="default" w:ascii="Arial" w:hAnsi="Arial" w:eastAsia="LiberationSerif" w:cs="Arial"/>
          <w:b w:val="0"/>
          <w:i w:val="0"/>
          <w:color w:val="000000"/>
          <w:sz w:val="30"/>
        </w:rPr>
        <w:t xml:space="preserve">maintaining open communication. The unexpected guests had provided unexpected lessons – lessons about family dynamics, about the complexities of relationships, and most importantly, about the enduring strength of love and </w:t>
      </w:r>
      <w:r>
        <w:rPr>
          <w:rFonts w:hint="default" w:ascii="Arial" w:hAnsi="Arial" w:cs="Arial"/>
        </w:rPr>
        <w:br w:type="textWrapping"/>
      </w:r>
      <w:r>
        <w:rPr>
          <w:rFonts w:hint="default" w:ascii="Arial" w:hAnsi="Arial" w:eastAsia="LiberationSerif" w:cs="Arial"/>
          <w:b w:val="0"/>
          <w:i w:val="0"/>
          <w:color w:val="000000"/>
          <w:sz w:val="30"/>
        </w:rPr>
        <w:t>resilience, even in the face of conflict. The resolution of the conflict strengthened the bonds between the two couples, creating a richer and deeper understanding between them. As</w:t>
      </w:r>
    </w:p>
    <w:p w14:paraId="521EBC5D">
      <w:pPr>
        <w:rPr>
          <w:rFonts w:hint="default" w:ascii="Arial" w:hAnsi="Arial" w:cs="Arial"/>
        </w:rPr>
        <w:sectPr>
          <w:pgSz w:w="12240" w:h="15840"/>
          <w:pgMar w:top="1440" w:right="1800" w:bottom="1440" w:left="1800" w:header="720" w:footer="720" w:gutter="0"/>
          <w:cols w:space="720" w:num="1"/>
          <w:docGrid w:linePitch="360" w:charSpace="0"/>
        </w:sectPr>
      </w:pPr>
    </w:p>
    <w:p w14:paraId="593E89D7">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Clara and David prepared to leave, they carried with them more than just fond memories; they took with them a deeper understanding of their own relationship and the relationships with their loved ones. The experience reinforced the </w:t>
      </w:r>
      <w:r>
        <w:rPr>
          <w:rFonts w:hint="default" w:ascii="Arial" w:hAnsi="Arial" w:cs="Arial"/>
        </w:rPr>
        <w:br w:type="textWrapping"/>
      </w:r>
      <w:r>
        <w:rPr>
          <w:rFonts w:hint="default" w:ascii="Arial" w:hAnsi="Arial" w:eastAsia="LiberationSerif" w:cs="Arial"/>
          <w:b w:val="0"/>
          <w:i w:val="0"/>
          <w:color w:val="000000"/>
          <w:sz w:val="30"/>
        </w:rPr>
        <w:t xml:space="preserve">importance of honest communication and empathy as crucial elements for any meaningful relationship. The farewells were filled with warmth and affection, a testament to the resilience of human bonds. The unexpected arrival of Clara and David had created a turning point, leading to a greater depth of understanding and a stronger bond between the two couples. The experience changed them all, enriching their lives in unforeseen ways. The unexpected guests had, </w:t>
      </w:r>
      <w:r>
        <w:rPr>
          <w:rFonts w:hint="default" w:ascii="Arial" w:hAnsi="Arial" w:cs="Arial"/>
        </w:rPr>
        <w:br w:type="textWrapping"/>
      </w:r>
      <w:r>
        <w:rPr>
          <w:rFonts w:hint="default" w:ascii="Arial" w:hAnsi="Arial" w:eastAsia="LiberationSerif" w:cs="Arial"/>
          <w:b w:val="0"/>
          <w:i w:val="0"/>
          <w:color w:val="000000"/>
          <w:sz w:val="30"/>
        </w:rPr>
        <w:t>indeed, left an enduring mark.</w:t>
      </w:r>
    </w:p>
    <w:p w14:paraId="0C2A7ED8">
      <w:pPr>
        <w:rPr>
          <w:rFonts w:hint="default" w:ascii="Arial" w:hAnsi="Arial" w:cs="Arial"/>
        </w:rPr>
        <w:sectPr>
          <w:pgSz w:w="12240" w:h="15840"/>
          <w:pgMar w:top="1440" w:right="1800" w:bottom="1440" w:left="1800" w:header="720" w:footer="720" w:gutter="0"/>
          <w:cols w:space="720" w:num="1"/>
          <w:docGrid w:linePitch="360" w:charSpace="0"/>
        </w:sectPr>
      </w:pPr>
    </w:p>
    <w:p w14:paraId="069AE151">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Unresolved Conflicts</w:t>
      </w:r>
    </w:p>
    <w:p w14:paraId="785B7C26">
      <w:pPr>
        <w:widowControl/>
        <w:autoSpaceDE w:val="0"/>
        <w:autoSpaceDN w:val="0"/>
        <w:spacing w:before="458"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quietude of the following morning was deceptive. A fragile peace had settled over the house, a thin veneer over the raw emotions of the previous night's argument. While the surface appeared calm, a simmering tension remained, a palpable current beneath the polite conversations and forced smiles. Olivia, ever observant, noticed the subtle shifts in body language, the averted gazes, the slightly strained smiles that betrayed the underlying unease. Elias, usually so </w:t>
      </w:r>
      <w:r>
        <w:rPr>
          <w:rFonts w:hint="default" w:ascii="Arial" w:hAnsi="Arial" w:cs="Arial"/>
        </w:rPr>
        <w:br w:type="textWrapping"/>
      </w:r>
      <w:r>
        <w:rPr>
          <w:rFonts w:hint="default" w:ascii="Arial" w:hAnsi="Arial" w:eastAsia="LiberationSerif" w:cs="Arial"/>
          <w:b w:val="0"/>
          <w:i w:val="0"/>
          <w:color w:val="000000"/>
          <w:sz w:val="30"/>
        </w:rPr>
        <w:t>perceptive, seemed preoccupied, lost in his thoughts, his usual warmth subdued.</w:t>
      </w:r>
    </w:p>
    <w:p w14:paraId="5E0D9D1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Clara, despite her outward display of normalcy, avoided direct eye contact with David, her usual boisterous energy replaced with a quiet reserve. David, in turn, remained </w:t>
      </w:r>
      <w:r>
        <w:rPr>
          <w:rFonts w:hint="default" w:ascii="Arial" w:hAnsi="Arial" w:cs="Arial"/>
        </w:rPr>
        <w:br w:type="textWrapping"/>
      </w:r>
      <w:r>
        <w:rPr>
          <w:rFonts w:hint="default" w:ascii="Arial" w:hAnsi="Arial" w:eastAsia="LiberationSerif" w:cs="Arial"/>
          <w:b w:val="0"/>
          <w:i w:val="0"/>
          <w:color w:val="000000"/>
          <w:sz w:val="30"/>
        </w:rPr>
        <w:t>withdrawn, his usual easy charm absent, his interactions brief and formal. The unspoken words hung heavy in the air, a silent testament to the unresolved conflicts that continued to fester.</w:t>
      </w:r>
    </w:p>
    <w:p w14:paraId="4DF30D07">
      <w:pPr>
        <w:widowControl/>
        <w:autoSpaceDE w:val="0"/>
        <w:autoSpaceDN w:val="0"/>
        <w:spacing w:before="386" w:after="0" w:line="334" w:lineRule="exact"/>
        <w:ind w:left="1000" w:right="0" w:firstLine="0"/>
        <w:jc w:val="left"/>
        <w:rPr>
          <w:rFonts w:hint="default" w:ascii="Arial" w:hAnsi="Arial" w:cs="Arial"/>
        </w:rPr>
      </w:pPr>
      <w:r>
        <w:rPr>
          <w:rFonts w:hint="default" w:ascii="Arial" w:hAnsi="Arial" w:eastAsia="LiberationSerif" w:cs="Arial"/>
          <w:b w:val="0"/>
          <w:i w:val="0"/>
          <w:color w:val="000000"/>
          <w:sz w:val="30"/>
        </w:rPr>
        <w:t>The opportunity for private conversations arose naturally.</w:t>
      </w:r>
    </w:p>
    <w:p w14:paraId="6831AA12">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expansive garden, a haven of tranquility, provided the perfect setting for quiet introspection. Olivia found herself drawn to the secluded corner by the old oak tree, a place where she often retreated for moments of solitude. She found Elias there, tending to a withered rose bush, his brow </w:t>
      </w:r>
      <w:r>
        <w:rPr>
          <w:rFonts w:hint="default" w:ascii="Arial" w:hAnsi="Arial" w:cs="Arial"/>
        </w:rPr>
        <w:br w:type="textWrapping"/>
      </w:r>
      <w:r>
        <w:rPr>
          <w:rFonts w:hint="default" w:ascii="Arial" w:hAnsi="Arial" w:eastAsia="LiberationSerif" w:cs="Arial"/>
          <w:b w:val="0"/>
          <w:i w:val="0"/>
          <w:color w:val="000000"/>
          <w:sz w:val="30"/>
        </w:rPr>
        <w:t>furrowed in concentration. He hadn't spoken much since the argument, his silence a stark contrast to his usual cheerful demeanor.</w:t>
      </w:r>
    </w:p>
    <w:p w14:paraId="0FA05D3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"It's... complicated," he finally murmured, his voice barely above a whisper, his gaze fixed on the fragile plant. "I never realized the depth of their issues. I thought they were…</w:t>
      </w:r>
    </w:p>
    <w:p w14:paraId="4E6B0987">
      <w:pPr>
        <w:rPr>
          <w:rFonts w:hint="default" w:ascii="Arial" w:hAnsi="Arial" w:cs="Arial"/>
        </w:rPr>
        <w:sectPr>
          <w:pgSz w:w="12240" w:h="15840"/>
          <w:pgMar w:top="1440" w:right="1800" w:bottom="1440" w:left="1800" w:header="720" w:footer="720" w:gutter="0"/>
          <w:cols w:space="720" w:num="1"/>
          <w:docGrid w:linePitch="360" w:charSpace="0"/>
        </w:sectPr>
      </w:pPr>
    </w:p>
    <w:p w14:paraId="547EFF52">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perfect." His words were laced with a hint of </w:t>
      </w:r>
      <w:r>
        <w:rPr>
          <w:rFonts w:hint="default" w:ascii="Arial" w:hAnsi="Arial" w:cs="Arial"/>
        </w:rPr>
        <w:br w:type="textWrapping"/>
      </w:r>
      <w:r>
        <w:rPr>
          <w:rFonts w:hint="default" w:ascii="Arial" w:hAnsi="Arial" w:eastAsia="LiberationSerif" w:cs="Arial"/>
          <w:b w:val="0"/>
          <w:i w:val="0"/>
          <w:color w:val="000000"/>
          <w:sz w:val="30"/>
        </w:rPr>
        <w:t>disillusionment, a crack in his usually unwavering optimism.</w:t>
      </w:r>
    </w:p>
    <w:p w14:paraId="3116A89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nodded, understanding his sentiment. "Me neither. It's unsettling, isn't it? To see that even the most seemingly perfect relationships have cracks beneath the surface." She placed a comforting hand on his arm, offering silent support.</w:t>
      </w:r>
    </w:p>
    <w:p w14:paraId="77CA6D95">
      <w:pPr>
        <w:widowControl/>
        <w:autoSpaceDE w:val="0"/>
        <w:autoSpaceDN w:val="0"/>
        <w:spacing w:before="2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"But perhaps it's also a reminder that everyone struggles.</w:t>
      </w:r>
    </w:p>
    <w:p w14:paraId="14AD4EC0">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That even the strongest relationships require work, </w:t>
      </w:r>
      <w:r>
        <w:rPr>
          <w:rFonts w:hint="default" w:ascii="Arial" w:hAnsi="Arial" w:cs="Arial"/>
        </w:rPr>
        <w:br w:type="textWrapping"/>
      </w:r>
      <w:r>
        <w:rPr>
          <w:rFonts w:hint="default" w:ascii="Arial" w:hAnsi="Arial" w:eastAsia="LiberationSerif" w:cs="Arial"/>
          <w:b w:val="0"/>
          <w:i w:val="0"/>
          <w:color w:val="000000"/>
          <w:sz w:val="30"/>
        </w:rPr>
        <w:t>compromise, and a willingness to confront difficult truths."</w:t>
      </w:r>
    </w:p>
    <w:p w14:paraId="221D384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conversation flowed naturally, a gentle exchange of unspoken anxieties and shared vulnerabilities. They </w:t>
      </w:r>
      <w:r>
        <w:rPr>
          <w:rFonts w:hint="default" w:ascii="Arial" w:hAnsi="Arial" w:cs="Arial"/>
        </w:rPr>
        <w:br w:type="textWrapping"/>
      </w:r>
      <w:r>
        <w:rPr>
          <w:rFonts w:hint="default" w:ascii="Arial" w:hAnsi="Arial" w:eastAsia="LiberationSerif" w:cs="Arial"/>
          <w:b w:val="0"/>
          <w:i w:val="0"/>
          <w:color w:val="000000"/>
          <w:sz w:val="30"/>
        </w:rPr>
        <w:t xml:space="preserve">discussed their own relationship, acknowledging the </w:t>
      </w:r>
      <w:r>
        <w:rPr>
          <w:rFonts w:hint="default" w:ascii="Arial" w:hAnsi="Arial" w:cs="Arial"/>
        </w:rPr>
        <w:br w:type="textWrapping"/>
      </w:r>
      <w:r>
        <w:rPr>
          <w:rFonts w:hint="default" w:ascii="Arial" w:hAnsi="Arial" w:eastAsia="LiberationSerif" w:cs="Arial"/>
          <w:b w:val="0"/>
          <w:i w:val="0"/>
          <w:color w:val="000000"/>
          <w:sz w:val="30"/>
        </w:rPr>
        <w:t>challenges they had faced and the lessons they had learned. They spoke of the importance of open communication, the need for empathy, and the unwavering commitment required to sustain a lasting relationship. The shared vulnerability deepened their bond, solidifying their commitment to each other.</w:t>
      </w:r>
    </w:p>
    <w:p w14:paraId="6BDFDD93">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Meanwhile, Clara and David sought refuge in separate corners of the house. Clara, her sketchbook abandoned, paced restlessly in her room, her emotions a tempestuous sea. David retreated to the library, losing himself in the pages of an old book, his thoughts far removed from the comforting words on the page. The quiet solitude of their separate retreats served as a catalyst for their personal reflections.</w:t>
      </w:r>
    </w:p>
    <w:p w14:paraId="7076F933">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tension continued to escalate subtly throughout the day. A simple request for coffee turned into a tense exchange, a misunderstanding amplified by simmering resentment. A casual conversation about family history unearthed another layer of unresolved conflicts, a long-standing disagreement that resurfaced unexpectedly, adding another layer of</w:t>
      </w:r>
    </w:p>
    <w:p w14:paraId="3ACE7B8B">
      <w:pPr>
        <w:rPr>
          <w:rFonts w:hint="default" w:ascii="Arial" w:hAnsi="Arial" w:cs="Arial"/>
        </w:rPr>
        <w:sectPr>
          <w:pgSz w:w="12240" w:h="15840"/>
          <w:pgMar w:top="1440" w:right="1800" w:bottom="1440" w:left="1800" w:header="720" w:footer="720" w:gutter="0"/>
          <w:cols w:space="720" w:num="1"/>
          <w:docGrid w:linePitch="360" w:charSpace="0"/>
        </w:sectPr>
      </w:pPr>
    </w:p>
    <w:p w14:paraId="4C135D6F">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complexity to the already strained situation. The atmosphere crackled with unspoken accusations, simmering resentments, and the weight of past hurts.</w:t>
      </w:r>
    </w:p>
    <w:p w14:paraId="15B9CB69">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As the day progressed into evening, the house transformed into a stage where the characters enacted a drama of their own making. The carefully constructed facade of a happy, harmonious family began to crumble, revealing the </w:t>
      </w:r>
      <w:r>
        <w:rPr>
          <w:rFonts w:hint="default" w:ascii="Arial" w:hAnsi="Arial" w:cs="Arial"/>
        </w:rPr>
        <w:br w:type="textWrapping"/>
      </w:r>
      <w:r>
        <w:rPr>
          <w:rFonts w:hint="default" w:ascii="Arial" w:hAnsi="Arial" w:eastAsia="LiberationSerif" w:cs="Arial"/>
          <w:b w:val="0"/>
          <w:i w:val="0"/>
          <w:color w:val="000000"/>
          <w:sz w:val="30"/>
        </w:rPr>
        <w:t>underlying cracks and fissures. The polite conversations gave way to strained silences, and the shared laughter of previous days was replaced by a disconcerting quietude.</w:t>
      </w:r>
    </w:p>
    <w:p w14:paraId="279380B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dinner table, once a place of shared conviviality, became a battlefield of simmering emotions. Each comment, each gesture, was charged with hidden meaning, an unspoken accusation, a subtle jab. The food remained untouched, the elegant setting a stark contrast to the emotional turmoil that permeated the room.</w:t>
      </w:r>
    </w:p>
    <w:p w14:paraId="2176396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witnessing the escalation of the conflict, felt a surge of helplessness. She had hoped that the initial reconciliation would have a lasting impact, but the lingering tension and unresolved issues threatened to tear the fragile peace apart. She tried to intervene, to mediate, but her efforts were met with resistance. Both Clara and David seemed entrenched in their positions, unwilling to compromise, unwilling to </w:t>
      </w:r>
      <w:r>
        <w:rPr>
          <w:rFonts w:hint="default" w:ascii="Arial" w:hAnsi="Arial" w:cs="Arial"/>
        </w:rPr>
        <w:br w:type="textWrapping"/>
      </w:r>
      <w:r>
        <w:rPr>
          <w:rFonts w:hint="default" w:ascii="Arial" w:hAnsi="Arial" w:eastAsia="LiberationSerif" w:cs="Arial"/>
          <w:b w:val="0"/>
          <w:i w:val="0"/>
          <w:color w:val="000000"/>
          <w:sz w:val="30"/>
        </w:rPr>
        <w:t>acknowledge the hurt they had inflicted.</w:t>
      </w:r>
    </w:p>
    <w:p w14:paraId="3053DA3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too, felt the growing pressure, the weight of unspoken words heavy on his shoulders. He tried to divert the </w:t>
      </w:r>
      <w:r>
        <w:rPr>
          <w:rFonts w:hint="default" w:ascii="Arial" w:hAnsi="Arial" w:cs="Arial"/>
        </w:rPr>
        <w:br w:type="textWrapping"/>
      </w:r>
      <w:r>
        <w:rPr>
          <w:rFonts w:hint="default" w:ascii="Arial" w:hAnsi="Arial" w:eastAsia="LiberationSerif" w:cs="Arial"/>
          <w:b w:val="0"/>
          <w:i w:val="0"/>
          <w:color w:val="000000"/>
          <w:sz w:val="30"/>
        </w:rPr>
        <w:t>conversation, to lighten the mood, but his efforts were futile.</w:t>
      </w:r>
    </w:p>
    <w:p w14:paraId="46F43D20">
      <w:pPr>
        <w:widowControl/>
        <w:autoSpaceDE w:val="0"/>
        <w:autoSpaceDN w:val="0"/>
        <w:spacing w:before="0" w:after="0" w:line="360" w:lineRule="exact"/>
        <w:ind w:left="1000" w:right="2304" w:firstLine="0"/>
        <w:jc w:val="left"/>
        <w:rPr>
          <w:rFonts w:hint="default" w:ascii="Arial" w:hAnsi="Arial" w:cs="Arial"/>
        </w:rPr>
      </w:pPr>
      <w:r>
        <w:rPr>
          <w:rFonts w:hint="default" w:ascii="Arial" w:hAnsi="Arial" w:eastAsia="LiberationSerif" w:cs="Arial"/>
          <w:b w:val="0"/>
          <w:i w:val="0"/>
          <w:color w:val="000000"/>
          <w:sz w:val="30"/>
        </w:rPr>
        <w:t>The tension continued to build, creating an almost unbearable atmosphere.</w:t>
      </w:r>
    </w:p>
    <w:p w14:paraId="3F99C36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Later that evening, during a quiet moment amidst the </w:t>
      </w:r>
      <w:r>
        <w:rPr>
          <w:rFonts w:hint="default" w:ascii="Arial" w:hAnsi="Arial" w:cs="Arial"/>
        </w:rPr>
        <w:br w:type="textWrapping"/>
      </w:r>
      <w:r>
        <w:rPr>
          <w:rFonts w:hint="default" w:ascii="Arial" w:hAnsi="Arial" w:eastAsia="LiberationSerif" w:cs="Arial"/>
          <w:b w:val="0"/>
          <w:i w:val="0"/>
          <w:color w:val="000000"/>
          <w:sz w:val="30"/>
        </w:rPr>
        <w:t>lingering tension, Olivia found Clara pacing the veranda, her</w:t>
      </w:r>
    </w:p>
    <w:p w14:paraId="43941E15">
      <w:pPr>
        <w:rPr>
          <w:rFonts w:hint="default" w:ascii="Arial" w:hAnsi="Arial" w:cs="Arial"/>
        </w:rPr>
        <w:sectPr>
          <w:pgSz w:w="12240" w:h="15840"/>
          <w:pgMar w:top="1440" w:right="1800" w:bottom="1440" w:left="1800" w:header="720" w:footer="720" w:gutter="0"/>
          <w:cols w:space="720" w:num="1"/>
          <w:docGrid w:linePitch="360" w:charSpace="0"/>
        </w:sectPr>
      </w:pPr>
    </w:p>
    <w:p w14:paraId="6CA4CC59">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silhouette framed against the moonlit sky. Olivia approached cautiously, her heart heavy with concern. She sat beside Clara, offering a gentle hand of support.</w:t>
      </w:r>
    </w:p>
    <w:p w14:paraId="23970F7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Clara, finally breaking her silence, confessed to a lifetime of suppressed emotions, of unspoken resentments and </w:t>
      </w:r>
      <w:r>
        <w:rPr>
          <w:rFonts w:hint="default" w:ascii="Arial" w:hAnsi="Arial" w:cs="Arial"/>
        </w:rPr>
        <w:br w:type="textWrapping"/>
      </w:r>
      <w:r>
        <w:rPr>
          <w:rFonts w:hint="default" w:ascii="Arial" w:hAnsi="Arial" w:eastAsia="LiberationSerif" w:cs="Arial"/>
          <w:b w:val="0"/>
          <w:i w:val="0"/>
          <w:color w:val="000000"/>
          <w:sz w:val="30"/>
        </w:rPr>
        <w:t>unresolved conflicts that had shaped her relationship with David. She spoke of family secrets, of old wounds that had never healed, of betrayals and misunderstandings that had left deep scars. Her voice, raw with emotion, painted a vivid picture of a complicated past, a history of familial pain that had subtly influenced her interactions with David and indeed with everyone.</w:t>
      </w:r>
    </w:p>
    <w:p w14:paraId="060A01D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listened patiently, offering words of comfort and understanding. She recognized the depth of Clara's pain, the weight of her unspoken burdens. She recognized a similar pattern in her own family, a legacy of unresolved conflict that mirrored the turmoil she currently witnessed. The </w:t>
      </w:r>
      <w:r>
        <w:rPr>
          <w:rFonts w:hint="default" w:ascii="Arial" w:hAnsi="Arial" w:cs="Arial"/>
        </w:rPr>
        <w:br w:type="textWrapping"/>
      </w:r>
      <w:r>
        <w:rPr>
          <w:rFonts w:hint="default" w:ascii="Arial" w:hAnsi="Arial" w:eastAsia="LiberationSerif" w:cs="Arial"/>
          <w:b w:val="0"/>
          <w:i w:val="0"/>
          <w:color w:val="000000"/>
          <w:sz w:val="30"/>
        </w:rPr>
        <w:t xml:space="preserve">confession brought an unexpected intimacy between the two women, a shared understanding of the complexities of </w:t>
      </w:r>
      <w:r>
        <w:rPr>
          <w:rFonts w:hint="default" w:ascii="Arial" w:hAnsi="Arial" w:cs="Arial"/>
        </w:rPr>
        <w:br w:type="textWrapping"/>
      </w:r>
      <w:r>
        <w:rPr>
          <w:rFonts w:hint="default" w:ascii="Arial" w:hAnsi="Arial" w:eastAsia="LiberationSerif" w:cs="Arial"/>
          <w:b w:val="0"/>
          <w:i w:val="0"/>
          <w:color w:val="000000"/>
          <w:sz w:val="30"/>
        </w:rPr>
        <w:t>familial relationships and the enduring power of past hurts.</w:t>
      </w:r>
    </w:p>
    <w:p w14:paraId="42A350F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Through the night, as the moon bathed the garden in its silvery light, Clara and Olivia engaged in a deep and </w:t>
      </w:r>
      <w:r>
        <w:rPr>
          <w:rFonts w:hint="default" w:ascii="Arial" w:hAnsi="Arial" w:cs="Arial"/>
        </w:rPr>
        <w:br w:type="textWrapping"/>
      </w:r>
      <w:r>
        <w:rPr>
          <w:rFonts w:hint="default" w:ascii="Arial" w:hAnsi="Arial" w:eastAsia="LiberationSerif" w:cs="Arial"/>
          <w:b w:val="0"/>
          <w:i w:val="0"/>
          <w:color w:val="000000"/>
          <w:sz w:val="30"/>
        </w:rPr>
        <w:t>meaningful conversation, uncovering the root causes of their conflict, dissecting the complexities of their family histories. It was a cathartic experience for Clara, a release of years of pent-up emotions. The conversation extended into the early hours of the morning, forging an unbreakable bond between the two women.</w:t>
      </w:r>
    </w:p>
    <w:p w14:paraId="18543E1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dawn arrived, casting a soft glow over the garden, </w:t>
      </w:r>
      <w:r>
        <w:rPr>
          <w:rFonts w:hint="default" w:ascii="Arial" w:hAnsi="Arial" w:cs="Arial"/>
        </w:rPr>
        <w:br w:type="textWrapping"/>
      </w:r>
      <w:r>
        <w:rPr>
          <w:rFonts w:hint="default" w:ascii="Arial" w:hAnsi="Arial" w:eastAsia="LiberationSerif" w:cs="Arial"/>
          <w:b w:val="0"/>
          <w:i w:val="0"/>
          <w:color w:val="000000"/>
          <w:sz w:val="30"/>
        </w:rPr>
        <w:t>bringing with it a sense of renewed hope. While the conflicts remained unresolved, a sense of understanding had been established. A shared understanding of the complexity of</w:t>
      </w:r>
    </w:p>
    <w:p w14:paraId="3B524339">
      <w:pPr>
        <w:rPr>
          <w:rFonts w:hint="default" w:ascii="Arial" w:hAnsi="Arial" w:cs="Arial"/>
        </w:rPr>
        <w:sectPr>
          <w:pgSz w:w="12240" w:h="15840"/>
          <w:pgMar w:top="1440" w:right="1800" w:bottom="1440" w:left="1800" w:header="720" w:footer="720" w:gutter="0"/>
          <w:cols w:space="720" w:num="1"/>
          <w:docGrid w:linePitch="360" w:charSpace="0"/>
        </w:sectPr>
      </w:pPr>
    </w:p>
    <w:p w14:paraId="13853DE8">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family relationships and the healing power of open </w:t>
      </w:r>
      <w:r>
        <w:rPr>
          <w:rFonts w:hint="default" w:ascii="Arial" w:hAnsi="Arial" w:cs="Arial"/>
        </w:rPr>
        <w:br w:type="textWrapping"/>
      </w:r>
      <w:r>
        <w:rPr>
          <w:rFonts w:hint="default" w:ascii="Arial" w:hAnsi="Arial" w:eastAsia="LiberationSerif" w:cs="Arial"/>
          <w:b w:val="0"/>
          <w:i w:val="0"/>
          <w:color w:val="000000"/>
          <w:sz w:val="30"/>
        </w:rPr>
        <w:t xml:space="preserve">communication. A glimmer of hope permeated the </w:t>
      </w:r>
      <w:r>
        <w:rPr>
          <w:rFonts w:hint="default" w:ascii="Arial" w:hAnsi="Arial" w:cs="Arial"/>
        </w:rPr>
        <w:br w:type="textWrapping"/>
      </w:r>
      <w:r>
        <w:rPr>
          <w:rFonts w:hint="default" w:ascii="Arial" w:hAnsi="Arial" w:eastAsia="LiberationSerif" w:cs="Arial"/>
          <w:b w:val="0"/>
          <w:i w:val="0"/>
          <w:color w:val="000000"/>
          <w:sz w:val="30"/>
        </w:rPr>
        <w:t xml:space="preserve">atmosphere. The path ahead remained uncertain, but the shared night had set the stage for reconciliation, for </w:t>
      </w:r>
      <w:r>
        <w:rPr>
          <w:rFonts w:hint="default" w:ascii="Arial" w:hAnsi="Arial" w:cs="Arial"/>
        </w:rPr>
        <w:br w:type="textWrapping"/>
      </w:r>
      <w:r>
        <w:rPr>
          <w:rFonts w:hint="default" w:ascii="Arial" w:hAnsi="Arial" w:eastAsia="LiberationSerif" w:cs="Arial"/>
          <w:b w:val="0"/>
          <w:i w:val="0"/>
          <w:color w:val="000000"/>
          <w:sz w:val="30"/>
        </w:rPr>
        <w:t xml:space="preserve">forgiveness, and for the beginning of healing. The </w:t>
      </w:r>
      <w:r>
        <w:rPr>
          <w:rFonts w:hint="default" w:ascii="Arial" w:hAnsi="Arial" w:cs="Arial"/>
        </w:rPr>
        <w:br w:type="textWrapping"/>
      </w:r>
      <w:r>
        <w:rPr>
          <w:rFonts w:hint="default" w:ascii="Arial" w:hAnsi="Arial" w:eastAsia="LiberationSerif" w:cs="Arial"/>
          <w:b w:val="0"/>
          <w:i w:val="0"/>
          <w:color w:val="000000"/>
          <w:sz w:val="30"/>
        </w:rPr>
        <w:t xml:space="preserve">unresolved conflicts still lingered, but the shared </w:t>
      </w:r>
      <w:r>
        <w:rPr>
          <w:rFonts w:hint="default" w:ascii="Arial" w:hAnsi="Arial" w:cs="Arial"/>
        </w:rPr>
        <w:br w:type="textWrapping"/>
      </w:r>
      <w:r>
        <w:rPr>
          <w:rFonts w:hint="default" w:ascii="Arial" w:hAnsi="Arial" w:eastAsia="LiberationSerif" w:cs="Arial"/>
          <w:b w:val="0"/>
          <w:i w:val="0"/>
          <w:color w:val="000000"/>
          <w:sz w:val="30"/>
        </w:rPr>
        <w:t>vulnerability and understanding had created a foundation for future conversations, for a chance at resolution. The dawn brought with it the promise of a new beginning.</w:t>
      </w:r>
    </w:p>
    <w:p w14:paraId="44409BD8">
      <w:pPr>
        <w:rPr>
          <w:rFonts w:hint="default" w:ascii="Arial" w:hAnsi="Arial" w:cs="Arial"/>
        </w:rPr>
        <w:sectPr>
          <w:pgSz w:w="12240" w:h="15840"/>
          <w:pgMar w:top="1440" w:right="1800" w:bottom="1440" w:left="1800" w:header="720" w:footer="720" w:gutter="0"/>
          <w:cols w:space="720" w:num="1"/>
          <w:docGrid w:linePitch="360" w:charSpace="0"/>
        </w:sectPr>
      </w:pPr>
    </w:p>
    <w:p w14:paraId="563074EA">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Facing the Past</w:t>
      </w:r>
    </w:p>
    <w:p w14:paraId="7D14F71A">
      <w:pPr>
        <w:widowControl/>
        <w:autoSpaceDE w:val="0"/>
        <w:autoSpaceDN w:val="0"/>
        <w:spacing w:before="458"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days were a delicate dance of avoidance and hesitant reconciliation. Elias, haunted by the revelation of Clara and David's tumultuous history, found himself </w:t>
      </w:r>
      <w:r>
        <w:rPr>
          <w:rFonts w:hint="default" w:ascii="Arial" w:hAnsi="Arial" w:cs="Arial"/>
        </w:rPr>
        <w:br w:type="textWrapping"/>
      </w:r>
      <w:r>
        <w:rPr>
          <w:rFonts w:hint="default" w:ascii="Arial" w:hAnsi="Arial" w:eastAsia="LiberationSerif" w:cs="Arial"/>
          <w:b w:val="0"/>
          <w:i w:val="0"/>
          <w:color w:val="000000"/>
          <w:sz w:val="30"/>
        </w:rPr>
        <w:t xml:space="preserve">withdrawn, lost in a labyrinth of his own past regrets. A childhood marked by a strained relationship with his own father, a man who prioritized his career over family, </w:t>
      </w:r>
      <w:r>
        <w:rPr>
          <w:rFonts w:hint="default" w:ascii="Arial" w:hAnsi="Arial" w:cs="Arial"/>
        </w:rPr>
        <w:br w:type="textWrapping"/>
      </w:r>
      <w:r>
        <w:rPr>
          <w:rFonts w:hint="default" w:ascii="Arial" w:hAnsi="Arial" w:eastAsia="LiberationSerif" w:cs="Arial"/>
          <w:b w:val="0"/>
          <w:i w:val="0"/>
          <w:color w:val="000000"/>
          <w:sz w:val="30"/>
        </w:rPr>
        <w:t>resurfaced with a painful clarity. He'd always carried a quiet resentment, a simmering anger that he'd meticulously buried beneath a veneer of cheerful optimism. Now, witnessing the disintegration of another family, he felt a chilling sense of déjà vu, a haunting echo of his own fractured childhood.</w:t>
      </w:r>
    </w:p>
    <w:p w14:paraId="7101A86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found solace in the quiet solitude of his study, surrounded by the comforting weight of old books and the familiar scent of aged paper. He reread letters from his father, letters filled with apologies and promises of change that had never </w:t>
      </w:r>
      <w:r>
        <w:rPr>
          <w:rFonts w:hint="default" w:ascii="Arial" w:hAnsi="Arial" w:cs="Arial"/>
        </w:rPr>
        <w:br w:type="textWrapping"/>
      </w:r>
      <w:r>
        <w:rPr>
          <w:rFonts w:hint="default" w:ascii="Arial" w:hAnsi="Arial" w:eastAsia="LiberationSerif" w:cs="Arial"/>
          <w:b w:val="0"/>
          <w:i w:val="0"/>
          <w:color w:val="000000"/>
          <w:sz w:val="30"/>
        </w:rPr>
        <w:t xml:space="preserve">materialized. The words, once dismissed as empty platitudes, now resonated with a painful accuracy, a stark reminder of the emotional neglect he had endured. He reread journals from his teenage years, filled with angst-ridden poetry and confessions of a lonely heart. The pages served as a tangible reminder of the emotional scars he carried, scars that had subtly shaped his personality, his relationships, and his </w:t>
      </w:r>
      <w:r>
        <w:rPr>
          <w:rFonts w:hint="default" w:ascii="Arial" w:hAnsi="Arial" w:cs="Arial"/>
        </w:rPr>
        <w:br w:type="textWrapping"/>
      </w:r>
      <w:r>
        <w:rPr>
          <w:rFonts w:hint="default" w:ascii="Arial" w:hAnsi="Arial" w:eastAsia="LiberationSerif" w:cs="Arial"/>
          <w:b w:val="0"/>
          <w:i w:val="0"/>
          <w:color w:val="000000"/>
          <w:sz w:val="30"/>
        </w:rPr>
        <w:t>approach to life.</w:t>
      </w:r>
    </w:p>
    <w:p w14:paraId="262E8EC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ever perceptive, noticed the subtle shift in Elias's demeanor. His usual infectious laughter had been replaced by a pensive quietude, his eyes holding a depth of sadness she had never witnessed before. She approached him </w:t>
      </w:r>
      <w:r>
        <w:rPr>
          <w:rFonts w:hint="default" w:ascii="Arial" w:hAnsi="Arial" w:cs="Arial"/>
        </w:rPr>
        <w:br w:type="textWrapping"/>
      </w:r>
      <w:r>
        <w:rPr>
          <w:rFonts w:hint="default" w:ascii="Arial" w:hAnsi="Arial" w:eastAsia="LiberationSerif" w:cs="Arial"/>
          <w:b w:val="0"/>
          <w:i w:val="0"/>
          <w:color w:val="000000"/>
          <w:sz w:val="30"/>
        </w:rPr>
        <w:t>cautiously, aware of the delicate nature of his emotional landscape. They spent hours in the garden, amidst the vibrant</w:t>
      </w:r>
    </w:p>
    <w:p w14:paraId="3C8047E6">
      <w:pPr>
        <w:rPr>
          <w:rFonts w:hint="default" w:ascii="Arial" w:hAnsi="Arial" w:cs="Arial"/>
        </w:rPr>
        <w:sectPr>
          <w:pgSz w:w="12240" w:h="15840"/>
          <w:pgMar w:top="1440" w:right="1800" w:bottom="1440" w:left="1800" w:header="720" w:footer="720" w:gutter="0"/>
          <w:cols w:space="720" w:num="1"/>
          <w:docGrid w:linePitch="360" w:charSpace="0"/>
        </w:sectPr>
      </w:pPr>
    </w:p>
    <w:p w14:paraId="2BEB2B1D">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blooms and the gentle hum of bees, sharing their deepest fears and vulnerabilities.</w:t>
      </w:r>
    </w:p>
    <w:p w14:paraId="1EDBABE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spoke of her own fractured family, a tapestry woven with secrets and unspoken resentments. She confessed to years of feeling unseen, unheard, a silent observer in a </w:t>
      </w:r>
      <w:r>
        <w:rPr>
          <w:rFonts w:hint="default" w:ascii="Arial" w:hAnsi="Arial" w:cs="Arial"/>
        </w:rPr>
        <w:br w:type="textWrapping"/>
      </w:r>
      <w:r>
        <w:rPr>
          <w:rFonts w:hint="default" w:ascii="Arial" w:hAnsi="Arial" w:eastAsia="LiberationSerif" w:cs="Arial"/>
          <w:b w:val="0"/>
          <w:i w:val="0"/>
          <w:color w:val="000000"/>
          <w:sz w:val="30"/>
        </w:rPr>
        <w:t xml:space="preserve">family drama she never understood. She spoke of her </w:t>
      </w:r>
      <w:r>
        <w:rPr>
          <w:rFonts w:hint="default" w:ascii="Arial" w:hAnsi="Arial" w:cs="Arial"/>
        </w:rPr>
        <w:br w:type="textWrapping"/>
      </w:r>
      <w:r>
        <w:rPr>
          <w:rFonts w:hint="default" w:ascii="Arial" w:hAnsi="Arial" w:eastAsia="LiberationSerif" w:cs="Arial"/>
          <w:b w:val="0"/>
          <w:i w:val="0"/>
          <w:color w:val="000000"/>
          <w:sz w:val="30"/>
        </w:rPr>
        <w:t xml:space="preserve">struggles to reconcile with a mother who prioritized </w:t>
      </w:r>
      <w:r>
        <w:rPr>
          <w:rFonts w:hint="default" w:ascii="Arial" w:hAnsi="Arial" w:cs="Arial"/>
        </w:rPr>
        <w:br w:type="textWrapping"/>
      </w:r>
      <w:r>
        <w:rPr>
          <w:rFonts w:hint="default" w:ascii="Arial" w:hAnsi="Arial" w:eastAsia="LiberationSerif" w:cs="Arial"/>
          <w:b w:val="0"/>
          <w:i w:val="0"/>
          <w:color w:val="000000"/>
          <w:sz w:val="30"/>
        </w:rPr>
        <w:t xml:space="preserve">appearances over genuine connection, a mother whose </w:t>
      </w:r>
      <w:r>
        <w:rPr>
          <w:rFonts w:hint="default" w:ascii="Arial" w:hAnsi="Arial" w:cs="Arial"/>
        </w:rPr>
        <w:br w:type="textWrapping"/>
      </w:r>
      <w:r>
        <w:rPr>
          <w:rFonts w:hint="default" w:ascii="Arial" w:hAnsi="Arial" w:eastAsia="LiberationSerif" w:cs="Arial"/>
          <w:b w:val="0"/>
          <w:i w:val="0"/>
          <w:color w:val="000000"/>
          <w:sz w:val="30"/>
        </w:rPr>
        <w:t>emotional detachment had left a profound impact on her own self-esteem and ability to form lasting relationships. Her confession was raw and honest, a testament to her courage to confront the ghosts of her past.</w:t>
      </w:r>
    </w:p>
    <w:p w14:paraId="595D48DF">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shared vulnerabilities created an unexpected intimacy, a profound connection forged in the crucible of their shared pain. They acknowledged the lingering shadows of their pasts, the wounds that had never fully healed, and the </w:t>
      </w:r>
      <w:r>
        <w:rPr>
          <w:rFonts w:hint="default" w:ascii="Arial" w:hAnsi="Arial" w:cs="Arial"/>
        </w:rPr>
        <w:br w:type="textWrapping"/>
      </w:r>
      <w:r>
        <w:rPr>
          <w:rFonts w:hint="default" w:ascii="Arial" w:hAnsi="Arial" w:eastAsia="LiberationSerif" w:cs="Arial"/>
          <w:b w:val="0"/>
          <w:i w:val="0"/>
          <w:color w:val="000000"/>
          <w:sz w:val="30"/>
        </w:rPr>
        <w:t>emotional baggage they carried. They spoke of forgiveness, both for themselves and for those who had hurt them. They discussed the importance of self-compassion, the need to acknowledge their own imperfections, and the vital role of self-acceptance in healing from emotional trauma.</w:t>
      </w:r>
    </w:p>
    <w:p w14:paraId="555BF70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conversations extended beyond the garden walls, </w:t>
      </w:r>
      <w:r>
        <w:rPr>
          <w:rFonts w:hint="default" w:ascii="Arial" w:hAnsi="Arial" w:cs="Arial"/>
        </w:rPr>
        <w:br w:type="textWrapping"/>
      </w:r>
      <w:r>
        <w:rPr>
          <w:rFonts w:hint="default" w:ascii="Arial" w:hAnsi="Arial" w:eastAsia="LiberationSerif" w:cs="Arial"/>
          <w:b w:val="0"/>
          <w:i w:val="0"/>
          <w:color w:val="000000"/>
          <w:sz w:val="30"/>
        </w:rPr>
        <w:t>seeping into their daily interactions. They spoke openly and honestly, their communication a testament to their newfound vulnerability and trust. They found solace in each other's presence, a refuge from the storms raging within their own souls. Their love, once a fragile bloom, grew stronger, rooted deep in the shared understanding of their struggles. It was a love that transcended the superficial, a love that embraced imperfection and celebrated vulnerability.</w:t>
      </w:r>
    </w:p>
    <w:p w14:paraId="2E24A93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Meanwhile, Clara and David, their initial reconciliation a fragile truce, continued to navigate the treacherous waters of</w:t>
      </w:r>
    </w:p>
    <w:p w14:paraId="4AFE1CE6">
      <w:pPr>
        <w:rPr>
          <w:rFonts w:hint="default" w:ascii="Arial" w:hAnsi="Arial" w:cs="Arial"/>
        </w:rPr>
        <w:sectPr>
          <w:pgSz w:w="12240" w:h="15840"/>
          <w:pgMar w:top="1440" w:right="1800" w:bottom="1440" w:left="1800" w:header="720" w:footer="720" w:gutter="0"/>
          <w:cols w:space="720" w:num="1"/>
          <w:docGrid w:linePitch="360" w:charSpace="0"/>
        </w:sectPr>
      </w:pPr>
    </w:p>
    <w:p w14:paraId="49AA7B90">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past. David, burdened by a lifetime of unspoken </w:t>
      </w:r>
      <w:r>
        <w:rPr>
          <w:rFonts w:hint="default" w:ascii="Arial" w:hAnsi="Arial" w:cs="Arial"/>
        </w:rPr>
        <w:br w:type="textWrapping"/>
      </w:r>
      <w:r>
        <w:rPr>
          <w:rFonts w:hint="default" w:ascii="Arial" w:hAnsi="Arial" w:eastAsia="LiberationSerif" w:cs="Arial"/>
          <w:b w:val="0"/>
          <w:i w:val="0"/>
          <w:color w:val="000000"/>
          <w:sz w:val="30"/>
        </w:rPr>
        <w:t xml:space="preserve">resentments towards his own father, a domineering figure who had controlled every aspect of his life, struggled to reconcile with his own actions. He'd always believed that his father's harsh discipline was for his own good, but now, witnessing the pain he had inflicted on Clara, he questioned his entire worldview. He realized that his own emotional repression had manifested in controlling behaviors, a </w:t>
      </w:r>
      <w:r>
        <w:rPr>
          <w:rFonts w:hint="default" w:ascii="Arial" w:hAnsi="Arial" w:cs="Arial"/>
        </w:rPr>
        <w:br w:type="textWrapping"/>
      </w:r>
      <w:r>
        <w:rPr>
          <w:rFonts w:hint="default" w:ascii="Arial" w:hAnsi="Arial" w:eastAsia="LiberationSerif" w:cs="Arial"/>
          <w:b w:val="0"/>
          <w:i w:val="0"/>
          <w:color w:val="000000"/>
          <w:sz w:val="30"/>
        </w:rPr>
        <w:t>desperate attempt to maintain a semblance of order in a life that felt inherently chaotic.</w:t>
      </w:r>
    </w:p>
    <w:p w14:paraId="425D031A">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He sought solitude in the library, poring over self-help books, searching for answers, for strategies to overcome his deeply ingrained emotional patterns. He began to see the parallels between his own behavior and that of his father, a haunting recognition that left him reeling. He spent hours journaling, confronting his own demons, acknowledging his own flaws, and finally seeking professional guidance.</w:t>
      </w:r>
    </w:p>
    <w:p w14:paraId="1B1CBB7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Clara, too, sought professional help, a therapist who helped her navigate the complex maze of her family's history. She unearthed long-buried secrets, family betrayals, and </w:t>
      </w:r>
      <w:r>
        <w:rPr>
          <w:rFonts w:hint="default" w:ascii="Arial" w:hAnsi="Arial" w:cs="Arial"/>
        </w:rPr>
        <w:br w:type="textWrapping"/>
      </w:r>
      <w:r>
        <w:rPr>
          <w:rFonts w:hint="default" w:ascii="Arial" w:hAnsi="Arial" w:eastAsia="LiberationSerif" w:cs="Arial"/>
          <w:b w:val="0"/>
          <w:i w:val="0"/>
          <w:color w:val="000000"/>
          <w:sz w:val="30"/>
        </w:rPr>
        <w:t>unspoken resentments that had festered for generations. She discovered that her own anxieties and emotional instability stemmed from a history of emotional neglect and suppressed trauma. The therapy helped her understand the root causes of her insecurities, her anxieties, and her tendency to seek validation from external sources.</w:t>
      </w:r>
    </w:p>
    <w:p w14:paraId="7AAA53E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journey was not easy; it was filled with tears, anger, and moments of self-doubt. But it was also a journey of self-discovery, a path towards healing and self-acceptance. They both began to understand the importance of open </w:t>
      </w:r>
      <w:r>
        <w:rPr>
          <w:rFonts w:hint="default" w:ascii="Arial" w:hAnsi="Arial" w:cs="Arial"/>
        </w:rPr>
        <w:br w:type="textWrapping"/>
      </w:r>
      <w:r>
        <w:rPr>
          <w:rFonts w:hint="default" w:ascii="Arial" w:hAnsi="Arial" w:eastAsia="LiberationSerif" w:cs="Arial"/>
          <w:b w:val="0"/>
          <w:i w:val="0"/>
          <w:color w:val="000000"/>
          <w:sz w:val="30"/>
        </w:rPr>
        <w:t>communication, of expressing their needs and emotions without fear of judgment or rejection. They learned the value of empathy, the importance of acknowledging each other's</w:t>
      </w:r>
    </w:p>
    <w:p w14:paraId="3E233586">
      <w:pPr>
        <w:rPr>
          <w:rFonts w:hint="default" w:ascii="Arial" w:hAnsi="Arial" w:cs="Arial"/>
        </w:rPr>
        <w:sectPr>
          <w:pgSz w:w="12240" w:h="15840"/>
          <w:pgMar w:top="1440" w:right="1800" w:bottom="1440" w:left="1800" w:header="720" w:footer="720" w:gutter="0"/>
          <w:cols w:space="720" w:num="1"/>
          <w:docGrid w:linePitch="360" w:charSpace="0"/>
        </w:sectPr>
      </w:pPr>
    </w:p>
    <w:p w14:paraId="4E986513">
      <w:pPr>
        <w:widowControl/>
        <w:autoSpaceDE w:val="0"/>
        <w:autoSpaceDN w:val="0"/>
        <w:spacing w:before="1430" w:after="0" w:line="360" w:lineRule="exact"/>
        <w:ind w:left="1000" w:right="1728" w:firstLine="0"/>
        <w:jc w:val="left"/>
        <w:rPr>
          <w:rFonts w:hint="default" w:ascii="Arial" w:hAnsi="Arial" w:cs="Arial"/>
        </w:rPr>
      </w:pPr>
      <w:r>
        <w:rPr>
          <w:rFonts w:hint="default" w:ascii="Arial" w:hAnsi="Arial" w:eastAsia="LiberationSerif" w:cs="Arial"/>
          <w:b w:val="0"/>
          <w:i w:val="0"/>
          <w:color w:val="000000"/>
          <w:sz w:val="30"/>
        </w:rPr>
        <w:t>perspectives, and the necessity of forgiveness, both for themselves and for each other.</w:t>
      </w:r>
    </w:p>
    <w:p w14:paraId="5589F02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days turned into weeks, a profound transformation took place. The strained silences that had once permeated the house were replaced by a quieter, more thoughtful </w:t>
      </w:r>
      <w:r>
        <w:rPr>
          <w:rFonts w:hint="default" w:ascii="Arial" w:hAnsi="Arial" w:cs="Arial"/>
        </w:rPr>
        <w:br w:type="textWrapping"/>
      </w:r>
      <w:r>
        <w:rPr>
          <w:rFonts w:hint="default" w:ascii="Arial" w:hAnsi="Arial" w:eastAsia="LiberationSerif" w:cs="Arial"/>
          <w:b w:val="0"/>
          <w:i w:val="0"/>
          <w:color w:val="000000"/>
          <w:sz w:val="30"/>
        </w:rPr>
        <w:t xml:space="preserve">communication. The forced smiles gave way to genuine expressions of affection. The shared laughter, once a distant memory, returned, infused with a newfound depth and </w:t>
      </w:r>
      <w:r>
        <w:rPr>
          <w:rFonts w:hint="default" w:ascii="Arial" w:hAnsi="Arial" w:cs="Arial"/>
        </w:rPr>
        <w:br w:type="textWrapping"/>
      </w:r>
      <w:r>
        <w:rPr>
          <w:rFonts w:hint="default" w:ascii="Arial" w:hAnsi="Arial" w:eastAsia="LiberationSerif" w:cs="Arial"/>
          <w:b w:val="0"/>
          <w:i w:val="0"/>
          <w:color w:val="000000"/>
          <w:sz w:val="30"/>
        </w:rPr>
        <w:t>understanding.</w:t>
      </w:r>
    </w:p>
    <w:p w14:paraId="603B6F13">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and Olivia's love story deepened, anchored in a shared understanding of their vulnerabilities and past struggles.</w:t>
      </w:r>
    </w:p>
    <w:p w14:paraId="7AF7F7E3">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relationship became a sanctuary, a refuge from the storms of life. Clara and David's reconciliation, though </w:t>
      </w:r>
      <w:r>
        <w:rPr>
          <w:rFonts w:hint="default" w:ascii="Arial" w:hAnsi="Arial" w:cs="Arial"/>
        </w:rPr>
        <w:br w:type="textWrapping"/>
      </w:r>
      <w:r>
        <w:rPr>
          <w:rFonts w:hint="default" w:ascii="Arial" w:hAnsi="Arial" w:eastAsia="LiberationSerif" w:cs="Arial"/>
          <w:b w:val="0"/>
          <w:i w:val="0"/>
          <w:color w:val="000000"/>
          <w:sz w:val="30"/>
        </w:rPr>
        <w:t xml:space="preserve">arduous, ultimately proved transformative. They found </w:t>
      </w:r>
      <w:r>
        <w:rPr>
          <w:rFonts w:hint="default" w:ascii="Arial" w:hAnsi="Arial" w:cs="Arial"/>
        </w:rPr>
        <w:br w:type="textWrapping"/>
      </w:r>
      <w:r>
        <w:rPr>
          <w:rFonts w:hint="default" w:ascii="Arial" w:hAnsi="Arial" w:eastAsia="LiberationSerif" w:cs="Arial"/>
          <w:b w:val="0"/>
          <w:i w:val="0"/>
          <w:color w:val="000000"/>
          <w:sz w:val="30"/>
        </w:rPr>
        <w:t xml:space="preserve">strength in their shared journey of healing, forging a bond that transcended the pain of their past. The house, once a stage for their emotional dramas, transformed into a haven of peace and understanding, a testament to the enduring power of love, forgiveness, and the healing power of confronting the past. The unexpected guests – their pasts – had arrived with their baggage, but they had also brought with them the opportunity for profound personal growth and the </w:t>
      </w:r>
      <w:r>
        <w:rPr>
          <w:rFonts w:hint="default" w:ascii="Arial" w:hAnsi="Arial" w:cs="Arial"/>
        </w:rPr>
        <w:br w:type="textWrapping"/>
      </w:r>
      <w:r>
        <w:rPr>
          <w:rFonts w:hint="default" w:ascii="Arial" w:hAnsi="Arial" w:eastAsia="LiberationSerif" w:cs="Arial"/>
          <w:b w:val="0"/>
          <w:i w:val="0"/>
          <w:color w:val="000000"/>
          <w:sz w:val="30"/>
        </w:rPr>
        <w:t>strengthening of bonds that had almost been irrevocably broken. The future remained uncertain, but it was a future they were prepared to face, together, stronger than before.</w:t>
      </w:r>
    </w:p>
    <w:p w14:paraId="54ED9409">
      <w:pPr>
        <w:rPr>
          <w:rFonts w:hint="default" w:ascii="Arial" w:hAnsi="Arial" w:cs="Arial"/>
        </w:rPr>
        <w:sectPr>
          <w:pgSz w:w="12240" w:h="15840"/>
          <w:pgMar w:top="1440" w:right="1800" w:bottom="1440" w:left="1800" w:header="720" w:footer="720" w:gutter="0"/>
          <w:cols w:space="720" w:num="1"/>
          <w:docGrid w:linePitch="360" w:charSpace="0"/>
        </w:sectPr>
      </w:pPr>
    </w:p>
    <w:p w14:paraId="682E4392">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Moving On</w:t>
      </w:r>
    </w:p>
    <w:p w14:paraId="2DE32E2E">
      <w:pPr>
        <w:widowControl/>
        <w:autoSpaceDE w:val="0"/>
        <w:autoSpaceDN w:val="0"/>
        <w:spacing w:before="458"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late afternoon sun cast long shadows across the </w:t>
      </w:r>
      <w:r>
        <w:rPr>
          <w:rFonts w:hint="default" w:ascii="Arial" w:hAnsi="Arial" w:cs="Arial"/>
        </w:rPr>
        <w:br w:type="textWrapping"/>
      </w:r>
      <w:r>
        <w:rPr>
          <w:rFonts w:hint="default" w:ascii="Arial" w:hAnsi="Arial" w:eastAsia="LiberationSerif" w:cs="Arial"/>
          <w:b w:val="0"/>
          <w:i w:val="0"/>
          <w:color w:val="000000"/>
          <w:sz w:val="30"/>
        </w:rPr>
        <w:t xml:space="preserve">meticulously manicured lawn, painting the vibrant blooms of Olivia’s garden in hues of gold and amber. A gentle breeze rustled through the leaves of the ancient oak tree, its </w:t>
      </w:r>
      <w:r>
        <w:rPr>
          <w:rFonts w:hint="default" w:ascii="Arial" w:hAnsi="Arial" w:cs="Arial"/>
        </w:rPr>
        <w:br w:type="textWrapping"/>
      </w:r>
      <w:r>
        <w:rPr>
          <w:rFonts w:hint="default" w:ascii="Arial" w:hAnsi="Arial" w:eastAsia="LiberationSerif" w:cs="Arial"/>
          <w:b w:val="0"/>
          <w:i w:val="0"/>
          <w:color w:val="000000"/>
          <w:sz w:val="30"/>
        </w:rPr>
        <w:t xml:space="preserve">branches reaching skyward like gnarled fingers. It was a scene of idyllic peace, a stark contrast to the emotional </w:t>
      </w:r>
      <w:r>
        <w:rPr>
          <w:rFonts w:hint="default" w:ascii="Arial" w:hAnsi="Arial" w:cs="Arial"/>
        </w:rPr>
        <w:br w:type="textWrapping"/>
      </w:r>
      <w:r>
        <w:rPr>
          <w:rFonts w:hint="default" w:ascii="Arial" w:hAnsi="Arial" w:eastAsia="LiberationSerif" w:cs="Arial"/>
          <w:b w:val="0"/>
          <w:i w:val="0"/>
          <w:color w:val="000000"/>
          <w:sz w:val="30"/>
        </w:rPr>
        <w:t>turmoil that had recently consumed the household. But the tranquility was not merely a facade; it was a testament to the profound changes that had taken place within the hearts and minds of its inhabitants.</w:t>
      </w:r>
    </w:p>
    <w:p w14:paraId="693A822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his face softened by a quiet contentment, sat beside Olivia on a weathered stone bench, their hands intertwined.</w:t>
      </w:r>
    </w:p>
    <w:p w14:paraId="41F4D568">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shadows of his past regrets still lingered, but they no longer held the same power. He’d spent weeks meticulously sorting through the contents of his father's old desk, </w:t>
      </w:r>
      <w:r>
        <w:rPr>
          <w:rFonts w:hint="default" w:ascii="Arial" w:hAnsi="Arial" w:cs="Arial"/>
        </w:rPr>
        <w:br w:type="textWrapping"/>
      </w:r>
      <w:r>
        <w:rPr>
          <w:rFonts w:hint="default" w:ascii="Arial" w:hAnsi="Arial" w:eastAsia="LiberationSerif" w:cs="Arial"/>
          <w:b w:val="0"/>
          <w:i w:val="0"/>
          <w:color w:val="000000"/>
          <w:sz w:val="30"/>
        </w:rPr>
        <w:t xml:space="preserve">unearthing not just letters and journals, but also photographs, postcards, and small, forgotten trinkets that offered glimpses into a life he’d never truly known. He found himself </w:t>
      </w:r>
      <w:r>
        <w:rPr>
          <w:rFonts w:hint="default" w:ascii="Arial" w:hAnsi="Arial" w:cs="Arial"/>
        </w:rPr>
        <w:br w:type="textWrapping"/>
      </w:r>
      <w:r>
        <w:rPr>
          <w:rFonts w:hint="default" w:ascii="Arial" w:hAnsi="Arial" w:eastAsia="LiberationSerif" w:cs="Arial"/>
          <w:b w:val="0"/>
          <w:i w:val="0"/>
          <w:color w:val="000000"/>
          <w:sz w:val="30"/>
        </w:rPr>
        <w:t>surprised by the discovery of a younger, more vulnerable version of his father, a man who, in his youth, had seemed to possess a surprising capacity for joy and tenderness. This discovery, though bittersweet, helped him find a measure of empathy for the man who had caused him so much pain. He learned to forgive, not necessarily condone, but to release the bitter resentment that had clung to him for so long. The act of letting go, surprisingly, felt like a liberation.</w:t>
      </w:r>
    </w:p>
    <w:p w14:paraId="3261299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 sensing the shift within him, leaned her head against his shoulder, her own heart filled with a deep and abiding love. She, too, had undertaken a journey of self-discovery, confronting the ghosts of her past with a newfound courage.</w:t>
      </w:r>
    </w:p>
    <w:p w14:paraId="46EB23A2">
      <w:pPr>
        <w:rPr>
          <w:rFonts w:hint="default" w:ascii="Arial" w:hAnsi="Arial" w:cs="Arial"/>
        </w:rPr>
        <w:sectPr>
          <w:pgSz w:w="12240" w:h="15840"/>
          <w:pgMar w:top="1440" w:right="1800" w:bottom="1440" w:left="1800" w:header="720" w:footer="720" w:gutter="0"/>
          <w:cols w:space="720" w:num="1"/>
          <w:docGrid w:linePitch="360" w:charSpace="0"/>
        </w:sectPr>
      </w:pPr>
    </w:p>
    <w:p w14:paraId="3A9DB05A">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She had reconnected with her estranged mother, not seeking reconciliation for the sake of appearances, but with a </w:t>
      </w:r>
      <w:r>
        <w:rPr>
          <w:rFonts w:hint="default" w:ascii="Arial" w:hAnsi="Arial" w:cs="Arial"/>
        </w:rPr>
        <w:br w:type="textWrapping"/>
      </w:r>
      <w:r>
        <w:rPr>
          <w:rFonts w:hint="default" w:ascii="Arial" w:hAnsi="Arial" w:eastAsia="LiberationSerif" w:cs="Arial"/>
          <w:b w:val="0"/>
          <w:i w:val="0"/>
          <w:color w:val="000000"/>
          <w:sz w:val="30"/>
        </w:rPr>
        <w:t xml:space="preserve">genuine desire to understand the complexities of their </w:t>
      </w:r>
      <w:r>
        <w:rPr>
          <w:rFonts w:hint="default" w:ascii="Arial" w:hAnsi="Arial" w:cs="Arial"/>
        </w:rPr>
        <w:br w:type="textWrapping"/>
      </w:r>
      <w:r>
        <w:rPr>
          <w:rFonts w:hint="default" w:ascii="Arial" w:hAnsi="Arial" w:eastAsia="LiberationSerif" w:cs="Arial"/>
          <w:b w:val="0"/>
          <w:i w:val="0"/>
          <w:color w:val="000000"/>
          <w:sz w:val="30"/>
        </w:rPr>
        <w:t>fractured relationship. The conversation had been difficult, filled with tears and silences, but it had also resulted in a fragile understanding, a step toward bridging the chasm of years of unspoken resentments. It was a beginning, not an end, but the willingness to begin was everything.</w:t>
      </w:r>
    </w:p>
    <w:p w14:paraId="6CA3135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evenings were now filled with quiet intimacy, a shared reading of poetry by the fireplace, their hands clasped </w:t>
      </w:r>
      <w:r>
        <w:rPr>
          <w:rFonts w:hint="default" w:ascii="Arial" w:hAnsi="Arial" w:cs="Arial"/>
        </w:rPr>
        <w:br w:type="textWrapping"/>
      </w:r>
      <w:r>
        <w:rPr>
          <w:rFonts w:hint="default" w:ascii="Arial" w:hAnsi="Arial" w:eastAsia="LiberationSerif" w:cs="Arial"/>
          <w:b w:val="0"/>
          <w:i w:val="0"/>
          <w:color w:val="000000"/>
          <w:sz w:val="30"/>
        </w:rPr>
        <w:t>together as they sat side-by-side, lost in the rhythm of the words. They talked, not just about the mundane details of their daily lives, but about their hopes, their dreams, their fears – their vulnerabilities shared like precious treasures.</w:t>
      </w:r>
    </w:p>
    <w:p w14:paraId="70C740C7">
      <w:pPr>
        <w:widowControl/>
        <w:autoSpaceDE w:val="0"/>
        <w:autoSpaceDN w:val="0"/>
        <w:spacing w:before="0" w:after="0" w:line="360" w:lineRule="exact"/>
        <w:ind w:left="1000" w:right="1728" w:firstLine="0"/>
        <w:jc w:val="left"/>
        <w:rPr>
          <w:rFonts w:hint="default" w:ascii="Arial" w:hAnsi="Arial" w:cs="Arial"/>
        </w:rPr>
      </w:pPr>
      <w:r>
        <w:rPr>
          <w:rFonts w:hint="default" w:ascii="Arial" w:hAnsi="Arial" w:eastAsia="LiberationSerif" w:cs="Arial"/>
          <w:b w:val="0"/>
          <w:i w:val="0"/>
          <w:color w:val="000000"/>
          <w:sz w:val="30"/>
        </w:rPr>
        <w:t>The silence between them was no longer charged with tension, but imbued with a comfortable intimacy.</w:t>
      </w:r>
    </w:p>
    <w:p w14:paraId="708EDEE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Across the hall, in the room once dominated by the echoes of conflict, Clara and David sat together, their bodies relaxed, their expressions peaceful. The atmosphere had shifted from one of simmering resentment to a newfound serenity. David, having finally confronted the shadow of his own father's controlling behavior, was learning to express his emotions without resorting to manipulation or control. He attended therapy sessions, diligently working to unravel the deeply ingrained emotional patterns that had shaped his personality, his actions, and his relationships. He realized that his attempt at control stemmed from an underlying fear of vulnerability, a fear that he was gradually overcoming.</w:t>
      </w:r>
    </w:p>
    <w:p w14:paraId="525CF653">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Clara, having unburdened herself of the weight of her family's secrets, experienced a remarkable liberation. Her therapy sessions had helped her identify the root causes of her anxieties, her insecurities, and her tendency to seek external validation. She realized that her relationship with</w:t>
      </w:r>
    </w:p>
    <w:p w14:paraId="5CA338AC">
      <w:pPr>
        <w:rPr>
          <w:rFonts w:hint="default" w:ascii="Arial" w:hAnsi="Arial" w:cs="Arial"/>
        </w:rPr>
        <w:sectPr>
          <w:pgSz w:w="12240" w:h="15840"/>
          <w:pgMar w:top="1440" w:right="1800" w:bottom="1440" w:left="1800" w:header="720" w:footer="720" w:gutter="0"/>
          <w:cols w:space="720" w:num="1"/>
          <w:docGrid w:linePitch="360" w:charSpace="0"/>
        </w:sectPr>
      </w:pPr>
    </w:p>
    <w:p w14:paraId="4D188E9F">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David was not merely a reflection of her personal issues, but a unique connection that required mutual understanding and compromise. She learned to trust her instincts, to advocate for herself, and to express her emotions authentically.</w:t>
      </w:r>
    </w:p>
    <w:p w14:paraId="37320D7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reconciliation was not a seamless process; it was marked by moments of frustration, tears, and temporary setbacks. But they faced these challenges together, </w:t>
      </w:r>
      <w:r>
        <w:rPr>
          <w:rFonts w:hint="default" w:ascii="Arial" w:hAnsi="Arial" w:cs="Arial"/>
        </w:rPr>
        <w:br w:type="textWrapping"/>
      </w:r>
      <w:r>
        <w:rPr>
          <w:rFonts w:hint="default" w:ascii="Arial" w:hAnsi="Arial" w:eastAsia="LiberationSerif" w:cs="Arial"/>
          <w:b w:val="0"/>
          <w:i w:val="0"/>
          <w:color w:val="000000"/>
          <w:sz w:val="30"/>
        </w:rPr>
        <w:t>supporting each other, learning to communicate their needs and frustrations without resorting to blame or accusations.</w:t>
      </w:r>
    </w:p>
    <w:p w14:paraId="7677E1D8">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discovered a new appreciation for each other’s </w:t>
      </w:r>
      <w:r>
        <w:rPr>
          <w:rFonts w:hint="default" w:ascii="Arial" w:hAnsi="Arial" w:cs="Arial"/>
        </w:rPr>
        <w:br w:type="textWrapping"/>
      </w:r>
      <w:r>
        <w:rPr>
          <w:rFonts w:hint="default" w:ascii="Arial" w:hAnsi="Arial" w:eastAsia="LiberationSerif" w:cs="Arial"/>
          <w:b w:val="0"/>
          <w:i w:val="0"/>
          <w:color w:val="000000"/>
          <w:sz w:val="30"/>
        </w:rPr>
        <w:t xml:space="preserve">strengths, appreciating each other’s growth, not only </w:t>
      </w:r>
      <w:r>
        <w:rPr>
          <w:rFonts w:hint="default" w:ascii="Arial" w:hAnsi="Arial" w:cs="Arial"/>
        </w:rPr>
        <w:br w:type="textWrapping"/>
      </w:r>
      <w:r>
        <w:rPr>
          <w:rFonts w:hint="default" w:ascii="Arial" w:hAnsi="Arial" w:eastAsia="LiberationSerif" w:cs="Arial"/>
          <w:b w:val="0"/>
          <w:i w:val="0"/>
          <w:color w:val="000000"/>
          <w:sz w:val="30"/>
        </w:rPr>
        <w:t>forgiving past transgressions but understanding their roots and motivations. They discovered shared passions, rekindled interests, and rediscovered the joy they’d once shared before being burdened by the weight of unresolved issues.</w:t>
      </w:r>
    </w:p>
    <w:p w14:paraId="689CFA6D">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One evening, the four of them gathered in the garden, </w:t>
      </w:r>
      <w:r>
        <w:rPr>
          <w:rFonts w:hint="default" w:ascii="Arial" w:hAnsi="Arial" w:cs="Arial"/>
        </w:rPr>
        <w:br w:type="textWrapping"/>
      </w:r>
      <w:r>
        <w:rPr>
          <w:rFonts w:hint="default" w:ascii="Arial" w:hAnsi="Arial" w:eastAsia="LiberationSerif" w:cs="Arial"/>
          <w:b w:val="0"/>
          <w:i w:val="0"/>
          <w:color w:val="000000"/>
          <w:sz w:val="30"/>
        </w:rPr>
        <w:t>sharing laughter and conversation under the starlit sky. The air was filled with a sense of warmth, of camaraderie, a testament to the healing power of love, forgiveness, and shared vulnerability. They spoke of the journey they had undertaken, of the challenges they had overcome, and of the profound growth they had experienced. They reminisced over past moments, not with regret, but with a newfound perspective, understanding the roles they played and how their paths had led them to their present harmony.</w:t>
      </w:r>
    </w:p>
    <w:p w14:paraId="312E653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relationships, once fraught with conflict and </w:t>
      </w:r>
      <w:r>
        <w:rPr>
          <w:rFonts w:hint="default" w:ascii="Arial" w:hAnsi="Arial" w:cs="Arial"/>
        </w:rPr>
        <w:br w:type="textWrapping"/>
      </w:r>
      <w:r>
        <w:rPr>
          <w:rFonts w:hint="default" w:ascii="Arial" w:hAnsi="Arial" w:eastAsia="LiberationSerif" w:cs="Arial"/>
          <w:b w:val="0"/>
          <w:i w:val="0"/>
          <w:color w:val="000000"/>
          <w:sz w:val="30"/>
        </w:rPr>
        <w:t xml:space="preserve">misunderstanding, had transformed into something far </w:t>
      </w:r>
      <w:r>
        <w:rPr>
          <w:rFonts w:hint="default" w:ascii="Arial" w:hAnsi="Arial" w:cs="Arial"/>
        </w:rPr>
        <w:br w:type="textWrapping"/>
      </w:r>
      <w:r>
        <w:rPr>
          <w:rFonts w:hint="default" w:ascii="Arial" w:hAnsi="Arial" w:eastAsia="LiberationSerif" w:cs="Arial"/>
          <w:b w:val="0"/>
          <w:i w:val="0"/>
          <w:color w:val="000000"/>
          <w:sz w:val="30"/>
        </w:rPr>
        <w:t>deeper, something more resilient. The shared experiences, the mutual support, the unwavering commitment to healing –all of this had forged an unbreakable bond.</w:t>
      </w:r>
    </w:p>
    <w:p w14:paraId="4F8B306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and Olivia's love story, once a fragile bloom, had </w:t>
      </w:r>
      <w:r>
        <w:rPr>
          <w:rFonts w:hint="default" w:ascii="Arial" w:hAnsi="Arial" w:cs="Arial"/>
        </w:rPr>
        <w:br w:type="textWrapping"/>
      </w:r>
      <w:r>
        <w:rPr>
          <w:rFonts w:hint="default" w:ascii="Arial" w:hAnsi="Arial" w:eastAsia="LiberationSerif" w:cs="Arial"/>
          <w:b w:val="0"/>
          <w:i w:val="0"/>
          <w:color w:val="000000"/>
          <w:sz w:val="30"/>
        </w:rPr>
        <w:t>blossomed into a vibrant and enduring flower, rooted deep in</w:t>
      </w:r>
    </w:p>
    <w:p w14:paraId="6F5F00C3">
      <w:pPr>
        <w:rPr>
          <w:rFonts w:hint="default" w:ascii="Arial" w:hAnsi="Arial" w:cs="Arial"/>
        </w:rPr>
        <w:sectPr>
          <w:pgSz w:w="12240" w:h="15840"/>
          <w:pgMar w:top="1440" w:right="1800" w:bottom="1440" w:left="1800" w:header="720" w:footer="720" w:gutter="0"/>
          <w:cols w:space="720" w:num="1"/>
          <w:docGrid w:linePitch="360" w:charSpace="0"/>
        </w:sectPr>
      </w:pPr>
    </w:p>
    <w:p w14:paraId="20A17BFB">
      <w:pPr>
        <w:widowControl/>
        <w:autoSpaceDE w:val="0"/>
        <w:autoSpaceDN w:val="0"/>
        <w:spacing w:before="145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the soil of mutual understanding and shared vulnerability.</w:t>
      </w:r>
    </w:p>
    <w:p w14:paraId="045B799E">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relationship had grown beyond the superficial, </w:t>
      </w:r>
      <w:r>
        <w:rPr>
          <w:rFonts w:hint="default" w:ascii="Arial" w:hAnsi="Arial" w:cs="Arial"/>
        </w:rPr>
        <w:br w:type="textWrapping"/>
      </w:r>
      <w:r>
        <w:rPr>
          <w:rFonts w:hint="default" w:ascii="Arial" w:hAnsi="Arial" w:eastAsia="LiberationSerif" w:cs="Arial"/>
          <w:b w:val="0"/>
          <w:i w:val="0"/>
          <w:color w:val="000000"/>
          <w:sz w:val="30"/>
        </w:rPr>
        <w:t>embracing imperfection and celebrating the beauty of shared struggles. They discovered a profound comfort in each other’s presence, a sanctuary from the storms of life.</w:t>
      </w:r>
    </w:p>
    <w:p w14:paraId="028F959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Clara and David's journey had transformed their relationship from a battlefield of unspoken resentments into a haven of mutual respect and understanding. The pain of their past remained, a part of their shared history, but it no longer held the power to define them. They’d learned to acknowledge their own flaws, their own imperfections, and the necessity of forgiveness, both for themselves and for each other. Their love story, once on the brink of collapse, was now a </w:t>
      </w:r>
      <w:r>
        <w:rPr>
          <w:rFonts w:hint="default" w:ascii="Arial" w:hAnsi="Arial" w:cs="Arial"/>
        </w:rPr>
        <w:br w:type="textWrapping"/>
      </w:r>
      <w:r>
        <w:rPr>
          <w:rFonts w:hint="default" w:ascii="Arial" w:hAnsi="Arial" w:eastAsia="LiberationSerif" w:cs="Arial"/>
          <w:b w:val="0"/>
          <w:i w:val="0"/>
          <w:color w:val="000000"/>
          <w:sz w:val="30"/>
        </w:rPr>
        <w:t>powerful testament to the enduring strength of the human spirit and the transformative power of love.</w:t>
      </w:r>
    </w:p>
    <w:p w14:paraId="6619564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house, once a stage for emotional dramas, had </w:t>
      </w:r>
      <w:r>
        <w:rPr>
          <w:rFonts w:hint="default" w:ascii="Arial" w:hAnsi="Arial" w:cs="Arial"/>
        </w:rPr>
        <w:br w:type="textWrapping"/>
      </w:r>
      <w:r>
        <w:rPr>
          <w:rFonts w:hint="default" w:ascii="Arial" w:hAnsi="Arial" w:eastAsia="LiberationSerif" w:cs="Arial"/>
          <w:b w:val="0"/>
          <w:i w:val="0"/>
          <w:color w:val="000000"/>
          <w:sz w:val="30"/>
        </w:rPr>
        <w:t xml:space="preserve">transformed into a peaceful haven, a sanctuary where love flourished, where forgiveness healed, and where the echoes of the past were replaced by the harmonious sounds of </w:t>
      </w:r>
      <w:r>
        <w:rPr>
          <w:rFonts w:hint="default" w:ascii="Arial" w:hAnsi="Arial" w:cs="Arial"/>
        </w:rPr>
        <w:br w:type="textWrapping"/>
      </w:r>
      <w:r>
        <w:rPr>
          <w:rFonts w:hint="default" w:ascii="Arial" w:hAnsi="Arial" w:eastAsia="LiberationSerif" w:cs="Arial"/>
          <w:b w:val="0"/>
          <w:i w:val="0"/>
          <w:color w:val="000000"/>
          <w:sz w:val="30"/>
        </w:rPr>
        <w:t xml:space="preserve">laughter and shared happiness. The unexpected guests – the ghosts of their pasts – had arrived with their baggage, </w:t>
      </w:r>
      <w:r>
        <w:rPr>
          <w:rFonts w:hint="default" w:ascii="Arial" w:hAnsi="Arial" w:cs="Arial"/>
        </w:rPr>
        <w:br w:type="textWrapping"/>
      </w:r>
      <w:r>
        <w:rPr>
          <w:rFonts w:hint="default" w:ascii="Arial" w:hAnsi="Arial" w:eastAsia="LiberationSerif" w:cs="Arial"/>
          <w:b w:val="0"/>
          <w:i w:val="0"/>
          <w:color w:val="000000"/>
          <w:sz w:val="30"/>
        </w:rPr>
        <w:t>bearing witness to the pain and struggles. But they also brought with them the opportunity for profound personal growth, and the strengthening of bonds that had almost been irrevocably broken. The future remained unwritten, a blank page filled with infinite possibilities, but it was a future they faced with courage, hope, and unwavering love – together. Their journey had just begun, and the chapters ahead were filled with the promise of a love story both enduring and uniquely beautiful. Their shared experiences had cemented a bond deeper than before; their future, together, was brighter than ever imagined.</w:t>
      </w:r>
    </w:p>
    <w:p w14:paraId="53C34698">
      <w:pPr>
        <w:rPr>
          <w:rFonts w:hint="default" w:ascii="Arial" w:hAnsi="Arial" w:cs="Arial"/>
        </w:rPr>
        <w:sectPr>
          <w:pgSz w:w="12240" w:h="15840"/>
          <w:pgMar w:top="1440" w:right="1800" w:bottom="1440" w:left="1800" w:header="720" w:footer="720" w:gutter="0"/>
          <w:cols w:space="720" w:num="1"/>
          <w:docGrid w:linePitch="360" w:charSpace="0"/>
        </w:sectPr>
      </w:pPr>
    </w:p>
    <w:p w14:paraId="4C6BE3C9">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A Sudden Emergency</w:t>
      </w:r>
    </w:p>
    <w:p w14:paraId="7B8FC494">
      <w:pPr>
        <w:widowControl/>
        <w:autoSpaceDE w:val="0"/>
        <w:autoSpaceDN w:val="0"/>
        <w:spacing w:before="458"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piercing shriek of car brakes shattered the idyllic </w:t>
      </w:r>
      <w:r>
        <w:rPr>
          <w:rFonts w:hint="default" w:ascii="Arial" w:hAnsi="Arial" w:cs="Arial"/>
        </w:rPr>
        <w:br w:type="textWrapping"/>
      </w:r>
      <w:r>
        <w:rPr>
          <w:rFonts w:hint="default" w:ascii="Arial" w:hAnsi="Arial" w:eastAsia="LiberationSerif" w:cs="Arial"/>
          <w:b w:val="0"/>
          <w:i w:val="0"/>
          <w:color w:val="000000"/>
          <w:sz w:val="30"/>
        </w:rPr>
        <w:t xml:space="preserve">evening. Elias and Olivia, engrossed in a whispered </w:t>
      </w:r>
      <w:r>
        <w:rPr>
          <w:rFonts w:hint="default" w:ascii="Arial" w:hAnsi="Arial" w:cs="Arial"/>
        </w:rPr>
        <w:br w:type="textWrapping"/>
      </w:r>
      <w:r>
        <w:rPr>
          <w:rFonts w:hint="default" w:ascii="Arial" w:hAnsi="Arial" w:eastAsia="LiberationSerif" w:cs="Arial"/>
          <w:b w:val="0"/>
          <w:i w:val="0"/>
          <w:color w:val="000000"/>
          <w:sz w:val="30"/>
        </w:rPr>
        <w:t xml:space="preserve">conversation under the starlit sky, jumped, their hands </w:t>
      </w:r>
      <w:r>
        <w:rPr>
          <w:rFonts w:hint="default" w:ascii="Arial" w:hAnsi="Arial" w:cs="Arial"/>
        </w:rPr>
        <w:br w:type="textWrapping"/>
      </w:r>
      <w:r>
        <w:rPr>
          <w:rFonts w:hint="default" w:ascii="Arial" w:hAnsi="Arial" w:eastAsia="LiberationSerif" w:cs="Arial"/>
          <w:b w:val="0"/>
          <w:i w:val="0"/>
          <w:color w:val="000000"/>
          <w:sz w:val="30"/>
        </w:rPr>
        <w:t xml:space="preserve">instinctively tightening around each other. The sound, sharp and jarring, sliced through the peaceful ambience, replacing the gentle rustling of leaves with a sudden, unsettling </w:t>
      </w:r>
      <w:r>
        <w:rPr>
          <w:rFonts w:hint="default" w:ascii="Arial" w:hAnsi="Arial" w:cs="Arial"/>
        </w:rPr>
        <w:br w:type="textWrapping"/>
      </w:r>
      <w:r>
        <w:rPr>
          <w:rFonts w:hint="default" w:ascii="Arial" w:hAnsi="Arial" w:eastAsia="LiberationSerif" w:cs="Arial"/>
          <w:b w:val="0"/>
          <w:i w:val="0"/>
          <w:color w:val="000000"/>
          <w:sz w:val="30"/>
        </w:rPr>
        <w:t>silence. Then, a sickening thud, followed by the shattering of glass, sent a wave of icy fear through them.</w:t>
      </w:r>
    </w:p>
    <w:p w14:paraId="22A2AF6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rushed towards the source of the noise, their hearts pounding in their chests, a primal instinct driving them forward. The scene that unfolded before them was chaotic, a stark contrast to the tranquil serenity of moments before. A sleek, silver sports car lay crumpled against the ancient oak tree, its front end mangled, a testament to the violent impact. A young woman, her face pale and streaked with blood, lay slumped against the steering wheel, her body still trembling from the shock. The air hung heavy with the metallic tang of blood and the acrid smell of burning rubber.</w:t>
      </w:r>
    </w:p>
    <w:p w14:paraId="79BBEB1F">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Panic seized Olivia. Her first instinct was to run towards the woman, to offer assistance, but a wave of dizziness washed over her, momentarily paralyzing her. Elias, steadier and more composed, gently placed a supporting arm around her, his presence a calming influence in the midst of the chaos.</w:t>
      </w:r>
    </w:p>
    <w:p w14:paraId="39801DA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“We need to call for help,” Elias said, his voice low and steady, a stark counterpoint to the rising tide of panic that threatened to engulf them. He pulled out his phone, his fingers fumbling slightly as he dialed the emergency </w:t>
      </w:r>
      <w:r>
        <w:rPr>
          <w:rFonts w:hint="default" w:ascii="Arial" w:hAnsi="Arial" w:cs="Arial"/>
        </w:rPr>
        <w:br w:type="textWrapping"/>
      </w:r>
      <w:r>
        <w:rPr>
          <w:rFonts w:hint="default" w:ascii="Arial" w:hAnsi="Arial" w:eastAsia="LiberationSerif" w:cs="Arial"/>
          <w:b w:val="0"/>
          <w:i w:val="0"/>
          <w:color w:val="000000"/>
          <w:sz w:val="30"/>
        </w:rPr>
        <w:t>services, his voice barely audible above the rising crescendo of sirens in the distance.</w:t>
      </w:r>
    </w:p>
    <w:p w14:paraId="64DEFA7A">
      <w:pPr>
        <w:rPr>
          <w:rFonts w:hint="default" w:ascii="Arial" w:hAnsi="Arial" w:cs="Arial"/>
        </w:rPr>
        <w:sectPr>
          <w:pgSz w:w="12240" w:h="15840"/>
          <w:pgMar w:top="1440" w:right="1800" w:bottom="1440" w:left="1800" w:header="720" w:footer="720" w:gutter="0"/>
          <w:cols w:space="720" w:num="1"/>
          <w:docGrid w:linePitch="360" w:charSpace="0"/>
        </w:sectPr>
      </w:pPr>
    </w:p>
    <w:p w14:paraId="35FE02F8">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young woman groaned, her eyes fluttering open, </w:t>
      </w:r>
      <w:r>
        <w:rPr>
          <w:rFonts w:hint="default" w:ascii="Arial" w:hAnsi="Arial" w:cs="Arial"/>
        </w:rPr>
        <w:br w:type="textWrapping"/>
      </w:r>
      <w:r>
        <w:rPr>
          <w:rFonts w:hint="default" w:ascii="Arial" w:hAnsi="Arial" w:eastAsia="LiberationSerif" w:cs="Arial"/>
          <w:b w:val="0"/>
          <w:i w:val="0"/>
          <w:color w:val="000000"/>
          <w:sz w:val="30"/>
        </w:rPr>
        <w:t xml:space="preserve">revealing pools of fear and pain. Olivia, overcoming her initial shock, knelt beside her, her hands gently brushing the woman’s hair away from her forehead. The young woman’s skin was clammy, her breathing shallow and ragged. Olivia felt a surge of maternal protectiveness towards this stranger, a feeling that transcended the boundaries of their brief </w:t>
      </w:r>
      <w:r>
        <w:rPr>
          <w:rFonts w:hint="default" w:ascii="Arial" w:hAnsi="Arial" w:cs="Arial"/>
        </w:rPr>
        <w:br w:type="textWrapping"/>
      </w:r>
      <w:r>
        <w:rPr>
          <w:rFonts w:hint="default" w:ascii="Arial" w:hAnsi="Arial" w:eastAsia="LiberationSerif" w:cs="Arial"/>
          <w:b w:val="0"/>
          <w:i w:val="0"/>
          <w:color w:val="000000"/>
          <w:sz w:val="30"/>
        </w:rPr>
        <w:t>encounter. She tried to speak reassuringly, her words a gentle balm amidst the swirling chaos.</w:t>
      </w:r>
    </w:p>
    <w:p w14:paraId="2487FE84">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Within minutes, the scene was transformed. The quiet serenity of the garden was replaced by a flurry of activity.</w:t>
      </w:r>
    </w:p>
    <w:p w14:paraId="51EF83BD">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Flashing lights illuminated the night, casting dancing </w:t>
      </w:r>
      <w:r>
        <w:rPr>
          <w:rFonts w:hint="default" w:ascii="Arial" w:hAnsi="Arial" w:cs="Arial"/>
        </w:rPr>
        <w:br w:type="textWrapping"/>
      </w:r>
      <w:r>
        <w:rPr>
          <w:rFonts w:hint="default" w:ascii="Arial" w:hAnsi="Arial" w:eastAsia="LiberationSerif" w:cs="Arial"/>
          <w:b w:val="0"/>
          <w:i w:val="0"/>
          <w:color w:val="000000"/>
          <w:sz w:val="30"/>
        </w:rPr>
        <w:t>shadows on the surrounding trees and bushes. Paramedics, their faces grim but efficient, arrived, their movements swift and precise. The young woman was carefully placed on a stretcher, her cries of pain echoing in the night.</w:t>
      </w:r>
    </w:p>
    <w:p w14:paraId="04480B6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and Olivia watched, helpless, as the paramedics loaded her into the ambulance, the flashing lights illuminating the concerned expressions on their faces. The sirens wailed in the distance, a mournful sound that seemed to linger long after the ambulance had disappeared into the night. The sudden emergency had left an indelible mark on the tranquil atmosphere, disrupting the fragile peace they had carefully cultivated.</w:t>
      </w:r>
    </w:p>
    <w:p w14:paraId="520484EA">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silence that followed was profound, heavy with </w:t>
      </w:r>
      <w:r>
        <w:rPr>
          <w:rFonts w:hint="default" w:ascii="Arial" w:hAnsi="Arial" w:cs="Arial"/>
        </w:rPr>
        <w:br w:type="textWrapping"/>
      </w:r>
      <w:r>
        <w:rPr>
          <w:rFonts w:hint="default" w:ascii="Arial" w:hAnsi="Arial" w:eastAsia="LiberationSerif" w:cs="Arial"/>
          <w:b w:val="0"/>
          <w:i w:val="0"/>
          <w:color w:val="000000"/>
          <w:sz w:val="30"/>
        </w:rPr>
        <w:t xml:space="preserve">unspoken emotions. Elias pulled Olivia close, her trembling body seeking refuge in his embrace. They stood together, their bodies pressed tightly against each other, sharing a silent communion of fear and concern for the stranger they had just encountered. The evening, once filled with </w:t>
      </w:r>
      <w:r>
        <w:rPr>
          <w:rFonts w:hint="default" w:ascii="Arial" w:hAnsi="Arial" w:cs="Arial"/>
        </w:rPr>
        <w:br w:type="textWrapping"/>
      </w:r>
      <w:r>
        <w:rPr>
          <w:rFonts w:hint="default" w:ascii="Arial" w:hAnsi="Arial" w:eastAsia="LiberationSerif" w:cs="Arial"/>
          <w:b w:val="0"/>
          <w:i w:val="0"/>
          <w:color w:val="000000"/>
          <w:sz w:val="30"/>
        </w:rPr>
        <w:t>whispered promises and shared laughter, now bore the</w:t>
      </w:r>
    </w:p>
    <w:p w14:paraId="6B40ADB5">
      <w:pPr>
        <w:rPr>
          <w:rFonts w:hint="default" w:ascii="Arial" w:hAnsi="Arial" w:cs="Arial"/>
        </w:rPr>
        <w:sectPr>
          <w:pgSz w:w="12240" w:h="15840"/>
          <w:pgMar w:top="1440" w:right="1800" w:bottom="1440" w:left="1800" w:header="720" w:footer="720" w:gutter="0"/>
          <w:cols w:space="720" w:num="1"/>
          <w:docGrid w:linePitch="360" w:charSpace="0"/>
        </w:sectPr>
      </w:pPr>
    </w:p>
    <w:p w14:paraId="5A9B4B4D">
      <w:pPr>
        <w:widowControl/>
        <w:autoSpaceDE w:val="0"/>
        <w:autoSpaceDN w:val="0"/>
        <w:spacing w:before="1430" w:after="0" w:line="360" w:lineRule="exact"/>
        <w:ind w:left="1000" w:right="1728" w:firstLine="0"/>
        <w:jc w:val="left"/>
        <w:rPr>
          <w:rFonts w:hint="default" w:ascii="Arial" w:hAnsi="Arial" w:cs="Arial"/>
        </w:rPr>
      </w:pPr>
      <w:r>
        <w:rPr>
          <w:rFonts w:hint="default" w:ascii="Arial" w:hAnsi="Arial" w:eastAsia="LiberationSerif" w:cs="Arial"/>
          <w:b w:val="0"/>
          <w:i w:val="0"/>
          <w:color w:val="000000"/>
          <w:sz w:val="30"/>
        </w:rPr>
        <w:t>weight of uncertainty and the chilling reminder of life's fragility.</w:t>
      </w:r>
    </w:p>
    <w:p w14:paraId="672D894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In the aftermath of the accident, they learned the young woman’s name was Sarah, a college student who was </w:t>
      </w:r>
      <w:r>
        <w:rPr>
          <w:rFonts w:hint="default" w:ascii="Arial" w:hAnsi="Arial" w:cs="Arial"/>
        </w:rPr>
        <w:br w:type="textWrapping"/>
      </w:r>
      <w:r>
        <w:rPr>
          <w:rFonts w:hint="default" w:ascii="Arial" w:hAnsi="Arial" w:eastAsia="LiberationSerif" w:cs="Arial"/>
          <w:b w:val="0"/>
          <w:i w:val="0"/>
          <w:color w:val="000000"/>
          <w:sz w:val="30"/>
        </w:rPr>
        <w:t>rushing home after a late-night study session. She had lost control of her car on a curve, resulting in the collision. The doctors later confirmed she had suffered a concussion and multiple bruises, but thankfully, no life-threatening injuries.</w:t>
      </w:r>
    </w:p>
    <w:p w14:paraId="22674E1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next few days were a blur of phone calls, hospital visits, and anxious waiting. Elias and Olivia visited Sarah regularly, bringing her flowers and books, offering her a small measure of comfort and companionship during her recovery. They found themselves drawn to her vulnerability, her resilience, and her quiet grace under pressure. Sarah, in turn, seemed to appreciate their presence, their kindness a lifeline in her time of need.</w:t>
      </w:r>
    </w:p>
    <w:p w14:paraId="452E6D24">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shared experience forged a new bond between them, a bond that transcended the realm of their personal </w:t>
      </w:r>
      <w:r>
        <w:rPr>
          <w:rFonts w:hint="default" w:ascii="Arial" w:hAnsi="Arial" w:cs="Arial"/>
        </w:rPr>
        <w:br w:type="textWrapping"/>
      </w:r>
      <w:r>
        <w:rPr>
          <w:rFonts w:hint="default" w:ascii="Arial" w:hAnsi="Arial" w:eastAsia="LiberationSerif" w:cs="Arial"/>
          <w:b w:val="0"/>
          <w:i w:val="0"/>
          <w:color w:val="000000"/>
          <w:sz w:val="30"/>
        </w:rPr>
        <w:t>relationship and reached out to encompass a shared human experience. They had witnessed the fragility of life, the unexpected twists and turns that fate could throw their way.</w:t>
      </w:r>
    </w:p>
    <w:p w14:paraId="20F3D945">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And through it all, their love for each other had only </w:t>
      </w:r>
      <w:r>
        <w:rPr>
          <w:rFonts w:hint="default" w:ascii="Arial" w:hAnsi="Arial" w:cs="Arial"/>
        </w:rPr>
        <w:br w:type="textWrapping"/>
      </w:r>
      <w:r>
        <w:rPr>
          <w:rFonts w:hint="default" w:ascii="Arial" w:hAnsi="Arial" w:eastAsia="LiberationSerif" w:cs="Arial"/>
          <w:b w:val="0"/>
          <w:i w:val="0"/>
          <w:color w:val="000000"/>
          <w:sz w:val="30"/>
        </w:rPr>
        <w:t>deepened, their commitment strengthened by the ordeal they had faced together.</w:t>
      </w:r>
    </w:p>
    <w:p w14:paraId="030683D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accident, though traumatic, served as a catalyst for growth and understanding. It stripped away the superficial, the mundane details of daily life, and revealed the essence of their connection. They discussed their fears, their </w:t>
      </w:r>
      <w:r>
        <w:rPr>
          <w:rFonts w:hint="default" w:ascii="Arial" w:hAnsi="Arial" w:cs="Arial"/>
        </w:rPr>
        <w:br w:type="textWrapping"/>
      </w:r>
      <w:r>
        <w:rPr>
          <w:rFonts w:hint="default" w:ascii="Arial" w:hAnsi="Arial" w:eastAsia="LiberationSerif" w:cs="Arial"/>
          <w:b w:val="0"/>
          <w:i w:val="0"/>
          <w:color w:val="000000"/>
          <w:sz w:val="30"/>
        </w:rPr>
        <w:t>vulnerabilities, their hopes for the future – conversations that would have been postponed or avoided in more tranquil times. The shared experience became a powerful binding</w:t>
      </w:r>
    </w:p>
    <w:p w14:paraId="025924B4">
      <w:pPr>
        <w:rPr>
          <w:rFonts w:hint="default" w:ascii="Arial" w:hAnsi="Arial" w:cs="Arial"/>
        </w:rPr>
        <w:sectPr>
          <w:pgSz w:w="12240" w:h="15840"/>
          <w:pgMar w:top="1440" w:right="1800" w:bottom="1440" w:left="1800" w:header="720" w:footer="720" w:gutter="0"/>
          <w:cols w:space="720" w:num="1"/>
          <w:docGrid w:linePitch="360" w:charSpace="0"/>
        </w:sectPr>
      </w:pPr>
    </w:p>
    <w:p w14:paraId="7DF1B039">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force, their love fortified by a shared experience of crisis and the collective effort to assist someone in need.</w:t>
      </w:r>
    </w:p>
    <w:p w14:paraId="5E97C53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In the wake of the accident, Elias found himself reflecting on the transient nature of life and the importance of cherishing each moment. He redoubled his efforts to nurture his </w:t>
      </w:r>
      <w:r>
        <w:rPr>
          <w:rFonts w:hint="default" w:ascii="Arial" w:hAnsi="Arial" w:cs="Arial"/>
        </w:rPr>
        <w:br w:type="textWrapping"/>
      </w:r>
      <w:r>
        <w:rPr>
          <w:rFonts w:hint="default" w:ascii="Arial" w:hAnsi="Arial" w:eastAsia="LiberationSerif" w:cs="Arial"/>
          <w:b w:val="0"/>
          <w:i w:val="0"/>
          <w:color w:val="000000"/>
          <w:sz w:val="30"/>
        </w:rPr>
        <w:t xml:space="preserve">relationship with Olivia, expressing his feelings more </w:t>
      </w:r>
      <w:r>
        <w:rPr>
          <w:rFonts w:hint="default" w:ascii="Arial" w:hAnsi="Arial" w:cs="Arial"/>
        </w:rPr>
        <w:br w:type="textWrapping"/>
      </w:r>
      <w:r>
        <w:rPr>
          <w:rFonts w:hint="default" w:ascii="Arial" w:hAnsi="Arial" w:eastAsia="LiberationSerif" w:cs="Arial"/>
          <w:b w:val="0"/>
          <w:i w:val="0"/>
          <w:color w:val="000000"/>
          <w:sz w:val="30"/>
        </w:rPr>
        <w:t xml:space="preserve">openly, acknowledging his own vulnerabilities without </w:t>
      </w:r>
      <w:r>
        <w:rPr>
          <w:rFonts w:hint="default" w:ascii="Arial" w:hAnsi="Arial" w:cs="Arial"/>
        </w:rPr>
        <w:br w:type="textWrapping"/>
      </w:r>
      <w:r>
        <w:rPr>
          <w:rFonts w:hint="default" w:ascii="Arial" w:hAnsi="Arial" w:eastAsia="LiberationSerif" w:cs="Arial"/>
          <w:b w:val="0"/>
          <w:i w:val="0"/>
          <w:color w:val="000000"/>
          <w:sz w:val="30"/>
        </w:rPr>
        <w:t xml:space="preserve">reservation. He had learned to appreciate the subtle nuances of their connection, the silent moments of shared </w:t>
      </w:r>
      <w:r>
        <w:rPr>
          <w:rFonts w:hint="default" w:ascii="Arial" w:hAnsi="Arial" w:cs="Arial"/>
        </w:rPr>
        <w:br w:type="textWrapping"/>
      </w:r>
      <w:r>
        <w:rPr>
          <w:rFonts w:hint="default" w:ascii="Arial" w:hAnsi="Arial" w:eastAsia="LiberationSerif" w:cs="Arial"/>
          <w:b w:val="0"/>
          <w:i w:val="0"/>
          <w:color w:val="000000"/>
          <w:sz w:val="30"/>
        </w:rPr>
        <w:t>understanding that spoke volumes more than words ever could.</w:t>
      </w:r>
    </w:p>
    <w:p w14:paraId="453C388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too, experienced a profound shift in perspective. She confronted her own anxieties, her own fears of the </w:t>
      </w:r>
      <w:r>
        <w:rPr>
          <w:rFonts w:hint="default" w:ascii="Arial" w:hAnsi="Arial" w:cs="Arial"/>
        </w:rPr>
        <w:br w:type="textWrapping"/>
      </w:r>
      <w:r>
        <w:rPr>
          <w:rFonts w:hint="default" w:ascii="Arial" w:hAnsi="Arial" w:eastAsia="LiberationSerif" w:cs="Arial"/>
          <w:b w:val="0"/>
          <w:i w:val="0"/>
          <w:color w:val="000000"/>
          <w:sz w:val="30"/>
        </w:rPr>
        <w:t>unpredictable nature of life. She sought comfort in Elias's presence, finding solace in his strength and unwavering support. She realized that their love was not a fragile thing to be protected from life’s storms, but a resilient force, capable of weathering the fiercest gales and emerging stronger on the other side.</w:t>
      </w:r>
    </w:p>
    <w:p w14:paraId="69E263A1">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Their journey, once marked by personal struggles and the complexities of their past, now took on a new dimension.</w:t>
      </w:r>
    </w:p>
    <w:p w14:paraId="42D58B0E">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faced the future with a renewed sense of purpose, a shared understanding of life's delicate balance, and an </w:t>
      </w:r>
      <w:r>
        <w:rPr>
          <w:rFonts w:hint="default" w:ascii="Arial" w:hAnsi="Arial" w:cs="Arial"/>
        </w:rPr>
        <w:br w:type="textWrapping"/>
      </w:r>
      <w:r>
        <w:rPr>
          <w:rFonts w:hint="default" w:ascii="Arial" w:hAnsi="Arial" w:eastAsia="LiberationSerif" w:cs="Arial"/>
          <w:b w:val="0"/>
          <w:i w:val="0"/>
          <w:color w:val="000000"/>
          <w:sz w:val="30"/>
        </w:rPr>
        <w:t>unwavering commitment to cherish every moment together. They understood the importance of communication, honesty and shared vulnerability. The accident, while horrific, had solidified their bond in a way that nothing else could have. The quiet evenings in the garden were now imbued with a deeper meaning, each shared moment a precious gift, a testament to the power of love to overcome adversity.</w:t>
      </w:r>
    </w:p>
    <w:p w14:paraId="2A2B7093">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Clara and David, witnessing the unfolding events, were deeply moved by Elias and Olivia’s response to the crisis.</w:t>
      </w:r>
    </w:p>
    <w:p w14:paraId="0C93FFEF">
      <w:pPr>
        <w:rPr>
          <w:rFonts w:hint="default" w:ascii="Arial" w:hAnsi="Arial" w:cs="Arial"/>
        </w:rPr>
        <w:sectPr>
          <w:pgSz w:w="12240" w:h="15840"/>
          <w:pgMar w:top="1440" w:right="1800" w:bottom="1440" w:left="1800" w:header="720" w:footer="720" w:gutter="0"/>
          <w:cols w:space="720" w:num="1"/>
          <w:docGrid w:linePitch="360" w:charSpace="0"/>
        </w:sectPr>
      </w:pPr>
    </w:p>
    <w:p w14:paraId="1993389A">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too, found themselves reflecting on the fragility of life and the importance of nurturing their own relationship. The accident served as a reminder that their own journey towards reconciliation was a precious gift, not a given right.</w:t>
      </w:r>
    </w:p>
    <w:p w14:paraId="5D74F68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intensified their efforts to improve their </w:t>
      </w:r>
      <w:r>
        <w:rPr>
          <w:rFonts w:hint="default" w:ascii="Arial" w:hAnsi="Arial" w:cs="Arial"/>
        </w:rPr>
        <w:br w:type="textWrapping"/>
      </w:r>
      <w:r>
        <w:rPr>
          <w:rFonts w:hint="default" w:ascii="Arial" w:hAnsi="Arial" w:eastAsia="LiberationSerif" w:cs="Arial"/>
          <w:b w:val="0"/>
          <w:i w:val="0"/>
          <w:color w:val="000000"/>
          <w:sz w:val="30"/>
        </w:rPr>
        <w:t>communication, to address unresolved issues with empathy and understanding. They reaffirmed their commitment to mutual support and to the ongoing journey of personal growth that they were undertaking. The shared experience served as a catalyst for a deepening of their own bond. They realized that their love, like Elias and Olivia’s, was not merely a romantic ideal, but a complex and evolving entity that required constant nurturing and attention.</w:t>
      </w:r>
    </w:p>
    <w:p w14:paraId="57D0E15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house, once the stage for emotional dramas, now stood as a beacon of resilience and hope. The garden, once a </w:t>
      </w:r>
      <w:r>
        <w:rPr>
          <w:rFonts w:hint="default" w:ascii="Arial" w:hAnsi="Arial" w:cs="Arial"/>
        </w:rPr>
        <w:br w:type="textWrapping"/>
      </w:r>
      <w:r>
        <w:rPr>
          <w:rFonts w:hint="default" w:ascii="Arial" w:hAnsi="Arial" w:eastAsia="LiberationSerif" w:cs="Arial"/>
          <w:b w:val="0"/>
          <w:i w:val="0"/>
          <w:color w:val="000000"/>
          <w:sz w:val="30"/>
        </w:rPr>
        <w:t xml:space="preserve">symbol of tranquility, had become a testament to the power of shared experience to strengthen bonds and to foster a deeper understanding of life's complexities. The accident, though a jarring interruption, had served only to deepen the love and commitment that bound these four individuals together, a testament to the enduring power of human </w:t>
      </w:r>
      <w:r>
        <w:rPr>
          <w:rFonts w:hint="default" w:ascii="Arial" w:hAnsi="Arial" w:cs="Arial"/>
        </w:rPr>
        <w:br w:type="textWrapping"/>
      </w:r>
      <w:r>
        <w:rPr>
          <w:rFonts w:hint="default" w:ascii="Arial" w:hAnsi="Arial" w:eastAsia="LiberationSerif" w:cs="Arial"/>
          <w:b w:val="0"/>
          <w:i w:val="0"/>
          <w:color w:val="000000"/>
          <w:sz w:val="30"/>
        </w:rPr>
        <w:t>connection and the ability of love to heal even the deepest wounds. The shared experience brought them closer, forging a bond that felt stronger and more profound than before.</w:t>
      </w:r>
    </w:p>
    <w:p w14:paraId="110D31E9">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Their lives, forever touched by this sudden emergency, moved forward, filled with a renewed appreciation for life's precious moments and the enduring strength of love.</w:t>
      </w:r>
    </w:p>
    <w:p w14:paraId="1C6FD4E3">
      <w:pPr>
        <w:rPr>
          <w:rFonts w:hint="default" w:ascii="Arial" w:hAnsi="Arial" w:cs="Arial"/>
        </w:rPr>
        <w:sectPr>
          <w:pgSz w:w="12240" w:h="15840"/>
          <w:pgMar w:top="1440" w:right="1800" w:bottom="1440" w:left="1800" w:header="720" w:footer="720" w:gutter="0"/>
          <w:cols w:space="720" w:num="1"/>
          <w:docGrid w:linePitch="360" w:charSpace="0"/>
        </w:sectPr>
      </w:pPr>
    </w:p>
    <w:p w14:paraId="3B32E6B5">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Responding to the Crisis</w:t>
      </w:r>
    </w:p>
    <w:p w14:paraId="15212C40">
      <w:pPr>
        <w:widowControl/>
        <w:autoSpaceDE w:val="0"/>
        <w:autoSpaceDN w:val="0"/>
        <w:spacing w:before="458"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initial shock gave way to a surge of adrenaline. Elias, ever the pragmatist, immediately assessed the situation. Sarah, the young woman behind the wheel, was conscious but clearly in pain. Her breathing was shallow, her skin clammy, and a thin trickle of blood stained her forehead.</w:t>
      </w:r>
    </w:p>
    <w:p w14:paraId="22AD47AC">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Olivia, despite her own trembling hands, moved with surprising efficiency. She gently cradled Sarah’s head, whispering reassurances, her voice a calm counterpoint to the rising cacophony of sirens in the distance.</w:t>
      </w:r>
    </w:p>
    <w:p w14:paraId="6663996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“We need to keep her still,” Elias instructed, his voice firm despite the tremor in his own hands as he dialed emergency services. He relayed the location, his words precise and concise, his voice betraying none of the apprehension </w:t>
      </w:r>
      <w:r>
        <w:rPr>
          <w:rFonts w:hint="default" w:ascii="Arial" w:hAnsi="Arial" w:cs="Arial"/>
        </w:rPr>
        <w:br w:type="textWrapping"/>
      </w:r>
      <w:r>
        <w:rPr>
          <w:rFonts w:hint="default" w:ascii="Arial" w:hAnsi="Arial" w:eastAsia="LiberationSerif" w:cs="Arial"/>
          <w:b w:val="0"/>
          <w:i w:val="0"/>
          <w:color w:val="000000"/>
          <w:sz w:val="30"/>
        </w:rPr>
        <w:t xml:space="preserve">churning within him. He felt a strange sense of calm amidst the chaos, a calm that stemmed from a deep well of </w:t>
      </w:r>
      <w:r>
        <w:rPr>
          <w:rFonts w:hint="default" w:ascii="Arial" w:hAnsi="Arial" w:cs="Arial"/>
        </w:rPr>
        <w:br w:type="textWrapping"/>
      </w:r>
      <w:r>
        <w:rPr>
          <w:rFonts w:hint="default" w:ascii="Arial" w:hAnsi="Arial" w:eastAsia="LiberationSerif" w:cs="Arial"/>
          <w:b w:val="0"/>
          <w:i w:val="0"/>
          <w:color w:val="000000"/>
          <w:sz w:val="30"/>
        </w:rPr>
        <w:t>protectiveness for both Olivia and this stranger lying injured before them. The years spent navigating his own anxieties, his own past traumas, had given him a resilience that now served him well. He felt a deep connection to this injured young woman, a shared vulnerability that transcended the superficial boundaries of their brief acquaintance.</w:t>
      </w:r>
    </w:p>
    <w:p w14:paraId="66C49E4A">
      <w:pPr>
        <w:widowControl/>
        <w:autoSpaceDE w:val="0"/>
        <w:autoSpaceDN w:val="0"/>
        <w:spacing w:before="386" w:after="0" w:line="334" w:lineRule="exact"/>
        <w:ind w:left="1000" w:right="0" w:firstLine="0"/>
        <w:jc w:val="left"/>
        <w:rPr>
          <w:rFonts w:hint="default" w:ascii="Arial" w:hAnsi="Arial" w:cs="Arial"/>
        </w:rPr>
      </w:pPr>
      <w:r>
        <w:rPr>
          <w:rFonts w:hint="default" w:ascii="Arial" w:hAnsi="Arial" w:eastAsia="LiberationSerif" w:cs="Arial"/>
          <w:b w:val="0"/>
          <w:i w:val="0"/>
          <w:color w:val="000000"/>
          <w:sz w:val="30"/>
        </w:rPr>
        <w:t>Olivia, meanwhile, focused on Sarah's immediate comfort.</w:t>
      </w:r>
    </w:p>
    <w:p w14:paraId="6CD2C9AB">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She spoke in soothing tones, telling Sarah her name and reassuring her that help was on its way. She noticed the delicate silver chain around Sarah's neck, a small, simple pendant, and gently adjusted it, keeping it from pressing against the wound on her forehead. The small gesture felt significant, a way of connecting with Sarah on a human level, offering a small act of kindness in the face of </w:t>
      </w:r>
      <w:r>
        <w:rPr>
          <w:rFonts w:hint="default" w:ascii="Arial" w:hAnsi="Arial" w:cs="Arial"/>
        </w:rPr>
        <w:br w:type="textWrapping"/>
      </w:r>
      <w:r>
        <w:rPr>
          <w:rFonts w:hint="default" w:ascii="Arial" w:hAnsi="Arial" w:eastAsia="LiberationSerif" w:cs="Arial"/>
          <w:b w:val="0"/>
          <w:i w:val="0"/>
          <w:color w:val="000000"/>
          <w:sz w:val="30"/>
        </w:rPr>
        <w:t>overwhelming trauma. Olivia’s usual anxieties melted away,</w:t>
      </w:r>
    </w:p>
    <w:p w14:paraId="2D9B4A1C">
      <w:pPr>
        <w:rPr>
          <w:rFonts w:hint="default" w:ascii="Arial" w:hAnsi="Arial" w:cs="Arial"/>
        </w:rPr>
        <w:sectPr>
          <w:pgSz w:w="12240" w:h="15840"/>
          <w:pgMar w:top="1440" w:right="1800" w:bottom="1440" w:left="1800" w:header="720" w:footer="720" w:gutter="0"/>
          <w:cols w:space="720" w:num="1"/>
          <w:docGrid w:linePitch="360" w:charSpace="0"/>
        </w:sectPr>
      </w:pPr>
    </w:p>
    <w:p w14:paraId="4CF16BFF">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replaced by a surge of empathy and a fierce protectiveness toward the injured young woman. The act of helping Sarah, of offering comfort and reassurance, was a balm to her own anxieties. She felt a strange sense of purpose, a grounding force in the swirling chaos.</w:t>
      </w:r>
    </w:p>
    <w:p w14:paraId="259A888E">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arrival of the paramedics brought a new wave of </w:t>
      </w:r>
      <w:r>
        <w:rPr>
          <w:rFonts w:hint="default" w:ascii="Arial" w:hAnsi="Arial" w:cs="Arial"/>
        </w:rPr>
        <w:br w:type="textWrapping"/>
      </w:r>
      <w:r>
        <w:rPr>
          <w:rFonts w:hint="default" w:ascii="Arial" w:hAnsi="Arial" w:eastAsia="LiberationSerif" w:cs="Arial"/>
          <w:b w:val="0"/>
          <w:i w:val="0"/>
          <w:color w:val="000000"/>
          <w:sz w:val="30"/>
        </w:rPr>
        <w:t>organized chaos. Their efficient, practiced movements were a welcome sight, replacing the earlier sense of helplessness with a glimmer of hope. As they carefully lifted Sarah onto the stretcher, Olivia couldn’t help but notice the delicate tremor in her hands as she held Sarah's hand. It was a small gesture, but one that resonated with Olivia's own internal anxieties about the situation. The paramedics, efficient and professional, worked tirelessly, their actions a testament to their dedication. It was a stark contrast to the chaos and uncertainty of the first few moments.</w:t>
      </w:r>
    </w:p>
    <w:p w14:paraId="2045CF8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moment the ambulance sped away, leaving a trail of flashing lights in its wake, a heavy silence descended. Elias pulled Olivia into a tight embrace, her body shaking subtly against his. The comforting weight of his arms around her was a tangible reassurance, a silent affirmation of their shared experience, their shared sense of vulnerability. He whispered words of comfort, reassurances that everything would be alright, despite the uncertainty that still lingered in the air.</w:t>
      </w:r>
    </w:p>
    <w:p w14:paraId="722332BE">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In the aftermath of the accident, the quietude of the evening felt profoundly different. The stars seemed to shine with a newfound intensity, each twinkling light a tiny reminder of life’s fragility. The night air, once imbued with the scent of honeysuckle and jasmine, now carried the metallic tang of blood, a haunting reminder of the accident's brutal reality. The gentle rustling of leaves, once a soothing soundtrack to</w:t>
      </w:r>
    </w:p>
    <w:p w14:paraId="492E4AA1">
      <w:pPr>
        <w:rPr>
          <w:rFonts w:hint="default" w:ascii="Arial" w:hAnsi="Arial" w:cs="Arial"/>
        </w:rPr>
        <w:sectPr>
          <w:pgSz w:w="12240" w:h="15840"/>
          <w:pgMar w:top="1440" w:right="1800" w:bottom="1440" w:left="1800" w:header="720" w:footer="720" w:gutter="0"/>
          <w:cols w:space="720" w:num="1"/>
          <w:docGrid w:linePitch="360" w:charSpace="0"/>
        </w:sectPr>
      </w:pPr>
    </w:p>
    <w:p w14:paraId="2F86ED7F">
      <w:pPr>
        <w:widowControl/>
        <w:autoSpaceDE w:val="0"/>
        <w:autoSpaceDN w:val="0"/>
        <w:spacing w:before="1430" w:after="0" w:line="360" w:lineRule="exact"/>
        <w:ind w:left="864" w:right="1440" w:firstLine="0"/>
        <w:jc w:val="center"/>
        <w:rPr>
          <w:rFonts w:hint="default" w:ascii="Arial" w:hAnsi="Arial" w:cs="Arial"/>
        </w:rPr>
      </w:pPr>
      <w:r>
        <w:rPr>
          <w:rFonts w:hint="default" w:ascii="Arial" w:hAnsi="Arial" w:eastAsia="LiberationSerif" w:cs="Arial"/>
          <w:b w:val="0"/>
          <w:i w:val="0"/>
          <w:color w:val="000000"/>
          <w:sz w:val="30"/>
        </w:rPr>
        <w:t>their whispered conversation, now felt muted, the silence broken only by the occasional sigh escaping Olivia’s lips.</w:t>
      </w:r>
    </w:p>
    <w:p w14:paraId="07BC2874">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days that followed were a blur of hospital visits, phone calls, and anxious waiting. Elias and Olivia visited Sarah daily, bringing flowers and books, sharing small acts of kindness that were far more significant than they may have seemed. They found themselves deeply moved by Sarah’s quiet strength, her resilience in the face of adversity. Her vulnerability resonated deeply within them, reminding them of their own shared struggles and triumphs. These visits weren’t just acts of kindness; they were a testament to their growing bond, a bond forged in the crucible of crisis.</w:t>
      </w:r>
    </w:p>
    <w:p w14:paraId="7D28F4B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learned more about Sarah: her dreams of becoming a veterinarian, her love for classical music, her close </w:t>
      </w:r>
      <w:r>
        <w:rPr>
          <w:rFonts w:hint="default" w:ascii="Arial" w:hAnsi="Arial" w:cs="Arial"/>
        </w:rPr>
        <w:br w:type="textWrapping"/>
      </w:r>
      <w:r>
        <w:rPr>
          <w:rFonts w:hint="default" w:ascii="Arial" w:hAnsi="Arial" w:eastAsia="LiberationSerif" w:cs="Arial"/>
          <w:b w:val="0"/>
          <w:i w:val="0"/>
          <w:color w:val="000000"/>
          <w:sz w:val="30"/>
        </w:rPr>
        <w:t>relationship with her family. Each detail helped to humanize her, to move her from a nameless victim of an accident into a real person with hopes, fears, and aspirations. Elias and Olivia felt a profound sense of connection to her story, a testament to the unexpected bonds that can form in times of crisis. These shared experiences were subtly shaping their own relationship, enriching it with shared compassion and a deeper appreciation for the fragility of life. Through this shared crisis, their love story took an unforeseen but deeply enriching turn.</w:t>
      </w:r>
    </w:p>
    <w:p w14:paraId="5DD54F7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Sarah's recovery was slow but steady. Each day brought small improvements, small victories that filled Elias and Olivia with a sense of quiet joy. They found themselves sharing their own stories with Sarah, creating a circle of shared experiences that bound them together. Their </w:t>
      </w:r>
      <w:r>
        <w:rPr>
          <w:rFonts w:hint="default" w:ascii="Arial" w:hAnsi="Arial" w:cs="Arial"/>
        </w:rPr>
        <w:br w:type="textWrapping"/>
      </w:r>
      <w:r>
        <w:rPr>
          <w:rFonts w:hint="default" w:ascii="Arial" w:hAnsi="Arial" w:eastAsia="LiberationSerif" w:cs="Arial"/>
          <w:b w:val="0"/>
          <w:i w:val="0"/>
          <w:color w:val="000000"/>
          <w:sz w:val="30"/>
        </w:rPr>
        <w:t>conversations ranged from mundane daily activities to their deepest hopes and fears. They talked about their own pasts, their families, and their aspirations for the future. Through Sarah, they found a new level of intimacy and understanding</w:t>
      </w:r>
    </w:p>
    <w:p w14:paraId="2B6FC445">
      <w:pPr>
        <w:rPr>
          <w:rFonts w:hint="default" w:ascii="Arial" w:hAnsi="Arial" w:cs="Arial"/>
        </w:rPr>
        <w:sectPr>
          <w:pgSz w:w="12240" w:h="15840"/>
          <w:pgMar w:top="1440" w:right="1800" w:bottom="1440" w:left="1800" w:header="720" w:footer="720" w:gutter="0"/>
          <w:cols w:space="720" w:num="1"/>
          <w:docGrid w:linePitch="360" w:charSpace="0"/>
        </w:sectPr>
      </w:pPr>
    </w:p>
    <w:p w14:paraId="152A7D19">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between themselves. Their relationship, once defined by a gentle courtship, blossomed into something deeper, </w:t>
      </w:r>
      <w:r>
        <w:rPr>
          <w:rFonts w:hint="default" w:ascii="Arial" w:hAnsi="Arial" w:cs="Arial"/>
        </w:rPr>
        <w:br w:type="textWrapping"/>
      </w:r>
      <w:r>
        <w:rPr>
          <w:rFonts w:hint="default" w:ascii="Arial" w:hAnsi="Arial" w:eastAsia="LiberationSerif" w:cs="Arial"/>
          <w:b w:val="0"/>
          <w:i w:val="0"/>
          <w:color w:val="000000"/>
          <w:sz w:val="30"/>
        </w:rPr>
        <w:t>something more profound.</w:t>
      </w:r>
    </w:p>
    <w:p w14:paraId="5923DEF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accident, while a traumatic event, served as a catalyst for profound growth. It stripped away the superficial and revealed the core of their relationship. They had faced a crisis together, and emerged from it stronger, their bond strengthened by their shared experience of helping another in need. The fear and uncertainty they had experienced had brought them closer, their love deepened by the crucible of crisis. Their journey, once marked by uncertainty, now felt more defined, more purposeful. They had found a new </w:t>
      </w:r>
      <w:r>
        <w:rPr>
          <w:rFonts w:hint="default" w:ascii="Arial" w:hAnsi="Arial" w:cs="Arial"/>
        </w:rPr>
        <w:br w:type="textWrapping"/>
      </w:r>
      <w:r>
        <w:rPr>
          <w:rFonts w:hint="default" w:ascii="Arial" w:hAnsi="Arial" w:eastAsia="LiberationSerif" w:cs="Arial"/>
          <w:b w:val="0"/>
          <w:i w:val="0"/>
          <w:color w:val="000000"/>
          <w:sz w:val="30"/>
        </w:rPr>
        <w:t xml:space="preserve">appreciation for life's precious moments, a deeper </w:t>
      </w:r>
      <w:r>
        <w:rPr>
          <w:rFonts w:hint="default" w:ascii="Arial" w:hAnsi="Arial" w:cs="Arial"/>
        </w:rPr>
        <w:br w:type="textWrapping"/>
      </w:r>
      <w:r>
        <w:rPr>
          <w:rFonts w:hint="default" w:ascii="Arial" w:hAnsi="Arial" w:eastAsia="LiberationSerif" w:cs="Arial"/>
          <w:b w:val="0"/>
          <w:i w:val="0"/>
          <w:color w:val="000000"/>
          <w:sz w:val="30"/>
        </w:rPr>
        <w:t>understanding of each other, and a shared purpose beyond their personal connection.</w:t>
      </w:r>
    </w:p>
    <w:p w14:paraId="5DBC3CD2">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experience also served to deepen their empathy for others. They had witnessed the vulnerability of another human being, and they had extended compassion and care without hesitation. This act of kindness, this willingness to help, had enriched them in unexpected ways. They found a newfound sense of purpose in extending this kindness to others, a newfound empathy that enriched their own lives.</w:t>
      </w:r>
    </w:p>
    <w:p w14:paraId="60FDC10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Clara and David, observing Elias and Olivia's response to the crisis, were deeply moved. They witnessed not only the strength and resilience of Elias and Olivia, but also the </w:t>
      </w:r>
      <w:r>
        <w:rPr>
          <w:rFonts w:hint="default" w:ascii="Arial" w:hAnsi="Arial" w:cs="Arial"/>
        </w:rPr>
        <w:br w:type="textWrapping"/>
      </w:r>
      <w:r>
        <w:rPr>
          <w:rFonts w:hint="default" w:ascii="Arial" w:hAnsi="Arial" w:eastAsia="LiberationSerif" w:cs="Arial"/>
          <w:b w:val="0"/>
          <w:i w:val="0"/>
          <w:color w:val="000000"/>
          <w:sz w:val="30"/>
        </w:rPr>
        <w:t xml:space="preserve">power of their love to overcome adversity. Their own </w:t>
      </w:r>
      <w:r>
        <w:rPr>
          <w:rFonts w:hint="default" w:ascii="Arial" w:hAnsi="Arial" w:cs="Arial"/>
        </w:rPr>
        <w:br w:type="textWrapping"/>
      </w:r>
      <w:r>
        <w:rPr>
          <w:rFonts w:hint="default" w:ascii="Arial" w:hAnsi="Arial" w:eastAsia="LiberationSerif" w:cs="Arial"/>
          <w:b w:val="0"/>
          <w:i w:val="0"/>
          <w:color w:val="000000"/>
          <w:sz w:val="30"/>
        </w:rPr>
        <w:t xml:space="preserve">relationship, still fragile in its early stages of reconciliation, benefited from this shared experience. They, too, found themselves reassessing their own priorities, their own </w:t>
      </w:r>
      <w:r>
        <w:rPr>
          <w:rFonts w:hint="default" w:ascii="Arial" w:hAnsi="Arial" w:cs="Arial"/>
        </w:rPr>
        <w:br w:type="textWrapping"/>
      </w:r>
      <w:r>
        <w:rPr>
          <w:rFonts w:hint="default" w:ascii="Arial" w:hAnsi="Arial" w:eastAsia="LiberationSerif" w:cs="Arial"/>
          <w:b w:val="0"/>
          <w:i w:val="0"/>
          <w:color w:val="000000"/>
          <w:sz w:val="30"/>
        </w:rPr>
        <w:t>approaches to communication and conflict resolution.</w:t>
      </w:r>
    </w:p>
    <w:p w14:paraId="4B28F8CD">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The accident served as a powerful reminder of the </w:t>
      </w:r>
      <w:r>
        <w:rPr>
          <w:rFonts w:hint="default" w:ascii="Arial" w:hAnsi="Arial" w:cs="Arial"/>
        </w:rPr>
        <w:br w:type="textWrapping"/>
      </w:r>
      <w:r>
        <w:rPr>
          <w:rFonts w:hint="default" w:ascii="Arial" w:hAnsi="Arial" w:eastAsia="LiberationSerif" w:cs="Arial"/>
          <w:b w:val="0"/>
          <w:i w:val="0"/>
          <w:color w:val="000000"/>
          <w:sz w:val="30"/>
        </w:rPr>
        <w:t>importance of cherishing each moment, of communicating</w:t>
      </w:r>
    </w:p>
    <w:p w14:paraId="5EA9BDBD">
      <w:pPr>
        <w:rPr>
          <w:rFonts w:hint="default" w:ascii="Arial" w:hAnsi="Arial" w:cs="Arial"/>
        </w:rPr>
        <w:sectPr>
          <w:pgSz w:w="12240" w:h="15840"/>
          <w:pgMar w:top="1440" w:right="1800" w:bottom="1440" w:left="1800" w:header="720" w:footer="720" w:gutter="0"/>
          <w:cols w:space="720" w:num="1"/>
          <w:docGrid w:linePitch="360" w:charSpace="0"/>
        </w:sectPr>
      </w:pPr>
    </w:p>
    <w:p w14:paraId="7825599F">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openly and honestly, and of supporting each other through life’s inevitable challenges. They realized that their own love story, like Elias and Olivia's, required constant nurturing and attention. They understood that love was not a passive state, but an active process, requiring ongoing effort, </w:t>
      </w:r>
      <w:r>
        <w:rPr>
          <w:rFonts w:hint="default" w:ascii="Arial" w:hAnsi="Arial" w:cs="Arial"/>
        </w:rPr>
        <w:br w:type="textWrapping"/>
      </w:r>
      <w:r>
        <w:rPr>
          <w:rFonts w:hint="default" w:ascii="Arial" w:hAnsi="Arial" w:eastAsia="LiberationSerif" w:cs="Arial"/>
          <w:b w:val="0"/>
          <w:i w:val="0"/>
          <w:color w:val="000000"/>
          <w:sz w:val="30"/>
        </w:rPr>
        <w:t>understanding, and commitment.</w:t>
      </w:r>
    </w:p>
    <w:p w14:paraId="0C44148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evening garden, once a symbol of quiet romance, now held a deeper significance. It was a space where they had faced a crisis, and emerged stronger, their bonds forged in the crucible of shared experience. The tranquility of the garden remained, but it was now imbued with a newfound sense of peace, a profound appreciation for the strength of love to overcome adversity. The shared experience had brought them closer, not just as individuals, but as a </w:t>
      </w:r>
      <w:r>
        <w:rPr>
          <w:rFonts w:hint="default" w:ascii="Arial" w:hAnsi="Arial" w:cs="Arial"/>
        </w:rPr>
        <w:br w:type="textWrapping"/>
      </w:r>
      <w:r>
        <w:rPr>
          <w:rFonts w:hint="default" w:ascii="Arial" w:hAnsi="Arial" w:eastAsia="LiberationSerif" w:cs="Arial"/>
          <w:b w:val="0"/>
          <w:i w:val="0"/>
          <w:color w:val="000000"/>
          <w:sz w:val="30"/>
        </w:rPr>
        <w:t>community of love and support. Their lives, forever touched by this unexpected crisis, continued to unfold, richer and more meaningful because of the shared experience and the renewed appreciation for the precious gift of love.</w:t>
      </w:r>
    </w:p>
    <w:p w14:paraId="5F9601DC">
      <w:pPr>
        <w:rPr>
          <w:rFonts w:hint="default" w:ascii="Arial" w:hAnsi="Arial" w:cs="Arial"/>
        </w:rPr>
        <w:sectPr>
          <w:pgSz w:w="12240" w:h="15840"/>
          <w:pgMar w:top="1440" w:right="1800" w:bottom="1440" w:left="1800" w:header="720" w:footer="720" w:gutter="0"/>
          <w:cols w:space="720" w:num="1"/>
          <w:docGrid w:linePitch="360" w:charSpace="0"/>
        </w:sectPr>
      </w:pPr>
    </w:p>
    <w:p w14:paraId="12EAF24C">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Facing Fear and Uncertainty</w:t>
      </w:r>
    </w:p>
    <w:p w14:paraId="1CF7149A">
      <w:pPr>
        <w:widowControl/>
        <w:autoSpaceDE w:val="0"/>
        <w:autoSpaceDN w:val="0"/>
        <w:spacing w:before="456" w:after="0" w:line="360" w:lineRule="exact"/>
        <w:ind w:left="864" w:right="1008" w:firstLine="0"/>
        <w:jc w:val="center"/>
        <w:rPr>
          <w:rFonts w:hint="default" w:ascii="Arial" w:hAnsi="Arial" w:cs="Arial"/>
        </w:rPr>
      </w:pPr>
      <w:r>
        <w:rPr>
          <w:rFonts w:hint="default" w:ascii="Arial" w:hAnsi="Arial" w:eastAsia="LiberationSerif" w:cs="Arial"/>
          <w:b w:val="0"/>
          <w:i w:val="0"/>
          <w:color w:val="000000"/>
          <w:sz w:val="30"/>
        </w:rPr>
        <w:t>The wail of the sirens, still echoing in the distance, felt like a physical presence, a constant reminder of the fragility of life.</w:t>
      </w:r>
    </w:p>
    <w:p w14:paraId="285B0D26">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quiet of the evening, once soothing, now felt heavy, oppressive. Olivia sat on the porch swing, the cool night air doing little to quell the tremor in her hands. Elias sat beside her, his arm draped gently across her shoulders, a silent offering of comfort. The scent of honeysuckle, usually so comforting, was almost overwhelming, its sweetness a stark contrast to the metallic tang of blood still clinging to the air.</w:t>
      </w:r>
    </w:p>
    <w:p w14:paraId="6BE102E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Silence stretched between them, a silence pregnant with unspoken anxieties. The image of Sarah, pale and still, </w:t>
      </w:r>
      <w:r>
        <w:rPr>
          <w:rFonts w:hint="default" w:ascii="Arial" w:hAnsi="Arial" w:cs="Arial"/>
        </w:rPr>
        <w:br w:type="textWrapping"/>
      </w:r>
      <w:r>
        <w:rPr>
          <w:rFonts w:hint="default" w:ascii="Arial" w:hAnsi="Arial" w:eastAsia="LiberationSerif" w:cs="Arial"/>
          <w:b w:val="0"/>
          <w:i w:val="0"/>
          <w:color w:val="000000"/>
          <w:sz w:val="30"/>
        </w:rPr>
        <w:t xml:space="preserve">strapped onto the stretcher, haunted Olivia. She replayed the scene in her mind, each detail vivid and sharp: the sickening crunch of metal, the shattered glass, Sarah's gasp of pain, the sudden surge of fear that had constricted her chest. She hadn't realized how terrifying it had been until the adrenaline subsided, leaving behind a hollow ache of fear and </w:t>
      </w:r>
      <w:r>
        <w:rPr>
          <w:rFonts w:hint="default" w:ascii="Arial" w:hAnsi="Arial" w:cs="Arial"/>
        </w:rPr>
        <w:br w:type="textWrapping"/>
      </w:r>
      <w:r>
        <w:rPr>
          <w:rFonts w:hint="default" w:ascii="Arial" w:hAnsi="Arial" w:eastAsia="LiberationSerif" w:cs="Arial"/>
          <w:b w:val="0"/>
          <w:i w:val="0"/>
          <w:color w:val="000000"/>
          <w:sz w:val="30"/>
        </w:rPr>
        <w:t>uncertainty.</w:t>
      </w:r>
    </w:p>
    <w:p w14:paraId="11F3A04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sensing her distress, squeezed her shoulder gently. "She's going to be okay, Olivia," he said, his voice low and reassuring. "The paramedics said she was lucky. The injuries are serious, but she's young and strong."</w:t>
      </w:r>
    </w:p>
    <w:p w14:paraId="7A03061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His words, though meant to comfort, did little to alleviate the knot of anxiety tightening in Olivia's stomach. She knew he was trying to be strong, to be the pillar of support he always was, but she could sense the undercurrent of worry in his voice. He was as affected by the accident as she was, his usual calm facade subtly cracked, revealing the vulnerability beneath. This shared vulnerability, this shared experience of</w:t>
      </w:r>
    </w:p>
    <w:p w14:paraId="5963427F">
      <w:pPr>
        <w:rPr>
          <w:rFonts w:hint="default" w:ascii="Arial" w:hAnsi="Arial" w:cs="Arial"/>
        </w:rPr>
        <w:sectPr>
          <w:pgSz w:w="12240" w:h="15840"/>
          <w:pgMar w:top="1440" w:right="1800" w:bottom="1440" w:left="1800" w:header="720" w:footer="720" w:gutter="0"/>
          <w:cols w:space="720" w:num="1"/>
          <w:docGrid w:linePitch="360" w:charSpace="0"/>
        </w:sectPr>
      </w:pPr>
    </w:p>
    <w:p w14:paraId="7AE1465D">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fear, was strangely bonding. It stripped away the polite formalities, the carefully constructed walls they had both built around their hearts, leaving them exposed and raw.</w:t>
      </w:r>
    </w:p>
    <w:p w14:paraId="2944F08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"What if she doesn't get better?" Olivia whispered, the words barely audible above the gentle chirping of crickets. The thought, once a fleeting shadow, now loomed large, casting a pall over her. The uncertainty was unbearable, the potential for loss a gaping wound in her soul.</w:t>
      </w:r>
    </w:p>
    <w:p w14:paraId="4FB18E8E">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Elias pulled her closer, his embrace warm and comforting. "We can't think like that," he murmured, his voice a gentle caress against her ear. "We need to focus on what we can control. We'll be there for her, Olivia. We'll support her family, we'll visit her every day… we’ll do everything we can."</w:t>
      </w:r>
    </w:p>
    <w:p w14:paraId="5A919BE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His words were a lifeline, a grounding force in the swirling vortex of her anxieties. She clung to his words, to the </w:t>
      </w:r>
      <w:r>
        <w:rPr>
          <w:rFonts w:hint="default" w:ascii="Arial" w:hAnsi="Arial" w:cs="Arial"/>
        </w:rPr>
        <w:br w:type="textWrapping"/>
      </w:r>
      <w:r>
        <w:rPr>
          <w:rFonts w:hint="default" w:ascii="Arial" w:hAnsi="Arial" w:eastAsia="LiberationSerif" w:cs="Arial"/>
          <w:b w:val="0"/>
          <w:i w:val="0"/>
          <w:color w:val="000000"/>
          <w:sz w:val="30"/>
        </w:rPr>
        <w:t>warmth of his embrace, as if they were tangible anchors in the storm. The shared fear, the shared responsibility, had created a bond between them, a deeper connection than she had ever imagined possible. The accident had been a brutal intrusion, but it had also revealed the strength of their connection, the depth of their empathy, the unwavering support they offered each other.</w:t>
      </w:r>
    </w:p>
    <w:p w14:paraId="6BD1DC4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days were a blur of anxious waiting, </w:t>
      </w:r>
      <w:r>
        <w:rPr>
          <w:rFonts w:hint="default" w:ascii="Arial" w:hAnsi="Arial" w:cs="Arial"/>
        </w:rPr>
        <w:br w:type="textWrapping"/>
      </w:r>
      <w:r>
        <w:rPr>
          <w:rFonts w:hint="default" w:ascii="Arial" w:hAnsi="Arial" w:eastAsia="LiberationSerif" w:cs="Arial"/>
          <w:b w:val="0"/>
          <w:i w:val="0"/>
          <w:color w:val="000000"/>
          <w:sz w:val="30"/>
        </w:rPr>
        <w:t>punctuated by hospital visits and phone calls. Sarah's family, overwhelmed with worry, clung to Elias and Olivia like lifelines. Their presence, their quiet support, was a beacon of hope in the darkness. Olivia found herself drawn to Sarah's younger sister, a shy girl with wide, frightened eyes. She spent hours talking to the girl, sharing stories and laughter, creating a small pocket of normalcy in the chaotic world of</w:t>
      </w:r>
    </w:p>
    <w:p w14:paraId="6D7A0362">
      <w:pPr>
        <w:rPr>
          <w:rFonts w:hint="default" w:ascii="Arial" w:hAnsi="Arial" w:cs="Arial"/>
        </w:rPr>
        <w:sectPr>
          <w:pgSz w:w="12240" w:h="15840"/>
          <w:pgMar w:top="1440" w:right="1800" w:bottom="1440" w:left="1800" w:header="720" w:footer="720" w:gutter="0"/>
          <w:cols w:space="720" w:num="1"/>
          <w:docGrid w:linePitch="360" w:charSpace="0"/>
        </w:sectPr>
      </w:pPr>
    </w:p>
    <w:p w14:paraId="4DC18333">
      <w:pPr>
        <w:widowControl/>
        <w:autoSpaceDE w:val="0"/>
        <w:autoSpaceDN w:val="0"/>
        <w:spacing w:before="143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the hospital. The act of comforting the girl, of offering a semblance of stability, helped to ease her own anxieties.</w:t>
      </w:r>
    </w:p>
    <w:p w14:paraId="1856553B">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Elias, ever the pragmatist, took charge of the practical aspects, arranging for flowers, coordinating visitors, </w:t>
      </w:r>
      <w:r>
        <w:rPr>
          <w:rFonts w:hint="default" w:ascii="Arial" w:hAnsi="Arial" w:cs="Arial"/>
        </w:rPr>
        <w:br w:type="textWrapping"/>
      </w:r>
      <w:r>
        <w:rPr>
          <w:rFonts w:hint="default" w:ascii="Arial" w:hAnsi="Arial" w:eastAsia="LiberationSerif" w:cs="Arial"/>
          <w:b w:val="0"/>
          <w:i w:val="0"/>
          <w:color w:val="000000"/>
          <w:sz w:val="30"/>
        </w:rPr>
        <w:t>ensuring Sarah's family had everything they needed. His efficiency and calm presence were a source of strength, not just for Sarah's family, but for Olivia too. He was a rock, a constant in the sea of uncertainty. His quiet strength, his unwavering support, was a testament to the depth of his character and the strength of their growing bond.</w:t>
      </w:r>
    </w:p>
    <w:p w14:paraId="1A09F6A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hospital became a second home, its sterile hallways and sterile smells oddly familiar. The fluorescent lights hummed a monotonous tune, a stark contrast to the vibrant life </w:t>
      </w:r>
      <w:r>
        <w:rPr>
          <w:rFonts w:hint="default" w:ascii="Arial" w:hAnsi="Arial" w:cs="Arial"/>
        </w:rPr>
        <w:br w:type="textWrapping"/>
      </w:r>
      <w:r>
        <w:rPr>
          <w:rFonts w:hint="default" w:ascii="Arial" w:hAnsi="Arial" w:eastAsia="LiberationSerif" w:cs="Arial"/>
          <w:b w:val="0"/>
          <w:i w:val="0"/>
          <w:color w:val="000000"/>
          <w:sz w:val="30"/>
        </w:rPr>
        <w:t xml:space="preserve">outside. The rhythmic beeping of machines became a </w:t>
      </w:r>
      <w:r>
        <w:rPr>
          <w:rFonts w:hint="default" w:ascii="Arial" w:hAnsi="Arial" w:cs="Arial"/>
        </w:rPr>
        <w:br w:type="textWrapping"/>
      </w:r>
      <w:r>
        <w:rPr>
          <w:rFonts w:hint="default" w:ascii="Arial" w:hAnsi="Arial" w:eastAsia="LiberationSerif" w:cs="Arial"/>
          <w:b w:val="0"/>
          <w:i w:val="0"/>
          <w:color w:val="000000"/>
          <w:sz w:val="30"/>
        </w:rPr>
        <w:t xml:space="preserve">constant background noise, each beep a reminder of Sarah's precarious state. Olivia found herself growing accustomed to the smell of antiseptic, the weight of silence, the constant low hum of anxiety. Yet, in the midst of this sterile </w:t>
      </w:r>
      <w:r>
        <w:rPr>
          <w:rFonts w:hint="default" w:ascii="Arial" w:hAnsi="Arial" w:cs="Arial"/>
        </w:rPr>
        <w:br w:type="textWrapping"/>
      </w:r>
      <w:r>
        <w:rPr>
          <w:rFonts w:hint="default" w:ascii="Arial" w:hAnsi="Arial" w:eastAsia="LiberationSerif" w:cs="Arial"/>
          <w:b w:val="0"/>
          <w:i w:val="0"/>
          <w:color w:val="000000"/>
          <w:sz w:val="30"/>
        </w:rPr>
        <w:t>environment, a different kind of life bloomed.</w:t>
      </w:r>
    </w:p>
    <w:p w14:paraId="1FD04FA6">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shared experience forged an unbreakable bond between Elias, Olivia, and Sarah's family. They shared meals in the hospital cafeteria, their conversations a blend of hope and worry, tinged with the shared experience of fear and </w:t>
      </w:r>
      <w:r>
        <w:rPr>
          <w:rFonts w:hint="default" w:ascii="Arial" w:hAnsi="Arial" w:cs="Arial"/>
        </w:rPr>
        <w:br w:type="textWrapping"/>
      </w:r>
      <w:r>
        <w:rPr>
          <w:rFonts w:hint="default" w:ascii="Arial" w:hAnsi="Arial" w:eastAsia="LiberationSerif" w:cs="Arial"/>
          <w:b w:val="0"/>
          <w:i w:val="0"/>
          <w:color w:val="000000"/>
          <w:sz w:val="30"/>
        </w:rPr>
        <w:t xml:space="preserve">uncertainty. They talked about Sarah, about her love for animals, her dreams of becoming a veterinarian, her </w:t>
      </w:r>
      <w:r>
        <w:rPr>
          <w:rFonts w:hint="default" w:ascii="Arial" w:hAnsi="Arial" w:cs="Arial"/>
        </w:rPr>
        <w:br w:type="textWrapping"/>
      </w:r>
      <w:r>
        <w:rPr>
          <w:rFonts w:hint="default" w:ascii="Arial" w:hAnsi="Arial" w:eastAsia="LiberationSerif" w:cs="Arial"/>
          <w:b w:val="0"/>
          <w:i w:val="0"/>
          <w:color w:val="000000"/>
          <w:sz w:val="30"/>
        </w:rPr>
        <w:t xml:space="preserve">infectious laughter. They talked about their own lives, their own fears and dreams, creating a tapestry of shared </w:t>
      </w:r>
      <w:r>
        <w:rPr>
          <w:rFonts w:hint="default" w:ascii="Arial" w:hAnsi="Arial" w:cs="Arial"/>
        </w:rPr>
        <w:br w:type="textWrapping"/>
      </w:r>
      <w:r>
        <w:rPr>
          <w:rFonts w:hint="default" w:ascii="Arial" w:hAnsi="Arial" w:eastAsia="LiberationSerif" w:cs="Arial"/>
          <w:b w:val="0"/>
          <w:i w:val="0"/>
          <w:color w:val="000000"/>
          <w:sz w:val="30"/>
        </w:rPr>
        <w:t>humanity.</w:t>
      </w:r>
    </w:p>
    <w:p w14:paraId="1B14E16D">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Sarah's slow recovery became a shared journey, each small improvement a cause for celebration, each setback met with unwavering support and resilience. Olivia and Elias would read to Sarah, their voices soft and reassuring. They would</w:t>
      </w:r>
    </w:p>
    <w:p w14:paraId="6C5847B5">
      <w:pPr>
        <w:rPr>
          <w:rFonts w:hint="default" w:ascii="Arial" w:hAnsi="Arial" w:cs="Arial"/>
        </w:rPr>
        <w:sectPr>
          <w:pgSz w:w="12240" w:h="15840"/>
          <w:pgMar w:top="1440" w:right="1800" w:bottom="1440" w:left="1800" w:header="720" w:footer="720" w:gutter="0"/>
          <w:cols w:space="720" w:num="1"/>
          <w:docGrid w:linePitch="360" w:charSpace="0"/>
        </w:sectPr>
      </w:pPr>
    </w:p>
    <w:p w14:paraId="41BDAC13">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bring her favorite music, her favorite books, small tokens of affection that spoke volumes of their care. The shared </w:t>
      </w:r>
      <w:r>
        <w:rPr>
          <w:rFonts w:hint="default" w:ascii="Arial" w:hAnsi="Arial" w:cs="Arial"/>
        </w:rPr>
        <w:br w:type="textWrapping"/>
      </w:r>
      <w:r>
        <w:rPr>
          <w:rFonts w:hint="default" w:ascii="Arial" w:hAnsi="Arial" w:eastAsia="LiberationSerif" w:cs="Arial"/>
          <w:b w:val="0"/>
          <w:i w:val="0"/>
          <w:color w:val="000000"/>
          <w:sz w:val="30"/>
        </w:rPr>
        <w:t xml:space="preserve">experiences, the mutual support, deepened their bond, </w:t>
      </w:r>
      <w:r>
        <w:rPr>
          <w:rFonts w:hint="default" w:ascii="Arial" w:hAnsi="Arial" w:cs="Arial"/>
        </w:rPr>
        <w:br w:type="textWrapping"/>
      </w:r>
      <w:r>
        <w:rPr>
          <w:rFonts w:hint="default" w:ascii="Arial" w:hAnsi="Arial" w:eastAsia="LiberationSerif" w:cs="Arial"/>
          <w:b w:val="0"/>
          <w:i w:val="0"/>
          <w:color w:val="000000"/>
          <w:sz w:val="30"/>
        </w:rPr>
        <w:t>forging a connection that transcended the boundaries of their initial acquaintance.</w:t>
      </w:r>
    </w:p>
    <w:p w14:paraId="3762085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fear and uncertainty remained, a subtle undercurrent in their lives. But it was no longer the all-consuming force it had been. It was tempered by the strength of their love, their shared resilience, their unwavering commitment to each other and to Sarah. They had faced their fears, their </w:t>
      </w:r>
      <w:r>
        <w:rPr>
          <w:rFonts w:hint="default" w:ascii="Arial" w:hAnsi="Arial" w:cs="Arial"/>
        </w:rPr>
        <w:br w:type="textWrapping"/>
      </w:r>
      <w:r>
        <w:rPr>
          <w:rFonts w:hint="default" w:ascii="Arial" w:hAnsi="Arial" w:eastAsia="LiberationSerif" w:cs="Arial"/>
          <w:b w:val="0"/>
          <w:i w:val="0"/>
          <w:color w:val="000000"/>
          <w:sz w:val="30"/>
        </w:rPr>
        <w:t>vulnerabilities, and emerged stronger, their love deepened by the crucible of crisis. The accident, though a traumatic event, had brought them closer, had revealed the depth of their connection, had forged a love story unlike any they had ever imagined. The journey ahead was still uncertain, but they faced it together, their hands intertwined, their hearts united, their love a beacon of hope in the darkness. The evening garden, once a symbol of quiet romance, now held a deeper significance, a testament to the resilience of love in the face of fear and uncertainty.</w:t>
      </w:r>
    </w:p>
    <w:p w14:paraId="1A296A8F">
      <w:pPr>
        <w:rPr>
          <w:rFonts w:hint="default" w:ascii="Arial" w:hAnsi="Arial" w:cs="Arial"/>
        </w:rPr>
        <w:sectPr>
          <w:pgSz w:w="12240" w:h="15840"/>
          <w:pgMar w:top="1440" w:right="1800" w:bottom="1440" w:left="1800" w:header="720" w:footer="720" w:gutter="0"/>
          <w:cols w:space="720" w:num="1"/>
          <w:docGrid w:linePitch="360" w:charSpace="0"/>
        </w:sectPr>
      </w:pPr>
    </w:p>
    <w:p w14:paraId="2F570DD8">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Overcoming Adversity</w:t>
      </w:r>
    </w:p>
    <w:p w14:paraId="6A7BDBF4">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convalescent home nestled amidst rolling hills, a stark contrast to the sterile environment of the hospital. Sunlight streamed through the large windows, illuminating dust motes dancing in the air, creating an ethereal, almost peaceful atmosphere. Sarah, pale but with a flicker of her old spirit in her eyes, lay nestled in a comfortable armchair by the </w:t>
      </w:r>
      <w:r>
        <w:rPr>
          <w:rFonts w:hint="default" w:ascii="Arial" w:hAnsi="Arial" w:cs="Arial"/>
        </w:rPr>
        <w:br w:type="textWrapping"/>
      </w:r>
      <w:r>
        <w:rPr>
          <w:rFonts w:hint="default" w:ascii="Arial" w:hAnsi="Arial" w:eastAsia="LiberationSerif" w:cs="Arial"/>
          <w:b w:val="0"/>
          <w:i w:val="0"/>
          <w:color w:val="000000"/>
          <w:sz w:val="30"/>
        </w:rPr>
        <w:t xml:space="preserve">window, a soft blanket draped over her. The rhythmic </w:t>
      </w:r>
      <w:r>
        <w:rPr>
          <w:rFonts w:hint="default" w:ascii="Arial" w:hAnsi="Arial" w:cs="Arial"/>
        </w:rPr>
        <w:br w:type="textWrapping"/>
      </w:r>
      <w:r>
        <w:rPr>
          <w:rFonts w:hint="default" w:ascii="Arial" w:hAnsi="Arial" w:eastAsia="LiberationSerif" w:cs="Arial"/>
          <w:b w:val="0"/>
          <w:i w:val="0"/>
          <w:color w:val="000000"/>
          <w:sz w:val="30"/>
        </w:rPr>
        <w:t>beeping of machines was replaced by the gentle chirping of birds and the rustling of leaves. The air, instead of antiseptic, held the fresh scent of pine and damp earth.</w:t>
      </w:r>
    </w:p>
    <w:p w14:paraId="196A16B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and Elias sat beside her, their presence a silent </w:t>
      </w:r>
      <w:r>
        <w:rPr>
          <w:rFonts w:hint="default" w:ascii="Arial" w:hAnsi="Arial" w:cs="Arial"/>
        </w:rPr>
        <w:br w:type="textWrapping"/>
      </w:r>
      <w:r>
        <w:rPr>
          <w:rFonts w:hint="default" w:ascii="Arial" w:hAnsi="Arial" w:eastAsia="LiberationSerif" w:cs="Arial"/>
          <w:b w:val="0"/>
          <w:i w:val="0"/>
          <w:color w:val="000000"/>
          <w:sz w:val="30"/>
        </w:rPr>
        <w:t xml:space="preserve">testament to their unwavering support. The shared ordeal had drawn them closer, forging a bond deeper than either could have imagined. The initial awkwardness, the polite </w:t>
      </w:r>
      <w:r>
        <w:rPr>
          <w:rFonts w:hint="default" w:ascii="Arial" w:hAnsi="Arial" w:cs="Arial"/>
        </w:rPr>
        <w:br w:type="textWrapping"/>
      </w:r>
      <w:r>
        <w:rPr>
          <w:rFonts w:hint="default" w:ascii="Arial" w:hAnsi="Arial" w:eastAsia="LiberationSerif" w:cs="Arial"/>
          <w:b w:val="0"/>
          <w:i w:val="0"/>
          <w:color w:val="000000"/>
          <w:sz w:val="30"/>
        </w:rPr>
        <w:t xml:space="preserve">formalities, had vanished, replaced by a comfortable silence punctuated by shared smiles and knowing glances. They spoke little, their presence itself a comfort, a reassuring presence in the stillness of the room. The quiet </w:t>
      </w:r>
      <w:r>
        <w:rPr>
          <w:rFonts w:hint="default" w:ascii="Arial" w:hAnsi="Arial" w:cs="Arial"/>
        </w:rPr>
        <w:br w:type="textWrapping"/>
      </w:r>
      <w:r>
        <w:rPr>
          <w:rFonts w:hint="default" w:ascii="Arial" w:hAnsi="Arial" w:eastAsia="LiberationSerif" w:cs="Arial"/>
          <w:b w:val="0"/>
          <w:i w:val="0"/>
          <w:color w:val="000000"/>
          <w:sz w:val="30"/>
        </w:rPr>
        <w:t>understanding between them spoke volumes; the unspoken words hung in the air, a symphony of shared experiences and mutual support.</w:t>
      </w:r>
    </w:p>
    <w:p w14:paraId="1903882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ever practical, had arranged for a private room, a </w:t>
      </w:r>
      <w:r>
        <w:rPr>
          <w:rFonts w:hint="default" w:ascii="Arial" w:hAnsi="Arial" w:cs="Arial"/>
        </w:rPr>
        <w:br w:type="textWrapping"/>
      </w:r>
      <w:r>
        <w:rPr>
          <w:rFonts w:hint="default" w:ascii="Arial" w:hAnsi="Arial" w:eastAsia="LiberationSerif" w:cs="Arial"/>
          <w:b w:val="0"/>
          <w:i w:val="0"/>
          <w:color w:val="000000"/>
          <w:sz w:val="30"/>
        </w:rPr>
        <w:t xml:space="preserve">sanctuary away from the bustle of the hospital. He had also hired a private nurse, ensuring Sarah received the best </w:t>
      </w:r>
      <w:r>
        <w:rPr>
          <w:rFonts w:hint="default" w:ascii="Arial" w:hAnsi="Arial" w:cs="Arial"/>
        </w:rPr>
        <w:br w:type="textWrapping"/>
      </w:r>
      <w:r>
        <w:rPr>
          <w:rFonts w:hint="default" w:ascii="Arial" w:hAnsi="Arial" w:eastAsia="LiberationSerif" w:cs="Arial"/>
          <w:b w:val="0"/>
          <w:i w:val="0"/>
          <w:color w:val="000000"/>
          <w:sz w:val="30"/>
        </w:rPr>
        <w:t xml:space="preserve">possible care. He meticulously managed her medications, her appointments, her physiotherapy sessions, his quiet </w:t>
      </w:r>
      <w:r>
        <w:rPr>
          <w:rFonts w:hint="default" w:ascii="Arial" w:hAnsi="Arial" w:cs="Arial"/>
        </w:rPr>
        <w:br w:type="textWrapping"/>
      </w:r>
      <w:r>
        <w:rPr>
          <w:rFonts w:hint="default" w:ascii="Arial" w:hAnsi="Arial" w:eastAsia="LiberationSerif" w:cs="Arial"/>
          <w:b w:val="0"/>
          <w:i w:val="0"/>
          <w:color w:val="000000"/>
          <w:sz w:val="30"/>
        </w:rPr>
        <w:t xml:space="preserve">efficiency a testament to his love and devotion. His hands, usually calloused from years of working on his farm, moved with a gentle tenderness as he helped Sarah with her </w:t>
      </w:r>
      <w:r>
        <w:rPr>
          <w:rFonts w:hint="default" w:ascii="Arial" w:hAnsi="Arial" w:cs="Arial"/>
        </w:rPr>
        <w:br w:type="textWrapping"/>
      </w:r>
      <w:r>
        <w:rPr>
          <w:rFonts w:hint="default" w:ascii="Arial" w:hAnsi="Arial" w:eastAsia="LiberationSerif" w:cs="Arial"/>
          <w:b w:val="0"/>
          <w:i w:val="0"/>
          <w:color w:val="000000"/>
          <w:sz w:val="30"/>
        </w:rPr>
        <w:t>exercises, his touch both supportive and reassuring.</w:t>
      </w:r>
    </w:p>
    <w:p w14:paraId="4AEFF767">
      <w:pPr>
        <w:rPr>
          <w:rFonts w:hint="default" w:ascii="Arial" w:hAnsi="Arial" w:cs="Arial"/>
        </w:rPr>
        <w:sectPr>
          <w:pgSz w:w="12240" w:h="15840"/>
          <w:pgMar w:top="1440" w:right="1800" w:bottom="1440" w:left="1800" w:header="720" w:footer="720" w:gutter="0"/>
          <w:cols w:space="720" w:num="1"/>
          <w:docGrid w:linePitch="360" w:charSpace="0"/>
        </w:sectPr>
      </w:pPr>
    </w:p>
    <w:p w14:paraId="57AFD8F2">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on the other hand, focused on Sarah's emotional wellbeing. She spent hours reading to Sarah, sharing stories of their lives, their dreams, their hopes. She brought Sarah her favorite books, old photographs, little trinkets that </w:t>
      </w:r>
      <w:r>
        <w:rPr>
          <w:rFonts w:hint="default" w:ascii="Arial" w:hAnsi="Arial" w:cs="Arial"/>
        </w:rPr>
        <w:br w:type="textWrapping"/>
      </w:r>
      <w:r>
        <w:rPr>
          <w:rFonts w:hint="default" w:ascii="Arial" w:hAnsi="Arial" w:eastAsia="LiberationSerif" w:cs="Arial"/>
          <w:b w:val="0"/>
          <w:i w:val="0"/>
          <w:color w:val="000000"/>
          <w:sz w:val="30"/>
        </w:rPr>
        <w:t xml:space="preserve">evoked happy memories, weaving a tapestry of comfort and normalcy around the fragility of Sarah's recovery. She would spend hours simply sitting beside Sarah, her presence a soothing balm, offering quiet companionship, a silent </w:t>
      </w:r>
      <w:r>
        <w:rPr>
          <w:rFonts w:hint="default" w:ascii="Arial" w:hAnsi="Arial" w:cs="Arial"/>
        </w:rPr>
        <w:br w:type="textWrapping"/>
      </w:r>
      <w:r>
        <w:rPr>
          <w:rFonts w:hint="default" w:ascii="Arial" w:hAnsi="Arial" w:eastAsia="LiberationSerif" w:cs="Arial"/>
          <w:b w:val="0"/>
          <w:i w:val="0"/>
          <w:color w:val="000000"/>
          <w:sz w:val="30"/>
        </w:rPr>
        <w:t>affirmation of their shared connection.</w:t>
      </w:r>
    </w:p>
    <w:p w14:paraId="56ED99E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Sarah's recovery was slow, marked by setbacks and small victories. There were days when she was weak and </w:t>
      </w:r>
      <w:r>
        <w:rPr>
          <w:rFonts w:hint="default" w:ascii="Arial" w:hAnsi="Arial" w:cs="Arial"/>
        </w:rPr>
        <w:br w:type="textWrapping"/>
      </w:r>
      <w:r>
        <w:rPr>
          <w:rFonts w:hint="default" w:ascii="Arial" w:hAnsi="Arial" w:eastAsia="LiberationSerif" w:cs="Arial"/>
          <w:b w:val="0"/>
          <w:i w:val="0"/>
          <w:color w:val="000000"/>
          <w:sz w:val="30"/>
        </w:rPr>
        <w:t xml:space="preserve">discouraged, days when the pain was overwhelming, days when the fear of the future loomed large. But through it all, Olivia and Elias remained steadfast, their unwavering support a constant beacon of hope. They celebrated the smallest improvements, offering encouragement and </w:t>
      </w:r>
      <w:r>
        <w:rPr>
          <w:rFonts w:hint="default" w:ascii="Arial" w:hAnsi="Arial" w:cs="Arial"/>
        </w:rPr>
        <w:br w:type="textWrapping"/>
      </w:r>
      <w:r>
        <w:rPr>
          <w:rFonts w:hint="default" w:ascii="Arial" w:hAnsi="Arial" w:eastAsia="LiberationSerif" w:cs="Arial"/>
          <w:b w:val="0"/>
          <w:i w:val="0"/>
          <w:color w:val="000000"/>
          <w:sz w:val="30"/>
        </w:rPr>
        <w:t xml:space="preserve">reassurance during moments of doubt and despair. They were a team, their love for Sarah, and for each other, a unifying force, knitting together a support system of </w:t>
      </w:r>
      <w:r>
        <w:rPr>
          <w:rFonts w:hint="default" w:ascii="Arial" w:hAnsi="Arial" w:cs="Arial"/>
        </w:rPr>
        <w:br w:type="textWrapping"/>
      </w:r>
      <w:r>
        <w:rPr>
          <w:rFonts w:hint="default" w:ascii="Arial" w:hAnsi="Arial" w:eastAsia="LiberationSerif" w:cs="Arial"/>
          <w:b w:val="0"/>
          <w:i w:val="0"/>
          <w:color w:val="000000"/>
          <w:sz w:val="30"/>
        </w:rPr>
        <w:t>extraordinary strength and resilience.</w:t>
      </w:r>
    </w:p>
    <w:p w14:paraId="04DEF64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Beyond the immediate care of Sarah, the convalescent home became a place of reflection. It was here that Olivia and Elias began to confront their own emotions, their own fears, and their newfound love. The accident had stripped away the masks they had worn, exposing the vulnerabilities they had carefully guarded. In the crucible of crisis, their true selves had emerged, revealing a depth of feeling and a strength of character that had surprised them both.</w:t>
      </w:r>
    </w:p>
    <w:p w14:paraId="22D91DE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evening, as the sun dipped below the horizon, painting the sky in hues of orange and purple, Elias and Olivia sat together on the veranda, the gentle breeze whispering </w:t>
      </w:r>
      <w:r>
        <w:rPr>
          <w:rFonts w:hint="default" w:ascii="Arial" w:hAnsi="Arial" w:cs="Arial"/>
        </w:rPr>
        <w:br w:type="textWrapping"/>
      </w:r>
      <w:r>
        <w:rPr>
          <w:rFonts w:hint="default" w:ascii="Arial" w:hAnsi="Arial" w:eastAsia="LiberationSerif" w:cs="Arial"/>
          <w:b w:val="0"/>
          <w:i w:val="0"/>
          <w:color w:val="000000"/>
          <w:sz w:val="30"/>
        </w:rPr>
        <w:t>through the trees. The scent of pine and damp earth filled the</w:t>
      </w:r>
    </w:p>
    <w:p w14:paraId="1E1A1882">
      <w:pPr>
        <w:rPr>
          <w:rFonts w:hint="default" w:ascii="Arial" w:hAnsi="Arial" w:cs="Arial"/>
        </w:rPr>
        <w:sectPr>
          <w:pgSz w:w="12240" w:h="15840"/>
          <w:pgMar w:top="1440" w:right="1800" w:bottom="1440" w:left="1800" w:header="720" w:footer="720" w:gutter="0"/>
          <w:cols w:space="720" w:num="1"/>
          <w:docGrid w:linePitch="360" w:charSpace="0"/>
        </w:sectPr>
      </w:pPr>
    </w:p>
    <w:p w14:paraId="6F4F907E">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air, a fragrant reminder of their shared journey. The silence between them was not oppressive, but comfortable, a silent acknowledgment of the unspoken words that hung between them.</w:t>
      </w:r>
    </w:p>
    <w:p w14:paraId="3F91DCE4">
      <w:pPr>
        <w:widowControl/>
        <w:autoSpaceDE w:val="0"/>
        <w:autoSpaceDN w:val="0"/>
        <w:spacing w:before="36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"I never thought…" Olivia began, her voice soft, almost hesitant. "I never thought I could feel this way, this connected to someone."</w:t>
      </w:r>
    </w:p>
    <w:p w14:paraId="0BE43A8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smiled, a gentle, understanding smile that reached his eyes. "Me neither," he replied, his voice a low rumble. "I thought I was… well, I thought I was immune to this kind of thing."</w:t>
      </w:r>
    </w:p>
    <w:p w14:paraId="27B4C3C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sat in companionable silence for a moment, the shared experience hanging in the air between them. The accident, the trauma, the shared fear and uncertainty, had forged a connection that was as profound as it was unexpected. It had stripped away the layers of caution, the carefully constructed barriers they had both built around their hearts. In the </w:t>
      </w:r>
      <w:r>
        <w:rPr>
          <w:rFonts w:hint="default" w:ascii="Arial" w:hAnsi="Arial" w:cs="Arial"/>
        </w:rPr>
        <w:br w:type="textWrapping"/>
      </w:r>
      <w:r>
        <w:rPr>
          <w:rFonts w:hint="default" w:ascii="Arial" w:hAnsi="Arial" w:eastAsia="LiberationSerif" w:cs="Arial"/>
          <w:b w:val="0"/>
          <w:i w:val="0"/>
          <w:color w:val="000000"/>
          <w:sz w:val="30"/>
        </w:rPr>
        <w:t>crucible of adversity, a love had blossomed, tender and resilient, a testament to the strength of their bond.</w:t>
      </w:r>
    </w:p>
    <w:p w14:paraId="3B337CB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 didn't expect to find love in a hospital," Olivia admitted, a faint smile playing on her lips.</w:t>
      </w:r>
    </w:p>
    <w:p w14:paraId="37FA0AB3">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"And I certainly didn't expect to find it while rescuing someone from a car crash," Elias chuckled, a deep, throaty sound that resonated with genuine affection.</w:t>
      </w:r>
    </w:p>
    <w:p w14:paraId="7028FD5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following weeks were a testament to their growing love. They shared laughter, tears, hopes, and dreams, creating a unique and enduring bond. Their shared experiences, their mutual support, deepened their connection, forging a love story unlike any they had ever imagined. They learned to lean on each other, to share their vulnerabilities, their fears,</w:t>
      </w:r>
    </w:p>
    <w:p w14:paraId="60FBBA85">
      <w:pPr>
        <w:rPr>
          <w:rFonts w:hint="default" w:ascii="Arial" w:hAnsi="Arial" w:cs="Arial"/>
        </w:rPr>
        <w:sectPr>
          <w:pgSz w:w="12240" w:h="15840"/>
          <w:pgMar w:top="1440" w:right="1800" w:bottom="1440" w:left="1800" w:header="720" w:footer="720" w:gutter="0"/>
          <w:cols w:space="720" w:num="1"/>
          <w:docGrid w:linePitch="360" w:charSpace="0"/>
        </w:sectPr>
      </w:pPr>
    </w:p>
    <w:p w14:paraId="7954E08B">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their hopes, creating an emotional intimacy that was both profound and exhilarating.</w:t>
      </w:r>
    </w:p>
    <w:p w14:paraId="1508CA8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love story was not a fairy tale. It was a realistic </w:t>
      </w:r>
      <w:r>
        <w:rPr>
          <w:rFonts w:hint="default" w:ascii="Arial" w:hAnsi="Arial" w:cs="Arial"/>
        </w:rPr>
        <w:br w:type="textWrapping"/>
      </w:r>
      <w:r>
        <w:rPr>
          <w:rFonts w:hint="default" w:ascii="Arial" w:hAnsi="Arial" w:eastAsia="LiberationSerif" w:cs="Arial"/>
          <w:b w:val="0"/>
          <w:i w:val="0"/>
          <w:color w:val="000000"/>
          <w:sz w:val="30"/>
        </w:rPr>
        <w:t xml:space="preserve">portrayal of love’s resilience in the face of unexpected </w:t>
      </w:r>
      <w:r>
        <w:rPr>
          <w:rFonts w:hint="default" w:ascii="Arial" w:hAnsi="Arial" w:cs="Arial"/>
        </w:rPr>
        <w:br w:type="textWrapping"/>
      </w:r>
      <w:r>
        <w:rPr>
          <w:rFonts w:hint="default" w:ascii="Arial" w:hAnsi="Arial" w:eastAsia="LiberationSerif" w:cs="Arial"/>
          <w:b w:val="0"/>
          <w:i w:val="0"/>
          <w:color w:val="000000"/>
          <w:sz w:val="30"/>
        </w:rPr>
        <w:t xml:space="preserve">adversity. They had overcome obstacles, not through magic or chance, but through teamwork, cooperation, and </w:t>
      </w:r>
      <w:r>
        <w:rPr>
          <w:rFonts w:hint="default" w:ascii="Arial" w:hAnsi="Arial" w:cs="Arial"/>
        </w:rPr>
        <w:br w:type="textWrapping"/>
      </w:r>
      <w:r>
        <w:rPr>
          <w:rFonts w:hint="default" w:ascii="Arial" w:hAnsi="Arial" w:eastAsia="LiberationSerif" w:cs="Arial"/>
          <w:b w:val="0"/>
          <w:i w:val="0"/>
          <w:color w:val="000000"/>
          <w:sz w:val="30"/>
        </w:rPr>
        <w:t>unwavering support. Their love story was about facing fears, sharing vulnerabilities, and emerging stronger, their bond deepened by the crucible of crisis.</w:t>
      </w:r>
    </w:p>
    <w:p w14:paraId="02483003">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They helped Sarah rebuild her life, offering emotional support and practical assistance. They celebrated each milestone in her recovery, each small victory a testament to Sarah’s resilience and their unwavering dedication. Sarah's laughter, once muted and subdued, gradually returned, a testament to the power of love and healing.</w:t>
      </w:r>
    </w:p>
    <w:p w14:paraId="50B97C4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convalescent home, a place of healing and recovery, became a sanctuary for their love. The serene setting, the quiet moments of shared intimacy, allowed their love to blossom, to mature, to deepen. It was a place where they learned to rely on each other, to nurture their relationship, to build a future together, a future founded on the resilience of their love.</w:t>
      </w:r>
    </w:p>
    <w:p w14:paraId="6F19E64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journey was far from over. Challenges and </w:t>
      </w:r>
      <w:r>
        <w:rPr>
          <w:rFonts w:hint="default" w:ascii="Arial" w:hAnsi="Arial" w:cs="Arial"/>
        </w:rPr>
        <w:br w:type="textWrapping"/>
      </w:r>
      <w:r>
        <w:rPr>
          <w:rFonts w:hint="default" w:ascii="Arial" w:hAnsi="Arial" w:eastAsia="LiberationSerif" w:cs="Arial"/>
          <w:b w:val="0"/>
          <w:i w:val="0"/>
          <w:color w:val="000000"/>
          <w:sz w:val="30"/>
        </w:rPr>
        <w:t xml:space="preserve">uncertainties undoubtedly lay ahead. But they faced them together, their hands intertwined, their hearts united. Their shared experience had forged a bond stronger than any </w:t>
      </w:r>
      <w:r>
        <w:rPr>
          <w:rFonts w:hint="default" w:ascii="Arial" w:hAnsi="Arial" w:cs="Arial"/>
        </w:rPr>
        <w:br w:type="textWrapping"/>
      </w:r>
      <w:r>
        <w:rPr>
          <w:rFonts w:hint="default" w:ascii="Arial" w:hAnsi="Arial" w:eastAsia="LiberationSerif" w:cs="Arial"/>
          <w:b w:val="0"/>
          <w:i w:val="0"/>
          <w:color w:val="000000"/>
          <w:sz w:val="30"/>
        </w:rPr>
        <w:t xml:space="preserve">obstacle they were likely to encounter. The accident, a </w:t>
      </w:r>
      <w:r>
        <w:rPr>
          <w:rFonts w:hint="default" w:ascii="Arial" w:hAnsi="Arial" w:cs="Arial"/>
        </w:rPr>
        <w:br w:type="textWrapping"/>
      </w:r>
      <w:r>
        <w:rPr>
          <w:rFonts w:hint="default" w:ascii="Arial" w:hAnsi="Arial" w:eastAsia="LiberationSerif" w:cs="Arial"/>
          <w:b w:val="0"/>
          <w:i w:val="0"/>
          <w:color w:val="000000"/>
          <w:sz w:val="30"/>
        </w:rPr>
        <w:t>traumatic event that had shaken their lives to the core, had ultimately led them to a love that was deeper, stronger, and more enduring than anything they could have ever imagined. It was a love forged in the fires of adversity, a love that had emerged from the shadows, a beacon of hope in the face of</w:t>
      </w:r>
    </w:p>
    <w:p w14:paraId="6550B5F3">
      <w:pPr>
        <w:rPr>
          <w:rFonts w:hint="default" w:ascii="Arial" w:hAnsi="Arial" w:cs="Arial"/>
        </w:rPr>
        <w:sectPr>
          <w:pgSz w:w="12240" w:h="15840"/>
          <w:pgMar w:top="1440" w:right="1800" w:bottom="1440" w:left="1800" w:header="720" w:footer="720" w:gutter="0"/>
          <w:cols w:space="720" w:num="1"/>
          <w:docGrid w:linePitch="360" w:charSpace="0"/>
        </w:sectPr>
      </w:pPr>
    </w:p>
    <w:p w14:paraId="78AE2069">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uncertainty. The rolling hills surrounding the convalescent home, once a mere backdrop, now symbolized their journey, their love story; a love story written not in fairy dust, but in the resilience of the human heart.</w:t>
      </w:r>
    </w:p>
    <w:p w14:paraId="15FEA53A">
      <w:pPr>
        <w:rPr>
          <w:rFonts w:hint="default" w:ascii="Arial" w:hAnsi="Arial" w:cs="Arial"/>
        </w:rPr>
        <w:sectPr>
          <w:pgSz w:w="12240" w:h="15840"/>
          <w:pgMar w:top="1440" w:right="1800" w:bottom="1440" w:left="1800" w:header="720" w:footer="720" w:gutter="0"/>
          <w:cols w:space="720" w:num="1"/>
          <w:docGrid w:linePitch="360" w:charSpace="0"/>
        </w:sectPr>
      </w:pPr>
    </w:p>
    <w:p w14:paraId="70D67040">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Emerging Stronger</w:t>
      </w:r>
    </w:p>
    <w:p w14:paraId="237DDC61">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crisp autumn air carried the scent of woodsmoke and damp earth, a comforting aroma that permeated the quiet convalescent home. Olivia and Elias sat on the veranda, wrapped in thick blankets, watching the sunset paint the sky in fiery hues. The silence between them was a comfortable blanket, a shared understanding woven from the tapestry of their recent ordeal. They didn't need words; their shared gaze, the gentle touch of Elias's hand on Olivia's, spoke volumes. The accident, the trauma, the long days and nights spent by Sarah's bedside – these experiences had forged a bond stronger than steel, a connection deeper than either had ever known.</w:t>
      </w:r>
    </w:p>
    <w:p w14:paraId="19DBDD1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Weeks melted into months. Sarah's recovery was a slow, painstaking process, but each small victory – a slightly longer walk, a clearer thought, a more vibrant laugh – was celebrated with quiet joy. The convalescent home, once a temporary refuge, had become a sanctuary, a place where their love blossomed in the fertile ground of shared </w:t>
      </w:r>
      <w:r>
        <w:rPr>
          <w:rFonts w:hint="default" w:ascii="Arial" w:hAnsi="Arial" w:cs="Arial"/>
        </w:rPr>
        <w:br w:type="textWrapping"/>
      </w:r>
      <w:r>
        <w:rPr>
          <w:rFonts w:hint="default" w:ascii="Arial" w:hAnsi="Arial" w:eastAsia="LiberationSerif" w:cs="Arial"/>
          <w:b w:val="0"/>
          <w:i w:val="0"/>
          <w:color w:val="000000"/>
          <w:sz w:val="30"/>
        </w:rPr>
        <w:t>experience. They had learned to rely on each other, their strengths complementing each other's weaknesses. Elias, with his practical nature, handled the logistics of Sarah's care, his hands, though calloused, moving with incredible gentleness. Olivia, with her innate empathy, focused on Sarah's emotional well-being, her presence a constant source of comfort and reassurance.</w:t>
      </w:r>
    </w:p>
    <w:p w14:paraId="3D45377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love wasn't a whirlwind romance, nor a fairy tale. It was something far more profound, a quiet, steady flame that burned ever brighter in the face of adversity. It was born in the crucible of crisis, forged in the fires of fear and </w:t>
      </w:r>
      <w:r>
        <w:rPr>
          <w:rFonts w:hint="default" w:ascii="Arial" w:hAnsi="Arial" w:cs="Arial"/>
        </w:rPr>
        <w:br w:type="textWrapping"/>
      </w:r>
      <w:r>
        <w:rPr>
          <w:rFonts w:hint="default" w:ascii="Arial" w:hAnsi="Arial" w:eastAsia="LiberationSerif" w:cs="Arial"/>
          <w:b w:val="0"/>
          <w:i w:val="0"/>
          <w:color w:val="000000"/>
          <w:sz w:val="30"/>
        </w:rPr>
        <w:t>uncertainty, and tempered by the resilience of the human</w:t>
      </w:r>
    </w:p>
    <w:p w14:paraId="7A5BF92D">
      <w:pPr>
        <w:rPr>
          <w:rFonts w:hint="default" w:ascii="Arial" w:hAnsi="Arial" w:cs="Arial"/>
        </w:rPr>
        <w:sectPr>
          <w:pgSz w:w="12240" w:h="15840"/>
          <w:pgMar w:top="1440" w:right="1800" w:bottom="1440" w:left="1800" w:header="720" w:footer="720" w:gutter="0"/>
          <w:cols w:space="720" w:num="1"/>
          <w:docGrid w:linePitch="360" w:charSpace="0"/>
        </w:sectPr>
      </w:pPr>
    </w:p>
    <w:p w14:paraId="585442DC">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spirit. It was a love that wasn't afraid of vulnerability, a love that embraced imperfection, a love that celebrated the </w:t>
      </w:r>
      <w:r>
        <w:rPr>
          <w:rFonts w:hint="default" w:ascii="Arial" w:hAnsi="Arial" w:cs="Arial"/>
        </w:rPr>
        <w:br w:type="textWrapping"/>
      </w:r>
      <w:r>
        <w:rPr>
          <w:rFonts w:hint="default" w:ascii="Arial" w:hAnsi="Arial" w:eastAsia="LiberationSerif" w:cs="Arial"/>
          <w:b w:val="0"/>
          <w:i w:val="0"/>
          <w:color w:val="000000"/>
          <w:sz w:val="30"/>
        </w:rPr>
        <w:t>strength found in shared burdens.</w:t>
      </w:r>
    </w:p>
    <w:p w14:paraId="61D3C05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had learned so much about themselves in the aftermath of the accident. They had shed layers of carefully </w:t>
      </w:r>
      <w:r>
        <w:rPr>
          <w:rFonts w:hint="default" w:ascii="Arial" w:hAnsi="Arial" w:cs="Arial"/>
        </w:rPr>
        <w:br w:type="textWrapping"/>
      </w:r>
      <w:r>
        <w:rPr>
          <w:rFonts w:hint="default" w:ascii="Arial" w:hAnsi="Arial" w:eastAsia="LiberationSerif" w:cs="Arial"/>
          <w:b w:val="0"/>
          <w:i w:val="0"/>
          <w:color w:val="000000"/>
          <w:sz w:val="30"/>
        </w:rPr>
        <w:t xml:space="preserve">constructed personas, revealing their true selves, their </w:t>
      </w:r>
      <w:r>
        <w:rPr>
          <w:rFonts w:hint="default" w:ascii="Arial" w:hAnsi="Arial" w:cs="Arial"/>
        </w:rPr>
        <w:br w:type="textWrapping"/>
      </w:r>
      <w:r>
        <w:rPr>
          <w:rFonts w:hint="default" w:ascii="Arial" w:hAnsi="Arial" w:eastAsia="LiberationSerif" w:cs="Arial"/>
          <w:b w:val="0"/>
          <w:i w:val="0"/>
          <w:color w:val="000000"/>
          <w:sz w:val="30"/>
        </w:rPr>
        <w:t xml:space="preserve">vulnerabilities, their deepest fears. The process wasn't </w:t>
      </w:r>
      <w:r>
        <w:rPr>
          <w:rFonts w:hint="default" w:ascii="Arial" w:hAnsi="Arial" w:cs="Arial"/>
        </w:rPr>
        <w:br w:type="textWrapping"/>
      </w:r>
      <w:r>
        <w:rPr>
          <w:rFonts w:hint="default" w:ascii="Arial" w:hAnsi="Arial" w:eastAsia="LiberationSerif" w:cs="Arial"/>
          <w:b w:val="0"/>
          <w:i w:val="0"/>
          <w:color w:val="000000"/>
          <w:sz w:val="30"/>
        </w:rPr>
        <w:t xml:space="preserve">always easy. There were moments of doubt, of fear, of </w:t>
      </w:r>
      <w:r>
        <w:rPr>
          <w:rFonts w:hint="default" w:ascii="Arial" w:hAnsi="Arial" w:cs="Arial"/>
        </w:rPr>
        <w:br w:type="textWrapping"/>
      </w:r>
      <w:r>
        <w:rPr>
          <w:rFonts w:hint="default" w:ascii="Arial" w:hAnsi="Arial" w:eastAsia="LiberationSerif" w:cs="Arial"/>
          <w:b w:val="0"/>
          <w:i w:val="0"/>
          <w:color w:val="000000"/>
          <w:sz w:val="30"/>
        </w:rPr>
        <w:t>uncertainty about the future. But through it all, they had held onto each other, their hands clasped tightly, their hearts beating as one. They had faced their fears, not individually, but as a team, their love a powerful shield against despair.</w:t>
      </w:r>
    </w:p>
    <w:p w14:paraId="220252BE">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a man of few words, found himself expressing his feelings with a newfound ease. He spoke of his love for Sarah, his gratitude for Olivia's presence, his fear of losing either of them. He spoke of his love for the simple things –the feel of the earth between his fingers, the warmth of the sun on his skin, the sound of Olivia's laughter. These simple expressions revealed a depth of emotion that surprised even himself, a depth that had been buried beneath layers of stoicism and pragmatism.</w:t>
      </w:r>
    </w:p>
    <w:p w14:paraId="2FD80E1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too, blossomed in the quiet intimacy of their shared experience. She discovered a strength within herself that she never knew she possessed, a resilience that allowed her to face her fears and embrace her vulnerabilities. She spoke of her love for Elias, a love that had grown from respect and admiration into something far deeper and more profound.</w:t>
      </w:r>
    </w:p>
    <w:p w14:paraId="1EE559F5">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She spoke of her own vulnerabilities, her own fears, her hopes for the future. This newfound openness, this </w:t>
      </w:r>
      <w:r>
        <w:rPr>
          <w:rFonts w:hint="default" w:ascii="Arial" w:hAnsi="Arial" w:cs="Arial"/>
        </w:rPr>
        <w:br w:type="textWrapping"/>
      </w:r>
      <w:r>
        <w:rPr>
          <w:rFonts w:hint="default" w:ascii="Arial" w:hAnsi="Arial" w:eastAsia="LiberationSerif" w:cs="Arial"/>
          <w:b w:val="0"/>
          <w:i w:val="0"/>
          <w:color w:val="000000"/>
          <w:sz w:val="30"/>
        </w:rPr>
        <w:t>willingness to share her heart, was a testament to the strength of their bond.</w:t>
      </w:r>
    </w:p>
    <w:p w14:paraId="1B9F82C1">
      <w:pPr>
        <w:rPr>
          <w:rFonts w:hint="default" w:ascii="Arial" w:hAnsi="Arial" w:cs="Arial"/>
        </w:rPr>
        <w:sectPr>
          <w:pgSz w:w="12240" w:h="15840"/>
          <w:pgMar w:top="1440" w:right="1800" w:bottom="1440" w:left="1800" w:header="720" w:footer="720" w:gutter="0"/>
          <w:cols w:space="720" w:num="1"/>
          <w:docGrid w:linePitch="360" w:charSpace="0"/>
        </w:sectPr>
      </w:pPr>
    </w:p>
    <w:p w14:paraId="05B99A5C">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Sarah's recovery continued, albeit slowly. The physical healing was a marathon, not a sprint. But the emotional scars, too, were slowly beginning to fade. She found solace in the unwavering support of Olivia and Elias, their presence a constant source of comfort and encouragement. Her </w:t>
      </w:r>
      <w:r>
        <w:rPr>
          <w:rFonts w:hint="default" w:ascii="Arial" w:hAnsi="Arial" w:cs="Arial"/>
        </w:rPr>
        <w:br w:type="textWrapping"/>
      </w:r>
      <w:r>
        <w:rPr>
          <w:rFonts w:hint="default" w:ascii="Arial" w:hAnsi="Arial" w:eastAsia="LiberationSerif" w:cs="Arial"/>
          <w:b w:val="0"/>
          <w:i w:val="0"/>
          <w:color w:val="000000"/>
          <w:sz w:val="30"/>
        </w:rPr>
        <w:t>laughter, once hesitant and muted, became more frequent, more vibrant, a testament to the healing power of love and acceptance.</w:t>
      </w:r>
    </w:p>
    <w:p w14:paraId="0E11B7FA">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One evening, as the first snowflakes of winter began to fall, they sat by the fireplace in the convalescent home, the warmth of the flames mirroring the warmth in their hearts.</w:t>
      </w:r>
    </w:p>
    <w:p w14:paraId="7D1EEC15">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Sarah, radiant and healthy, sat between them, her hand nestled in each of theirs. The scene was a testament to their journey, a visual representation of their love story – a love born in the midst of adversity, a love that had emerged stronger and more resilient than ever before.</w:t>
      </w:r>
    </w:p>
    <w:p w14:paraId="10596A6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had weathered the storm together, emerging stronger, their bond forged in the fires of adversity. They had found love in the most unexpected of places, a love that was not only romantic but profound, a love that celebrated the </w:t>
      </w:r>
      <w:r>
        <w:rPr>
          <w:rFonts w:hint="default" w:ascii="Arial" w:hAnsi="Arial" w:cs="Arial"/>
        </w:rPr>
        <w:br w:type="textWrapping"/>
      </w:r>
      <w:r>
        <w:rPr>
          <w:rFonts w:hint="default" w:ascii="Arial" w:hAnsi="Arial" w:eastAsia="LiberationSerif" w:cs="Arial"/>
          <w:b w:val="0"/>
          <w:i w:val="0"/>
          <w:color w:val="000000"/>
          <w:sz w:val="30"/>
        </w:rPr>
        <w:t xml:space="preserve">strength of shared experiences, a love that transcended the boundaries of friendship and family. Their journey had led them to a love story unlike any they could have ever </w:t>
      </w:r>
      <w:r>
        <w:rPr>
          <w:rFonts w:hint="default" w:ascii="Arial" w:hAnsi="Arial" w:cs="Arial"/>
        </w:rPr>
        <w:br w:type="textWrapping"/>
      </w:r>
      <w:r>
        <w:rPr>
          <w:rFonts w:hint="default" w:ascii="Arial" w:hAnsi="Arial" w:eastAsia="LiberationSerif" w:cs="Arial"/>
          <w:b w:val="0"/>
          <w:i w:val="0"/>
          <w:color w:val="000000"/>
          <w:sz w:val="30"/>
        </w:rPr>
        <w:t xml:space="preserve">imagined, a story written not in fairy dust, but in the </w:t>
      </w:r>
      <w:r>
        <w:rPr>
          <w:rFonts w:hint="default" w:ascii="Arial" w:hAnsi="Arial" w:cs="Arial"/>
        </w:rPr>
        <w:br w:type="textWrapping"/>
      </w:r>
      <w:r>
        <w:rPr>
          <w:rFonts w:hint="default" w:ascii="Arial" w:hAnsi="Arial" w:eastAsia="LiberationSerif" w:cs="Arial"/>
          <w:b w:val="0"/>
          <w:i w:val="0"/>
          <w:color w:val="000000"/>
          <w:sz w:val="30"/>
        </w:rPr>
        <w:t xml:space="preserve">resilience of the human heart, a love story that celebrated their triumph over adversity, their emergence as stronger, more compassionate and deeply loving individuals. The future held uncertainties, but they faced them together, hand in hand, their hearts interwoven, their love a beacon of hope in the face of any storm. Their love story was a testament to the enduring power of the human spirit, a love that was not only deeply romantic, but deeply human. The hills, the </w:t>
      </w:r>
      <w:r>
        <w:rPr>
          <w:rFonts w:hint="default" w:ascii="Arial" w:hAnsi="Arial" w:cs="Arial"/>
        </w:rPr>
        <w:br w:type="textWrapping"/>
      </w:r>
      <w:r>
        <w:rPr>
          <w:rFonts w:hint="default" w:ascii="Arial" w:hAnsi="Arial" w:eastAsia="LiberationSerif" w:cs="Arial"/>
          <w:b w:val="0"/>
          <w:i w:val="0"/>
          <w:color w:val="000000"/>
          <w:sz w:val="30"/>
        </w:rPr>
        <w:t>convalescent home, the accident – all had played their part in forging this unique and unforgettable love. Their story was</w:t>
      </w:r>
    </w:p>
    <w:p w14:paraId="18AEEDAB">
      <w:pPr>
        <w:rPr>
          <w:rFonts w:hint="default" w:ascii="Arial" w:hAnsi="Arial" w:cs="Arial"/>
        </w:rPr>
        <w:sectPr>
          <w:pgSz w:w="12240" w:h="15840"/>
          <w:pgMar w:top="1440" w:right="1800" w:bottom="1440" w:left="1800" w:header="720" w:footer="720" w:gutter="0"/>
          <w:cols w:space="720" w:num="1"/>
          <w:docGrid w:linePitch="360" w:charSpace="0"/>
        </w:sectPr>
      </w:pPr>
    </w:p>
    <w:p w14:paraId="5FEC4B14">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not just a romance; it was a tale of resilience, healing, and the extraordinary power of love to conquer adversity, a testament to their enduring commitment and a promise of a future filled with love, laughter, and shared dreams. Their story was a testament to the power of hope, demonstrating that even amidst the darkest times, love can flourish and emerge stronger than ever.</w:t>
      </w:r>
    </w:p>
    <w:p w14:paraId="261A5568">
      <w:pPr>
        <w:rPr>
          <w:rFonts w:hint="default" w:ascii="Arial" w:hAnsi="Arial" w:cs="Arial"/>
        </w:rPr>
        <w:sectPr>
          <w:pgSz w:w="12240" w:h="15840"/>
          <w:pgMar w:top="1440" w:right="1800" w:bottom="1440" w:left="1800" w:header="720" w:footer="720" w:gutter="0"/>
          <w:cols w:space="720" w:num="1"/>
          <w:docGrid w:linePitch="360" w:charSpace="0"/>
        </w:sectPr>
      </w:pPr>
    </w:p>
    <w:p w14:paraId="0EDAAEB1">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A Significant Anniversary</w:t>
      </w:r>
    </w:p>
    <w:p w14:paraId="36E9C7AD">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champagne flutes tinkled, their delicate sound a </w:t>
      </w:r>
      <w:r>
        <w:rPr>
          <w:rFonts w:hint="default" w:ascii="Arial" w:hAnsi="Arial" w:cs="Arial"/>
        </w:rPr>
        <w:br w:type="textWrapping"/>
      </w:r>
      <w:r>
        <w:rPr>
          <w:rFonts w:hint="default" w:ascii="Arial" w:hAnsi="Arial" w:eastAsia="LiberationSerif" w:cs="Arial"/>
          <w:b w:val="0"/>
          <w:i w:val="0"/>
          <w:color w:val="000000"/>
          <w:sz w:val="30"/>
        </w:rPr>
        <w:t xml:space="preserve">counterpoint to the crackling fireplace that cast a warm, inviting glow across the cozy cabin. Snow fell softly outside, a gentle hush blanketing the world in a pristine white. Inside, the air thrummed with a quiet joy, a comfortable intimacy shared only by Olivia, Elias, and Sarah. Tonight was a </w:t>
      </w:r>
      <w:r>
        <w:rPr>
          <w:rFonts w:hint="default" w:ascii="Arial" w:hAnsi="Arial" w:cs="Arial"/>
        </w:rPr>
        <w:br w:type="textWrapping"/>
      </w:r>
      <w:r>
        <w:rPr>
          <w:rFonts w:hint="default" w:ascii="Arial" w:hAnsi="Arial" w:eastAsia="LiberationSerif" w:cs="Arial"/>
          <w:b w:val="0"/>
          <w:i w:val="0"/>
          <w:color w:val="000000"/>
          <w:sz w:val="30"/>
        </w:rPr>
        <w:t xml:space="preserve">celebration – their anniversary. Not just any anniversary, but the one-year mark since the accident that had nearly </w:t>
      </w:r>
      <w:r>
        <w:rPr>
          <w:rFonts w:hint="default" w:ascii="Arial" w:hAnsi="Arial" w:cs="Arial"/>
        </w:rPr>
        <w:br w:type="textWrapping"/>
      </w:r>
      <w:r>
        <w:rPr>
          <w:rFonts w:hint="default" w:ascii="Arial" w:hAnsi="Arial" w:eastAsia="LiberationSerif" w:cs="Arial"/>
          <w:b w:val="0"/>
          <w:i w:val="0"/>
          <w:color w:val="000000"/>
          <w:sz w:val="30"/>
        </w:rPr>
        <w:t xml:space="preserve">shattered their lives, yet ironically, had forged an </w:t>
      </w:r>
      <w:r>
        <w:rPr>
          <w:rFonts w:hint="default" w:ascii="Arial" w:hAnsi="Arial" w:cs="Arial"/>
        </w:rPr>
        <w:br w:type="textWrapping"/>
      </w:r>
      <w:r>
        <w:rPr>
          <w:rFonts w:hint="default" w:ascii="Arial" w:hAnsi="Arial" w:eastAsia="LiberationSerif" w:cs="Arial"/>
          <w:b w:val="0"/>
          <w:i w:val="0"/>
          <w:color w:val="000000"/>
          <w:sz w:val="30"/>
        </w:rPr>
        <w:t>unbreakable bond between them.</w:t>
      </w:r>
    </w:p>
    <w:p w14:paraId="06A5C14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 year ago, they were facing an unimaginable nightmare. Sarah's accident had brought them to the brink, testing their resilience, their love, their very souls. The convalescent home, with its sterile scent and hushed tones, was a stark contrast to the rustic charm of the secluded cabin nestled high in the mountains, their chosen haven for this special occasion. The cabin, with its towering stone fireplace and panoramic windows showcasing the snow-dusted peaks, felt like a sanctuary, a testament to their journey and their </w:t>
      </w:r>
      <w:r>
        <w:rPr>
          <w:rFonts w:hint="default" w:ascii="Arial" w:hAnsi="Arial" w:cs="Arial"/>
        </w:rPr>
        <w:br w:type="textWrapping"/>
      </w:r>
      <w:r>
        <w:rPr>
          <w:rFonts w:hint="default" w:ascii="Arial" w:hAnsi="Arial" w:eastAsia="LiberationSerif" w:cs="Arial"/>
          <w:b w:val="0"/>
          <w:i w:val="0"/>
          <w:color w:val="000000"/>
          <w:sz w:val="30"/>
        </w:rPr>
        <w:t>triumph.</w:t>
      </w:r>
    </w:p>
    <w:p w14:paraId="0808C38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 dressed in a simple yet elegant gown that mirrored the elegance of the occasion, raised her glass. "To a year of healing, of growth, of love," she said, her voice filled with emotion. Her gaze swept over Elias, his face etched with a tenderness she'd only ever seen in fleeting moments before their shared ordeal, and then rested on Sarah, whose radiant smile reflected the joy in her heart. Sarah, once frail and pale, now glowed with health, her eyes sparkling with vitality. The transformation was remarkable, a powerful</w:t>
      </w:r>
    </w:p>
    <w:p w14:paraId="754EBE1D">
      <w:pPr>
        <w:rPr>
          <w:rFonts w:hint="default" w:ascii="Arial" w:hAnsi="Arial" w:cs="Arial"/>
        </w:rPr>
        <w:sectPr>
          <w:pgSz w:w="12240" w:h="15840"/>
          <w:pgMar w:top="1440" w:right="1800" w:bottom="1440" w:left="1800" w:header="720" w:footer="720" w:gutter="0"/>
          <w:cols w:space="720" w:num="1"/>
          <w:docGrid w:linePitch="360" w:charSpace="0"/>
        </w:sectPr>
      </w:pPr>
    </w:p>
    <w:p w14:paraId="131FCCB3">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testament to her resilience and the unwavering love that had sustained her.</w:t>
      </w:r>
    </w:p>
    <w:p w14:paraId="36D4472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his calloused hands gently cradling his champagne flute, nodded in agreement. "To a year of unexpected </w:t>
      </w:r>
      <w:r>
        <w:rPr>
          <w:rFonts w:hint="default" w:ascii="Arial" w:hAnsi="Arial" w:cs="Arial"/>
        </w:rPr>
        <w:br w:type="textWrapping"/>
      </w:r>
      <w:r>
        <w:rPr>
          <w:rFonts w:hint="default" w:ascii="Arial" w:hAnsi="Arial" w:eastAsia="LiberationSerif" w:cs="Arial"/>
          <w:b w:val="0"/>
          <w:i w:val="0"/>
          <w:color w:val="000000"/>
          <w:sz w:val="30"/>
        </w:rPr>
        <w:t>miracles," he added, his voice gruff but genuine. His words resonated with the sentiment, emphasizing the unexpected nature of their journey, and their eventual triumph over adversity. His eyes reflected the depth of his feelings, the love that radiated from him palpable. The simple words were a powerful expression of gratitude and acknowledgement of the momentous journey they'd shared.</w:t>
      </w:r>
    </w:p>
    <w:p w14:paraId="55C2A69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her hand resting on Elias's, chimed in with a quieter, yet equally powerful sentiment. "To family," she whispered, her voice filled with emotion. Her eyes shone with a </w:t>
      </w:r>
      <w:r>
        <w:rPr>
          <w:rFonts w:hint="default" w:ascii="Arial" w:hAnsi="Arial" w:cs="Arial"/>
        </w:rPr>
        <w:br w:type="textWrapping"/>
      </w:r>
      <w:r>
        <w:rPr>
          <w:rFonts w:hint="default" w:ascii="Arial" w:hAnsi="Arial" w:eastAsia="LiberationSerif" w:cs="Arial"/>
          <w:b w:val="0"/>
          <w:i w:val="0"/>
          <w:color w:val="000000"/>
          <w:sz w:val="30"/>
        </w:rPr>
        <w:t>profound understanding of the bonds they had forged, the unbreakable connection that transcended blood ties. She looked from Olivia to Elias, her gaze filled with immense gratitude and love. The bond that had developed during her convalescence felt more profound and powerful than any she could have conceived.</w:t>
      </w:r>
    </w:p>
    <w:p w14:paraId="7D9B5AD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evening unfolded like a carefully choreographed dance of memories and reflections. They recounted their journey, sharing laughter and tears as they reminisced about the past year. The sterile atmosphere of the convalescent home faded into a distant memory, replaced by the warmth and comfort of their present reality. They talked about the smallest </w:t>
      </w:r>
      <w:r>
        <w:rPr>
          <w:rFonts w:hint="default" w:ascii="Arial" w:hAnsi="Arial" w:cs="Arial"/>
        </w:rPr>
        <w:br w:type="textWrapping"/>
      </w:r>
      <w:r>
        <w:rPr>
          <w:rFonts w:hint="default" w:ascii="Arial" w:hAnsi="Arial" w:eastAsia="LiberationSerif" w:cs="Arial"/>
          <w:b w:val="0"/>
          <w:i w:val="0"/>
          <w:color w:val="000000"/>
          <w:sz w:val="30"/>
        </w:rPr>
        <w:t>victories – Sarah's first tentative steps, her first clear-headed conversation, her first hearty laugh that echoed with the joy of life returning. Each milestone was a victory celebrated not just with quiet joy, but with profound gratitude.</w:t>
      </w:r>
    </w:p>
    <w:p w14:paraId="213D467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recounted the overwhelming fear that had gripped her during the initial days following the accident, the</w:t>
      </w:r>
    </w:p>
    <w:p w14:paraId="003A02CB">
      <w:pPr>
        <w:rPr>
          <w:rFonts w:hint="default" w:ascii="Arial" w:hAnsi="Arial" w:cs="Arial"/>
        </w:rPr>
        <w:sectPr>
          <w:pgSz w:w="12240" w:h="15840"/>
          <w:pgMar w:top="1440" w:right="1800" w:bottom="1440" w:left="1800" w:header="720" w:footer="720" w:gutter="0"/>
          <w:cols w:space="720" w:num="1"/>
          <w:docGrid w:linePitch="360" w:charSpace="0"/>
        </w:sectPr>
      </w:pPr>
    </w:p>
    <w:p w14:paraId="12616DCC">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helplessness she felt when Sarah was at her most vulnerable. But she spoke also of the strength she had discovered within herself, a strength that had enabled her to stand tall in the face of adversity. She expressed her admiration for Elias’s unwavering support and practical approach, his gentle hands that had tirelessly cared for Sarah while she tended to her emotional needs.</w:t>
      </w:r>
    </w:p>
    <w:p w14:paraId="28BA7BB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in his own quiet way, shared his memories. He spoke of the nights he spent by Sarah's bedside, the quiet moments of reflection that had helped him to understand the depths of his feelings for both Sarah and Olivia. He spoke of the overwhelming fear of losing them, his stoicism replaced by raw vulnerability. He spoke of how the accident, though horrific, had gifted him a deeper understanding of himself, his feelings, his love, and his willingness to express it </w:t>
      </w:r>
      <w:r>
        <w:rPr>
          <w:rFonts w:hint="default" w:ascii="Arial" w:hAnsi="Arial" w:cs="Arial"/>
        </w:rPr>
        <w:br w:type="textWrapping"/>
      </w:r>
      <w:r>
        <w:rPr>
          <w:rFonts w:hint="default" w:ascii="Arial" w:hAnsi="Arial" w:eastAsia="LiberationSerif" w:cs="Arial"/>
          <w:b w:val="0"/>
          <w:i w:val="0"/>
          <w:color w:val="000000"/>
          <w:sz w:val="30"/>
        </w:rPr>
        <w:t>openly. His simple, direct words were deeply touching, revealing a depth of emotion that surprised even himself.</w:t>
      </w:r>
    </w:p>
    <w:p w14:paraId="683EAD1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love story wasn't a fairy tale, a whirlwind romance of grand gestures and dramatic declarations. It was a love story forged in the crucible of adversity, a love story of resilience and unwavering support. It was a story of unexpected </w:t>
      </w:r>
      <w:r>
        <w:rPr>
          <w:rFonts w:hint="default" w:ascii="Arial" w:hAnsi="Arial" w:cs="Arial"/>
        </w:rPr>
        <w:br w:type="textWrapping"/>
      </w:r>
      <w:r>
        <w:rPr>
          <w:rFonts w:hint="default" w:ascii="Arial" w:hAnsi="Arial" w:eastAsia="LiberationSerif" w:cs="Arial"/>
          <w:b w:val="0"/>
          <w:i w:val="0"/>
          <w:color w:val="000000"/>
          <w:sz w:val="30"/>
        </w:rPr>
        <w:t>miracles, of quiet moments that held more significance than any grand spectacle. It was a love born out of shared trauma, a love that transcended simple romance and extended to the deepest bonds of friendship and family.</w:t>
      </w:r>
    </w:p>
    <w:p w14:paraId="71ECBEE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talked about the challenges they had faced, the </w:t>
      </w:r>
      <w:r>
        <w:rPr>
          <w:rFonts w:hint="default" w:ascii="Arial" w:hAnsi="Arial" w:cs="Arial"/>
        </w:rPr>
        <w:br w:type="textWrapping"/>
      </w:r>
      <w:r>
        <w:rPr>
          <w:rFonts w:hint="default" w:ascii="Arial" w:hAnsi="Arial" w:eastAsia="LiberationSerif" w:cs="Arial"/>
          <w:b w:val="0"/>
          <w:i w:val="0"/>
          <w:color w:val="000000"/>
          <w:sz w:val="30"/>
        </w:rPr>
        <w:t xml:space="preserve">moments of doubt and uncertainty that had threatened to tear them apart. But through it all, their love had remained their guiding light, their anchor in the storm. They spoke of the constant worry and anxiety, yet acknowledged the moments of hope that had sustained them. They recalled the shared laughter, the tears, the quiet moments of comfort and </w:t>
      </w:r>
      <w:r>
        <w:rPr>
          <w:rFonts w:hint="default" w:ascii="Arial" w:hAnsi="Arial" w:cs="Arial"/>
        </w:rPr>
        <w:br w:type="textWrapping"/>
      </w:r>
      <w:r>
        <w:rPr>
          <w:rFonts w:hint="default" w:ascii="Arial" w:hAnsi="Arial" w:eastAsia="LiberationSerif" w:cs="Arial"/>
          <w:b w:val="0"/>
          <w:i w:val="0"/>
          <w:color w:val="000000"/>
          <w:sz w:val="30"/>
        </w:rPr>
        <w:t>understanding. They reminisced of the times spent by Sarah's</w:t>
      </w:r>
    </w:p>
    <w:p w14:paraId="048227DB">
      <w:pPr>
        <w:rPr>
          <w:rFonts w:hint="default" w:ascii="Arial" w:hAnsi="Arial" w:cs="Arial"/>
        </w:rPr>
        <w:sectPr>
          <w:pgSz w:w="12240" w:h="15840"/>
          <w:pgMar w:top="1440" w:right="1800" w:bottom="1440" w:left="1800" w:header="720" w:footer="720" w:gutter="0"/>
          <w:cols w:space="720" w:num="1"/>
          <w:docGrid w:linePitch="360" w:charSpace="0"/>
        </w:sectPr>
      </w:pPr>
    </w:p>
    <w:p w14:paraId="70A197E1">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side, the slow but steady progress that had been witnessed, each small victory a celebration worth cherishing.</w:t>
      </w:r>
    </w:p>
    <w:p w14:paraId="3A38F44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anniversary wasn’t simply a celebration of their </w:t>
      </w:r>
      <w:r>
        <w:rPr>
          <w:rFonts w:hint="default" w:ascii="Arial" w:hAnsi="Arial" w:cs="Arial"/>
        </w:rPr>
        <w:br w:type="textWrapping"/>
      </w:r>
      <w:r>
        <w:rPr>
          <w:rFonts w:hint="default" w:ascii="Arial" w:hAnsi="Arial" w:eastAsia="LiberationSerif" w:cs="Arial"/>
          <w:b w:val="0"/>
          <w:i w:val="0"/>
          <w:color w:val="000000"/>
          <w:sz w:val="30"/>
        </w:rPr>
        <w:t xml:space="preserve">survival; it was a celebration of their love, of the strength they had found in each other, of the life they had built </w:t>
      </w:r>
      <w:r>
        <w:rPr>
          <w:rFonts w:hint="default" w:ascii="Arial" w:hAnsi="Arial" w:cs="Arial"/>
        </w:rPr>
        <w:br w:type="textWrapping"/>
      </w:r>
      <w:r>
        <w:rPr>
          <w:rFonts w:hint="default" w:ascii="Arial" w:hAnsi="Arial" w:eastAsia="LiberationSerif" w:cs="Arial"/>
          <w:b w:val="0"/>
          <w:i w:val="0"/>
          <w:color w:val="000000"/>
          <w:sz w:val="30"/>
        </w:rPr>
        <w:t>together, brick by brick, through the ruins of the past. It was a celebration of their shared journey, of the love that had conquered adversity, and the family that had blossomed amidst the storm.</w:t>
      </w:r>
    </w:p>
    <w:p w14:paraId="2A353638">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As the evening wore on, the snow outside fell heavier, creating a soft, rhythmic sound against the cabin windows.</w:t>
      </w:r>
    </w:p>
    <w:p w14:paraId="302CD6CF">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crackling fireplace continued to cast its warm glow across the room, illuminating the faces of the three </w:t>
      </w:r>
      <w:r>
        <w:rPr>
          <w:rFonts w:hint="default" w:ascii="Arial" w:hAnsi="Arial" w:cs="Arial"/>
        </w:rPr>
        <w:br w:type="textWrapping"/>
      </w:r>
      <w:r>
        <w:rPr>
          <w:rFonts w:hint="default" w:ascii="Arial" w:hAnsi="Arial" w:eastAsia="LiberationSerif" w:cs="Arial"/>
          <w:b w:val="0"/>
          <w:i w:val="0"/>
          <w:color w:val="000000"/>
          <w:sz w:val="30"/>
        </w:rPr>
        <w:t xml:space="preserve">individuals whose lives were forever intertwined. The </w:t>
      </w:r>
      <w:r>
        <w:rPr>
          <w:rFonts w:hint="default" w:ascii="Arial" w:hAnsi="Arial" w:cs="Arial"/>
        </w:rPr>
        <w:br w:type="textWrapping"/>
      </w:r>
      <w:r>
        <w:rPr>
          <w:rFonts w:hint="default" w:ascii="Arial" w:hAnsi="Arial" w:eastAsia="LiberationSerif" w:cs="Arial"/>
          <w:b w:val="0"/>
          <w:i w:val="0"/>
          <w:color w:val="000000"/>
          <w:sz w:val="30"/>
        </w:rPr>
        <w:t xml:space="preserve">ambiance and the intimate setting allowed for a deeper </w:t>
      </w:r>
      <w:r>
        <w:rPr>
          <w:rFonts w:hint="default" w:ascii="Arial" w:hAnsi="Arial" w:cs="Arial"/>
        </w:rPr>
        <w:br w:type="textWrapping"/>
      </w:r>
      <w:r>
        <w:rPr>
          <w:rFonts w:hint="default" w:ascii="Arial" w:hAnsi="Arial" w:eastAsia="LiberationSerif" w:cs="Arial"/>
          <w:b w:val="0"/>
          <w:i w:val="0"/>
          <w:color w:val="000000"/>
          <w:sz w:val="30"/>
        </w:rPr>
        <w:t xml:space="preserve">connection, enabling them to recount their memories and celebrate their milestones. Their love story had been far from ordinary, but it was undeniably beautiful, a testament to the power of the human spirit, a love that transcended the </w:t>
      </w:r>
      <w:r>
        <w:rPr>
          <w:rFonts w:hint="default" w:ascii="Arial" w:hAnsi="Arial" w:cs="Arial"/>
        </w:rPr>
        <w:br w:type="textWrapping"/>
      </w:r>
      <w:r>
        <w:rPr>
          <w:rFonts w:hint="default" w:ascii="Arial" w:hAnsi="Arial" w:eastAsia="LiberationSerif" w:cs="Arial"/>
          <w:b w:val="0"/>
          <w:i w:val="0"/>
          <w:color w:val="000000"/>
          <w:sz w:val="30"/>
        </w:rPr>
        <w:t>ordinary and reached into the realm of the extraordinary.</w:t>
      </w:r>
    </w:p>
    <w:p w14:paraId="619B7AC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raised their glasses again, not just for the anniversary, but for the future, for the uncharted paths that lay ahead, paths they would walk together, hand in hand, their hearts interwoven, their love a beacon of hope in the face of any challenge. Their journey had been unique, challenging, and ultimately transformative, forever altering their perspectives and forging unbreakable bonds. This anniversary was not just a commemoration of overcoming hardship, but a </w:t>
      </w:r>
      <w:r>
        <w:rPr>
          <w:rFonts w:hint="default" w:ascii="Arial" w:hAnsi="Arial" w:cs="Arial"/>
        </w:rPr>
        <w:br w:type="textWrapping"/>
      </w:r>
      <w:r>
        <w:rPr>
          <w:rFonts w:hint="default" w:ascii="Arial" w:hAnsi="Arial" w:eastAsia="LiberationSerif" w:cs="Arial"/>
          <w:b w:val="0"/>
          <w:i w:val="0"/>
          <w:color w:val="000000"/>
          <w:sz w:val="30"/>
        </w:rPr>
        <w:t xml:space="preserve">celebration of their triumph over adversity and the beautiful life they'd forged together. Their story was not simply a romance; it was a celebration of the enduring strength of the human spirit. Their love story was a testament to the </w:t>
      </w:r>
      <w:r>
        <w:rPr>
          <w:rFonts w:hint="default" w:ascii="Arial" w:hAnsi="Arial" w:cs="Arial"/>
        </w:rPr>
        <w:br w:type="textWrapping"/>
      </w:r>
      <w:r>
        <w:rPr>
          <w:rFonts w:hint="default" w:ascii="Arial" w:hAnsi="Arial" w:eastAsia="LiberationSerif" w:cs="Arial"/>
          <w:b w:val="0"/>
          <w:i w:val="0"/>
          <w:color w:val="000000"/>
          <w:sz w:val="30"/>
        </w:rPr>
        <w:t>indomitable human capacity to persevere, adapt, and</w:t>
      </w:r>
    </w:p>
    <w:p w14:paraId="00DFDA8C">
      <w:pPr>
        <w:rPr>
          <w:rFonts w:hint="default" w:ascii="Arial" w:hAnsi="Arial" w:cs="Arial"/>
        </w:rPr>
        <w:sectPr>
          <w:pgSz w:w="12240" w:h="15840"/>
          <w:pgMar w:top="1440" w:right="1800" w:bottom="1440" w:left="1800" w:header="720" w:footer="720" w:gutter="0"/>
          <w:cols w:space="720" w:num="1"/>
          <w:docGrid w:linePitch="360" w:charSpace="0"/>
        </w:sectPr>
      </w:pPr>
    </w:p>
    <w:p w14:paraId="4DE962D0">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ultimately thrive, even amidst the most challenging </w:t>
      </w:r>
      <w:r>
        <w:rPr>
          <w:rFonts w:hint="default" w:ascii="Arial" w:hAnsi="Arial" w:cs="Arial"/>
        </w:rPr>
        <w:br w:type="textWrapping"/>
      </w:r>
      <w:r>
        <w:rPr>
          <w:rFonts w:hint="default" w:ascii="Arial" w:hAnsi="Arial" w:eastAsia="LiberationSerif" w:cs="Arial"/>
          <w:b w:val="0"/>
          <w:i w:val="0"/>
          <w:color w:val="000000"/>
          <w:sz w:val="30"/>
        </w:rPr>
        <w:t xml:space="preserve">circumstances. It was a tale of profound love, resilience, and the incredible power of the human spirit to overcome </w:t>
      </w:r>
      <w:r>
        <w:rPr>
          <w:rFonts w:hint="default" w:ascii="Arial" w:hAnsi="Arial" w:cs="Arial"/>
        </w:rPr>
        <w:br w:type="textWrapping"/>
      </w:r>
      <w:r>
        <w:rPr>
          <w:rFonts w:hint="default" w:ascii="Arial" w:hAnsi="Arial" w:eastAsia="LiberationSerif" w:cs="Arial"/>
          <w:b w:val="0"/>
          <w:i w:val="0"/>
          <w:color w:val="000000"/>
          <w:sz w:val="30"/>
        </w:rPr>
        <w:t>adversity.</w:t>
      </w:r>
    </w:p>
    <w:p w14:paraId="1610D06C">
      <w:pPr>
        <w:rPr>
          <w:rFonts w:hint="default" w:ascii="Arial" w:hAnsi="Arial" w:cs="Arial"/>
        </w:rPr>
        <w:sectPr>
          <w:pgSz w:w="12240" w:h="15840"/>
          <w:pgMar w:top="1440" w:right="1800" w:bottom="1440" w:left="1800" w:header="720" w:footer="720" w:gutter="0"/>
          <w:cols w:space="720" w:num="1"/>
          <w:docGrid w:linePitch="360" w:charSpace="0"/>
        </w:sectPr>
      </w:pPr>
    </w:p>
    <w:p w14:paraId="52C00BB5">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Sharing Memories</w:t>
      </w:r>
    </w:p>
    <w:p w14:paraId="5AB17143">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fire crackled merrily, casting dancing shadows on the walls of the cabin as Olivia refilled their champagne flutes. The snow continued its gentle descent outside, a soft, white curtain drawn against the world. Inside, the warmth was palpable, a comforting embrace that mirrored the intimacy of their shared memories. The anniversary wasn't just about the past year; it was about celebrating the journey, the </w:t>
      </w:r>
      <w:r>
        <w:rPr>
          <w:rFonts w:hint="default" w:ascii="Arial" w:hAnsi="Arial" w:cs="Arial"/>
        </w:rPr>
        <w:br w:type="textWrapping"/>
      </w:r>
      <w:r>
        <w:rPr>
          <w:rFonts w:hint="default" w:ascii="Arial" w:hAnsi="Arial" w:eastAsia="LiberationSerif" w:cs="Arial"/>
          <w:b w:val="0"/>
          <w:i w:val="0"/>
          <w:color w:val="000000"/>
          <w:sz w:val="30"/>
        </w:rPr>
        <w:t>milestones, both big and small, that had shaped their lives and forged an unbreakable bond between them.</w:t>
      </w:r>
    </w:p>
    <w:p w14:paraId="3F448BE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"Remember that first clumsy attempt Sarah made to stand?" Olivia chuckled, the memory bringing a warmth to her heart.</w:t>
      </w:r>
    </w:p>
    <w:p w14:paraId="5C1E4372">
      <w:pPr>
        <w:widowControl/>
        <w:autoSpaceDE w:val="0"/>
        <w:autoSpaceDN w:val="0"/>
        <w:spacing w:before="0" w:after="0" w:line="360" w:lineRule="exact"/>
        <w:ind w:left="1000" w:right="1872" w:firstLine="0"/>
        <w:jc w:val="left"/>
        <w:rPr>
          <w:rFonts w:hint="default" w:ascii="Arial" w:hAnsi="Arial" w:cs="Arial"/>
        </w:rPr>
      </w:pPr>
      <w:r>
        <w:rPr>
          <w:rFonts w:hint="default" w:ascii="Arial" w:hAnsi="Arial" w:eastAsia="LiberationSerif" w:cs="Arial"/>
          <w:b w:val="0"/>
          <w:i w:val="0"/>
          <w:color w:val="000000"/>
          <w:sz w:val="30"/>
        </w:rPr>
        <w:t>"You almost knocked over the entire physiotherapy equipment, Sarah! You looked like a newborn giraffe learning to walk."</w:t>
      </w:r>
    </w:p>
    <w:p w14:paraId="52EF9A72">
      <w:pPr>
        <w:widowControl/>
        <w:autoSpaceDE w:val="0"/>
        <w:autoSpaceDN w:val="0"/>
        <w:spacing w:before="36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Sarah laughed, a clear, bright sound that filled the cabin. "And you, Olivia, were practically hyperventilating the whole time! You were more terrified than I was."</w:t>
      </w:r>
    </w:p>
    <w:p w14:paraId="4E7409B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smiled, his eyes crinkling at the corners. "I remember thinking I was going to have to order a new set of physio equipment after that." He paused, his gaze softening. "But seeing her stand, even if it was wobbly, it was...it was everything."</w:t>
      </w:r>
    </w:p>
    <w:p w14:paraId="373447C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conversation flowed easily, each memory a precious jewel unearthed from the treasure chest of their shared experience. They talked about Sarah’s first hesitant words after the accident, the sheer relief and joy they felt when her voice, though weak, returned. They remembered the </w:t>
      </w:r>
      <w:r>
        <w:rPr>
          <w:rFonts w:hint="default" w:ascii="Arial" w:hAnsi="Arial" w:cs="Arial"/>
        </w:rPr>
        <w:br w:type="textWrapping"/>
      </w:r>
      <w:r>
        <w:rPr>
          <w:rFonts w:hint="default" w:ascii="Arial" w:hAnsi="Arial" w:eastAsia="LiberationSerif" w:cs="Arial"/>
          <w:b w:val="0"/>
          <w:i w:val="0"/>
          <w:color w:val="000000"/>
          <w:sz w:val="30"/>
        </w:rPr>
        <w:t>frustration of the slow rehabilitation, the setbacks, the</w:t>
      </w:r>
    </w:p>
    <w:p w14:paraId="50EC96F6">
      <w:pPr>
        <w:rPr>
          <w:rFonts w:hint="default" w:ascii="Arial" w:hAnsi="Arial" w:cs="Arial"/>
        </w:rPr>
        <w:sectPr>
          <w:pgSz w:w="12240" w:h="15840"/>
          <w:pgMar w:top="1440" w:right="1800" w:bottom="1440" w:left="1800" w:header="720" w:footer="720" w:gutter="0"/>
          <w:cols w:space="720" w:num="1"/>
          <w:docGrid w:linePitch="360" w:charSpace="0"/>
        </w:sectPr>
      </w:pPr>
    </w:p>
    <w:p w14:paraId="5920887D">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moments of doubt, the fear that had threatened to consume them all.</w:t>
      </w:r>
    </w:p>
    <w:p w14:paraId="62A89AE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recounted a particularly difficult moment. “There was a point, Elias, where I was convinced I couldn’t go on. The relentless anxiety, the sheer exhaustion… I felt like I was drowning." She looked at Elias, her eyes shining with a mixture of emotion. "But your quiet strength, your </w:t>
      </w:r>
      <w:r>
        <w:rPr>
          <w:rFonts w:hint="default" w:ascii="Arial" w:hAnsi="Arial" w:cs="Arial"/>
        </w:rPr>
        <w:br w:type="textWrapping"/>
      </w:r>
      <w:r>
        <w:rPr>
          <w:rFonts w:hint="default" w:ascii="Arial" w:hAnsi="Arial" w:eastAsia="LiberationSerif" w:cs="Arial"/>
          <w:b w:val="0"/>
          <w:i w:val="0"/>
          <w:color w:val="000000"/>
          <w:sz w:val="30"/>
        </w:rPr>
        <w:t xml:space="preserve">unwavering presence – it was my lifeline. You never </w:t>
      </w:r>
      <w:r>
        <w:rPr>
          <w:rFonts w:hint="default" w:ascii="Arial" w:hAnsi="Arial" w:cs="Arial"/>
        </w:rPr>
        <w:br w:type="textWrapping"/>
      </w:r>
      <w:r>
        <w:rPr>
          <w:rFonts w:hint="default" w:ascii="Arial" w:hAnsi="Arial" w:eastAsia="LiberationSerif" w:cs="Arial"/>
          <w:b w:val="0"/>
          <w:i w:val="0"/>
          <w:color w:val="000000"/>
          <w:sz w:val="30"/>
        </w:rPr>
        <w:t>faltered, even when I did."</w:t>
      </w:r>
    </w:p>
    <w:p w14:paraId="6F08E1B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Elias's gaze met hers, his expression filled with a profound love and understanding. "You were my lifeline, too, Olivia. Your unwavering belief in Sarah, your constant support – it kept me going. We were in this together, from the very beginning."</w:t>
      </w:r>
    </w:p>
    <w:p w14:paraId="43569C6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 recalled the countless sleepless nights spent by Sarah's bedside, the quiet hours of reflection that had allowed him to confront his own fears and insecurities. The accident hadn't just changed Sarah's life; it had transformed all their lives, forcing them to confront the fragility of life and the </w:t>
      </w:r>
      <w:r>
        <w:rPr>
          <w:rFonts w:hint="default" w:ascii="Arial" w:hAnsi="Arial" w:cs="Arial"/>
        </w:rPr>
        <w:br w:type="textWrapping"/>
      </w:r>
      <w:r>
        <w:rPr>
          <w:rFonts w:hint="default" w:ascii="Arial" w:hAnsi="Arial" w:eastAsia="LiberationSerif" w:cs="Arial"/>
          <w:b w:val="0"/>
          <w:i w:val="0"/>
          <w:color w:val="000000"/>
          <w:sz w:val="30"/>
        </w:rPr>
        <w:t>importance of cherishing each moment.</w:t>
      </w:r>
    </w:p>
    <w:p w14:paraId="5FFDDD8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 used to think I was so strong, so stoic," Elias admitted, his voice surprisingly vulnerable. "But the accident stripped away all the pretense, all the masks. I saw my own mortality, my own limitations. But it also revealed the depth of my love for both of you." He reached across the small table separating them and squeezed Olivia's hand. The simple gesture spoke volumes.</w:t>
      </w:r>
    </w:p>
    <w:p w14:paraId="5BF7F9AB">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Sarah, her eyes sparkling with emotion, added her own memories. She talked about the small acts of kindness, the unwavering support, the moments of laughter that had pierced the darkness. She spoke of the quiet moments of</w:t>
      </w:r>
    </w:p>
    <w:p w14:paraId="68593BF0">
      <w:pPr>
        <w:rPr>
          <w:rFonts w:hint="default" w:ascii="Arial" w:hAnsi="Arial" w:cs="Arial"/>
        </w:rPr>
        <w:sectPr>
          <w:pgSz w:w="12240" w:h="15840"/>
          <w:pgMar w:top="1440" w:right="1800" w:bottom="1440" w:left="1800" w:header="720" w:footer="720" w:gutter="0"/>
          <w:cols w:space="720" w:num="1"/>
          <w:docGrid w:linePitch="360" w:charSpace="0"/>
        </w:sectPr>
      </w:pPr>
    </w:p>
    <w:p w14:paraId="46EA31B5">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shared vulnerability, the fears they'd faced together, the strength they'd found in unity. Each memory was a thread, intricately woven into the tapestry of their shared journey.</w:t>
      </w:r>
    </w:p>
    <w:p w14:paraId="1404C11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She recalled the day she first saw the snow-capped </w:t>
      </w:r>
      <w:r>
        <w:rPr>
          <w:rFonts w:hint="default" w:ascii="Arial" w:hAnsi="Arial" w:cs="Arial"/>
        </w:rPr>
        <w:br w:type="textWrapping"/>
      </w:r>
      <w:r>
        <w:rPr>
          <w:rFonts w:hint="default" w:ascii="Arial" w:hAnsi="Arial" w:eastAsia="LiberationSerif" w:cs="Arial"/>
          <w:b w:val="0"/>
          <w:i w:val="0"/>
          <w:color w:val="000000"/>
          <w:sz w:val="30"/>
        </w:rPr>
        <w:t>mountains from her hospital window, the vibrant hues of the sunset, a simple moment of beauty that had offered her hope amidst the despair. The memory served as a reminder of the resilience of the human spirit and the power of nature to heal and inspire.</w:t>
      </w:r>
    </w:p>
    <w:p w14:paraId="664B798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talked about the delicious food delivered by their loving friends and family, the simple acts of kindness that had provided them with emotional nourishment, easing their burdens. They remembered the cards, the flowers, the visits that had offered them comfort and support throughout their journey. The small acts of kindness and friendship had provided them with encouragement and a beacon of hope amid their adversity.</w:t>
      </w:r>
    </w:p>
    <w:p w14:paraId="748EBD1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spoke of the challenges in the rehabilitation process, the frustrations, and the setbacks. But amidst the difficulties, they found comfort in each other's presence, supporting each other through the most challenging times.</w:t>
      </w:r>
    </w:p>
    <w:p w14:paraId="3F9D0C4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described a specific incident where Sarah had become deeply discouraged during a particularly challenging </w:t>
      </w:r>
      <w:r>
        <w:rPr>
          <w:rFonts w:hint="default" w:ascii="Arial" w:hAnsi="Arial" w:cs="Arial"/>
        </w:rPr>
        <w:br w:type="textWrapping"/>
      </w:r>
      <w:r>
        <w:rPr>
          <w:rFonts w:hint="default" w:ascii="Arial" w:hAnsi="Arial" w:eastAsia="LiberationSerif" w:cs="Arial"/>
          <w:b w:val="0"/>
          <w:i w:val="0"/>
          <w:color w:val="000000"/>
          <w:sz w:val="30"/>
        </w:rPr>
        <w:t xml:space="preserve">physiotherapy session. Olivia's comforting words and </w:t>
      </w:r>
      <w:r>
        <w:rPr>
          <w:rFonts w:hint="default" w:ascii="Arial" w:hAnsi="Arial" w:cs="Arial"/>
        </w:rPr>
        <w:br w:type="textWrapping"/>
      </w:r>
      <w:r>
        <w:rPr>
          <w:rFonts w:hint="default" w:ascii="Arial" w:hAnsi="Arial" w:eastAsia="LiberationSerif" w:cs="Arial"/>
          <w:b w:val="0"/>
          <w:i w:val="0"/>
          <w:color w:val="000000"/>
          <w:sz w:val="30"/>
        </w:rPr>
        <w:t xml:space="preserve">unwavering encouragement had bolstered Sarah's spirits and helped her persevere. The shared experience had </w:t>
      </w:r>
      <w:r>
        <w:rPr>
          <w:rFonts w:hint="default" w:ascii="Arial" w:hAnsi="Arial" w:cs="Arial"/>
        </w:rPr>
        <w:br w:type="textWrapping"/>
      </w:r>
      <w:r>
        <w:rPr>
          <w:rFonts w:hint="default" w:ascii="Arial" w:hAnsi="Arial" w:eastAsia="LiberationSerif" w:cs="Arial"/>
          <w:b w:val="0"/>
          <w:i w:val="0"/>
          <w:color w:val="000000"/>
          <w:sz w:val="30"/>
        </w:rPr>
        <w:t>strengthened their bonds and reaffirmed their commitment to each other.</w:t>
      </w:r>
    </w:p>
    <w:p w14:paraId="186F6BC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reminisced about the quiet evenings spent together, the conversations that had revealed the depth of their feelings, the shared laughter that had filled the air. The simple act of</w:t>
      </w:r>
    </w:p>
    <w:p w14:paraId="0731558A">
      <w:pPr>
        <w:rPr>
          <w:rFonts w:hint="default" w:ascii="Arial" w:hAnsi="Arial" w:cs="Arial"/>
        </w:rPr>
        <w:sectPr>
          <w:pgSz w:w="12240" w:h="15840"/>
          <w:pgMar w:top="1440" w:right="1800" w:bottom="1440" w:left="1800" w:header="720" w:footer="720" w:gutter="0"/>
          <w:cols w:space="720" w:num="1"/>
          <w:docGrid w:linePitch="360" w:charSpace="0"/>
        </w:sectPr>
      </w:pPr>
    </w:p>
    <w:p w14:paraId="7E1EFAC9">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being together, of sharing their experiences, had helped them overcome their challenges and emerge stronger.</w:t>
      </w:r>
    </w:p>
    <w:p w14:paraId="728DB34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"Remember that time you tried to make us pancakes, Elias?" Olivia asked, her eyes twinkling with amusement. "Let's just say the culinary masterpiece resembled more of a volcano than breakfast food."</w:t>
      </w:r>
    </w:p>
    <w:p w14:paraId="426343C4">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grinned. "I’ll admit, my baking skills were… less than refined. But the intention was there, wasn't it?"</w:t>
      </w:r>
    </w:p>
    <w:p w14:paraId="09D4D75E">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Sarah giggled, a light, tinkling sound that filled the cabin with joy. "The burnt pancakes became a symbol of our journey – slightly imperfect, but full of love."</w:t>
      </w:r>
    </w:p>
    <w:p w14:paraId="0630054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laughter echoed in the cozy cabin, a testament to their resilience, their shared experiences, and the unbreakable bond they had forged. The memories they shared that night weren't just anecdotes; they were the building blocks of their story, a testament to their strength, their love, and their </w:t>
      </w:r>
      <w:r>
        <w:rPr>
          <w:rFonts w:hint="default" w:ascii="Arial" w:hAnsi="Arial" w:cs="Arial"/>
        </w:rPr>
        <w:br w:type="textWrapping"/>
      </w:r>
      <w:r>
        <w:rPr>
          <w:rFonts w:hint="default" w:ascii="Arial" w:hAnsi="Arial" w:eastAsia="LiberationSerif" w:cs="Arial"/>
          <w:b w:val="0"/>
          <w:i w:val="0"/>
          <w:color w:val="000000"/>
          <w:sz w:val="30"/>
        </w:rPr>
        <w:t>unwavering commitment to each other.</w:t>
      </w:r>
    </w:p>
    <w:p w14:paraId="5F41BC55">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evening deepened, the snow falling thicker now, creating a soft, white blanket around their secluded haven.</w:t>
      </w:r>
    </w:p>
    <w:p w14:paraId="4CB8FE73">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But inside, the warmth of their love, the strength of their bond, shone brighter than any fire. Their love story wasn't a fairy tale; it was a story of resilience, of unexpected </w:t>
      </w:r>
      <w:r>
        <w:rPr>
          <w:rFonts w:hint="default" w:ascii="Arial" w:hAnsi="Arial" w:cs="Arial"/>
        </w:rPr>
        <w:br w:type="textWrapping"/>
      </w:r>
      <w:r>
        <w:rPr>
          <w:rFonts w:hint="default" w:ascii="Arial" w:hAnsi="Arial" w:eastAsia="LiberationSerif" w:cs="Arial"/>
          <w:b w:val="0"/>
          <w:i w:val="0"/>
          <w:color w:val="000000"/>
          <w:sz w:val="30"/>
        </w:rPr>
        <w:t>miracles, of a love that had blossomed amidst adversity.</w:t>
      </w:r>
    </w:p>
    <w:p w14:paraId="2D3DA53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As the hours passed, the conversation transitioned to the future, to the dreams and aspirations they now held, dreams that seemed unattainable a year ago. Their plans for the future were filled with hope and optimism, dreams that they would pursue together, hand in hand. The future felt brighter, more promising, than ever before. They discussed future</w:t>
      </w:r>
    </w:p>
    <w:p w14:paraId="70F2F57D">
      <w:pPr>
        <w:rPr>
          <w:rFonts w:hint="default" w:ascii="Arial" w:hAnsi="Arial" w:cs="Arial"/>
        </w:rPr>
        <w:sectPr>
          <w:pgSz w:w="12240" w:h="15840"/>
          <w:pgMar w:top="1440" w:right="1800" w:bottom="1440" w:left="1800" w:header="720" w:footer="720" w:gutter="0"/>
          <w:cols w:space="720" w:num="1"/>
          <w:docGrid w:linePitch="360" w:charSpace="0"/>
        </w:sectPr>
      </w:pPr>
    </w:p>
    <w:p w14:paraId="6ECFD4D8">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travels, future celebrations, future milestones that they would eagerly anticipate and celebrate.</w:t>
      </w:r>
    </w:p>
    <w:p w14:paraId="5702B18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raised their glasses once more, a silent toast to the future, to the uncharted territory that lay ahead, a future they would face together, their hearts interwoven, their love an unwavering beacon guiding their way. Their past had tested their strength, forged their bond, and brought them together in a way that was both profound and unexpectedly beautiful. Their love story wasn't just a romance; it was a testament to the human spirit's capacity for love, resilience, and </w:t>
      </w:r>
      <w:r>
        <w:rPr>
          <w:rFonts w:hint="default" w:ascii="Arial" w:hAnsi="Arial" w:cs="Arial"/>
        </w:rPr>
        <w:br w:type="textWrapping"/>
      </w:r>
      <w:r>
        <w:rPr>
          <w:rFonts w:hint="default" w:ascii="Arial" w:hAnsi="Arial" w:eastAsia="LiberationSerif" w:cs="Arial"/>
          <w:b w:val="0"/>
          <w:i w:val="0"/>
          <w:color w:val="000000"/>
          <w:sz w:val="30"/>
        </w:rPr>
        <w:t>unwavering hope. It was a story of a love that had blossomed amidst the ashes of adversity, a testament to the enduring strength of the human heart. And as the snow fell softly outside, blanketing the world in a peaceful silence, they knew their journey had only just begun.</w:t>
      </w:r>
    </w:p>
    <w:p w14:paraId="16F5E799">
      <w:pPr>
        <w:rPr>
          <w:rFonts w:hint="default" w:ascii="Arial" w:hAnsi="Arial" w:cs="Arial"/>
        </w:rPr>
        <w:sectPr>
          <w:pgSz w:w="12240" w:h="15840"/>
          <w:pgMar w:top="1440" w:right="1800" w:bottom="1440" w:left="1800" w:header="720" w:footer="720" w:gutter="0"/>
          <w:cols w:space="720" w:num="1"/>
          <w:docGrid w:linePitch="360" w:charSpace="0"/>
        </w:sectPr>
      </w:pPr>
    </w:p>
    <w:p w14:paraId="04C06BFD">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Expressing Gratitude</w:t>
      </w:r>
    </w:p>
    <w:p w14:paraId="330856C2">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champagne flutes, now empty, felt strangely light in their hands. A comfortable silence settled between them, punctuated only by the gentle crackling of the fire and the whisper of the snow against the cabin’s windows. It was a silence filled not with awkwardness, but with a profound contentment, a shared understanding that transcended words. Olivia reached for Elias’s hand, her fingers intertwining with his. The warmth of his skin, the familiar pressure of his touch, anchored her to the present moment, to the reality of their incredible journey.</w:t>
      </w:r>
    </w:p>
    <w:p w14:paraId="65EF573B">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"You know," Olivia began softly, her voice husky with emotion, "I never thought I'd find this kind of happiness.</w:t>
      </w:r>
    </w:p>
    <w:p w14:paraId="5C6B7365">
      <w:pPr>
        <w:widowControl/>
        <w:autoSpaceDE w:val="0"/>
        <w:autoSpaceDN w:val="0"/>
        <w:spacing w:before="2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This… completeness."</w:t>
      </w:r>
    </w:p>
    <w:p w14:paraId="04EE7ED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squeezed her hand, his gaze locking with hers. "Me neither. I used to think happiness was a fleeting moment, something to be chased, something always just out of reach." He paused, his eyes reflecting the firelight. "But with you, with Sarah... it's not a fleeting moment. It's a constant, a steady burn, a warmth that settles deep within my soul."</w:t>
      </w:r>
    </w:p>
    <w:p w14:paraId="263CD55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observing them from the comfortable armchair, </w:t>
      </w:r>
      <w:r>
        <w:rPr>
          <w:rFonts w:hint="default" w:ascii="Arial" w:hAnsi="Arial" w:cs="Arial"/>
        </w:rPr>
        <w:br w:type="textWrapping"/>
      </w:r>
      <w:r>
        <w:rPr>
          <w:rFonts w:hint="default" w:ascii="Arial" w:hAnsi="Arial" w:eastAsia="LiberationSerif" w:cs="Arial"/>
          <w:b w:val="0"/>
          <w:i w:val="0"/>
          <w:color w:val="000000"/>
          <w:sz w:val="30"/>
        </w:rPr>
        <w:t>smiled. The unspoken understanding between them was a language all its own, a silent testament to their unbreakable bond. She felt a surge of gratitude, a deep wellspring of appreciation for the two people who had become her world, her anchors in the storm, her unwavering supports during the long, arduous climb back to health.</w:t>
      </w:r>
    </w:p>
    <w:p w14:paraId="1C60638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 owe you both more than words can say," Sarah whispered, her voice catching slightly. "More than I could ever repay."</w:t>
      </w:r>
    </w:p>
    <w:p w14:paraId="6F7D3BAC">
      <w:pPr>
        <w:rPr>
          <w:rFonts w:hint="default" w:ascii="Arial" w:hAnsi="Arial" w:cs="Arial"/>
        </w:rPr>
        <w:sectPr>
          <w:pgSz w:w="12240" w:h="15840"/>
          <w:pgMar w:top="1440" w:right="1800" w:bottom="1440" w:left="1800" w:header="720" w:footer="720" w:gutter="0"/>
          <w:cols w:space="720" w:num="1"/>
          <w:docGrid w:linePitch="360" w:charSpace="0"/>
        </w:sectPr>
      </w:pPr>
    </w:p>
    <w:p w14:paraId="147C8A2C">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leaned forward, her eyes filled with tenderness. "Don't ever say that, Sarah. You are the reason we're here, the </w:t>
      </w:r>
      <w:r>
        <w:rPr>
          <w:rFonts w:hint="default" w:ascii="Arial" w:hAnsi="Arial" w:cs="Arial"/>
        </w:rPr>
        <w:br w:type="textWrapping"/>
      </w:r>
      <w:r>
        <w:rPr>
          <w:rFonts w:hint="default" w:ascii="Arial" w:hAnsi="Arial" w:eastAsia="LiberationSerif" w:cs="Arial"/>
          <w:b w:val="0"/>
          <w:i w:val="0"/>
          <w:color w:val="000000"/>
          <w:sz w:val="30"/>
        </w:rPr>
        <w:t>reason we're celebrating. Your strength, your resilience… it's been an inspiration to us both."</w:t>
      </w:r>
    </w:p>
    <w:p w14:paraId="2059092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nodded in agreement. "Seeing you fight, seeing you overcome… it taught me the true meaning of perseverance. It showed me the incredible strength of the human spirit." He brushed a stray strand of hair from Sarah's face, his touch gentle, reverent. "You've given us both a gift, a gift far </w:t>
      </w:r>
      <w:r>
        <w:rPr>
          <w:rFonts w:hint="default" w:ascii="Arial" w:hAnsi="Arial" w:cs="Arial"/>
        </w:rPr>
        <w:br w:type="textWrapping"/>
      </w:r>
      <w:r>
        <w:rPr>
          <w:rFonts w:hint="default" w:ascii="Arial" w:hAnsi="Arial" w:eastAsia="LiberationSerif" w:cs="Arial"/>
          <w:b w:val="0"/>
          <w:i w:val="0"/>
          <w:color w:val="000000"/>
          <w:sz w:val="30"/>
        </w:rPr>
        <w:t>greater than we could ever have imagined."</w:t>
      </w:r>
    </w:p>
    <w:p w14:paraId="16F67CA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conversation drifted to the countless small acts of </w:t>
      </w:r>
      <w:r>
        <w:rPr>
          <w:rFonts w:hint="default" w:ascii="Arial" w:hAnsi="Arial" w:cs="Arial"/>
        </w:rPr>
        <w:br w:type="textWrapping"/>
      </w:r>
      <w:r>
        <w:rPr>
          <w:rFonts w:hint="default" w:ascii="Arial" w:hAnsi="Arial" w:eastAsia="LiberationSerif" w:cs="Arial"/>
          <w:b w:val="0"/>
          <w:i w:val="0"/>
          <w:color w:val="000000"/>
          <w:sz w:val="30"/>
        </w:rPr>
        <w:t>kindness they’d received during Sarah’s recovery. The meals delivered by friends, the heartfelt cards, the visits that had brightened their days – each one a tiny pebble in the mosaic of their support system. They spoke of the nurses who had gone above and beyond, the therapists who had worked tirelessly, the doctors who had provided unwavering hope.</w:t>
      </w:r>
    </w:p>
    <w:p w14:paraId="2B9C261B">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 recounted a specific incident when a particularly grueling physiotherapy session had left Sarah feeling utterly defeated. A kind nurse had simply sat with her, holding her hand, offering words of encouragement that had been more valuable than any medication. "That small act of </w:t>
      </w:r>
      <w:r>
        <w:rPr>
          <w:rFonts w:hint="default" w:ascii="Arial" w:hAnsi="Arial" w:cs="Arial"/>
        </w:rPr>
        <w:br w:type="textWrapping"/>
      </w:r>
      <w:r>
        <w:rPr>
          <w:rFonts w:hint="default" w:ascii="Arial" w:hAnsi="Arial" w:eastAsia="LiberationSerif" w:cs="Arial"/>
          <w:b w:val="0"/>
          <w:i w:val="0"/>
          <w:color w:val="000000"/>
          <w:sz w:val="30"/>
        </w:rPr>
        <w:t>compassion," Olivia said, her voice thick with emotion, "it made all the difference in the world."</w:t>
      </w:r>
    </w:p>
    <w:p w14:paraId="316EE96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remembered the countless hours spent by Sarah’s </w:t>
      </w:r>
      <w:r>
        <w:rPr>
          <w:rFonts w:hint="default" w:ascii="Arial" w:hAnsi="Arial" w:cs="Arial"/>
        </w:rPr>
        <w:br w:type="textWrapping"/>
      </w:r>
      <w:r>
        <w:rPr>
          <w:rFonts w:hint="default" w:ascii="Arial" w:hAnsi="Arial" w:eastAsia="LiberationSerif" w:cs="Arial"/>
          <w:b w:val="0"/>
          <w:i w:val="0"/>
          <w:color w:val="000000"/>
          <w:sz w:val="30"/>
        </w:rPr>
        <w:t xml:space="preserve">bedside, reading to her, talking to her, even when she </w:t>
      </w:r>
      <w:r>
        <w:rPr>
          <w:rFonts w:hint="default" w:ascii="Arial" w:hAnsi="Arial" w:cs="Arial"/>
        </w:rPr>
        <w:br w:type="textWrapping"/>
      </w:r>
      <w:r>
        <w:rPr>
          <w:rFonts w:hint="default" w:ascii="Arial" w:hAnsi="Arial" w:eastAsia="LiberationSerif" w:cs="Arial"/>
          <w:b w:val="0"/>
          <w:i w:val="0"/>
          <w:color w:val="000000"/>
          <w:sz w:val="30"/>
        </w:rPr>
        <w:t xml:space="preserve">couldn't respond. The simple act of presence, the silent </w:t>
      </w:r>
      <w:r>
        <w:rPr>
          <w:rFonts w:hint="default" w:ascii="Arial" w:hAnsi="Arial" w:cs="Arial"/>
        </w:rPr>
        <w:br w:type="textWrapping"/>
      </w:r>
      <w:r>
        <w:rPr>
          <w:rFonts w:hint="default" w:ascii="Arial" w:hAnsi="Arial" w:eastAsia="LiberationSerif" w:cs="Arial"/>
          <w:b w:val="0"/>
          <w:i w:val="0"/>
          <w:color w:val="000000"/>
          <w:sz w:val="30"/>
        </w:rPr>
        <w:t>companionship, had sustained them all. He recalled the small gestures of friendship, the unexpected acts of kindness that had sustained them during the most difficult times.</w:t>
      </w:r>
    </w:p>
    <w:p w14:paraId="1FB2C110">
      <w:pPr>
        <w:rPr>
          <w:rFonts w:hint="default" w:ascii="Arial" w:hAnsi="Arial" w:cs="Arial"/>
        </w:rPr>
        <w:sectPr>
          <w:pgSz w:w="12240" w:h="15840"/>
          <w:pgMar w:top="1440" w:right="1800" w:bottom="1440" w:left="1800" w:header="720" w:footer="720" w:gutter="0"/>
          <w:cols w:space="720" w:num="1"/>
          <w:docGrid w:linePitch="360" w:charSpace="0"/>
        </w:sectPr>
      </w:pPr>
    </w:p>
    <w:p w14:paraId="3EDCE2B6">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spoke of the feeling of overwhelming isolation that had threatened to engulf her during the early days of her recovery. The loneliness, the fear of the unknown, the </w:t>
      </w:r>
      <w:r>
        <w:rPr>
          <w:rFonts w:hint="default" w:ascii="Arial" w:hAnsi="Arial" w:cs="Arial"/>
        </w:rPr>
        <w:br w:type="textWrapping"/>
      </w:r>
      <w:r>
        <w:rPr>
          <w:rFonts w:hint="default" w:ascii="Arial" w:hAnsi="Arial" w:eastAsia="LiberationSerif" w:cs="Arial"/>
          <w:b w:val="0"/>
          <w:i w:val="0"/>
          <w:color w:val="000000"/>
          <w:sz w:val="30"/>
        </w:rPr>
        <w:t xml:space="preserve">uncertainty of the future—all these had threatened to </w:t>
      </w:r>
      <w:r>
        <w:rPr>
          <w:rFonts w:hint="default" w:ascii="Arial" w:hAnsi="Arial" w:cs="Arial"/>
        </w:rPr>
        <w:br w:type="textWrapping"/>
      </w:r>
      <w:r>
        <w:rPr>
          <w:rFonts w:hint="default" w:ascii="Arial" w:hAnsi="Arial" w:eastAsia="LiberationSerif" w:cs="Arial"/>
          <w:b w:val="0"/>
          <w:i w:val="0"/>
          <w:color w:val="000000"/>
          <w:sz w:val="30"/>
        </w:rPr>
        <w:t>overwhelm her. But the unwavering love and support of her friends and family, the simple act of someone visiting, or a phone call, had offered her a lifeline, a beacon of hope in her darkest hours.</w:t>
      </w:r>
    </w:p>
    <w:p w14:paraId="2F6CAFB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feeling of gratitude extended beyond their immediate circle. They felt a deep sense of appreciation for the medical professionals who had worked so tirelessly to save Sarah's life and to facilitate her rehabilitation. They had faced </w:t>
      </w:r>
      <w:r>
        <w:rPr>
          <w:rFonts w:hint="default" w:ascii="Arial" w:hAnsi="Arial" w:cs="Arial"/>
        </w:rPr>
        <w:br w:type="textWrapping"/>
      </w:r>
      <w:r>
        <w:rPr>
          <w:rFonts w:hint="default" w:ascii="Arial" w:hAnsi="Arial" w:eastAsia="LiberationSerif" w:cs="Arial"/>
          <w:b w:val="0"/>
          <w:i w:val="0"/>
          <w:color w:val="000000"/>
          <w:sz w:val="30"/>
        </w:rPr>
        <w:t xml:space="preserve">challenges with grace, empathy and unwavering </w:t>
      </w:r>
      <w:r>
        <w:rPr>
          <w:rFonts w:hint="default" w:ascii="Arial" w:hAnsi="Arial" w:cs="Arial"/>
        </w:rPr>
        <w:br w:type="textWrapping"/>
      </w:r>
      <w:r>
        <w:rPr>
          <w:rFonts w:hint="default" w:ascii="Arial" w:hAnsi="Arial" w:eastAsia="LiberationSerif" w:cs="Arial"/>
          <w:b w:val="0"/>
          <w:i w:val="0"/>
          <w:color w:val="000000"/>
          <w:sz w:val="30"/>
        </w:rPr>
        <w:t>professionalism, their dedication exceeding the call of duty.</w:t>
      </w:r>
    </w:p>
    <w:p w14:paraId="79CAAFB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reminisced about the small moments of joy that had punctuated the arduous journey, the shared laughter that had pierced the darkness, the quiet evenings spent together, simply being present in each other's company. These </w:t>
      </w:r>
      <w:r>
        <w:rPr>
          <w:rFonts w:hint="default" w:ascii="Arial" w:hAnsi="Arial" w:cs="Arial"/>
        </w:rPr>
        <w:br w:type="textWrapping"/>
      </w:r>
      <w:r>
        <w:rPr>
          <w:rFonts w:hint="default" w:ascii="Arial" w:hAnsi="Arial" w:eastAsia="LiberationSerif" w:cs="Arial"/>
          <w:b w:val="0"/>
          <w:i w:val="0"/>
          <w:color w:val="000000"/>
          <w:sz w:val="30"/>
        </w:rPr>
        <w:t>moments, once fleeting, now shone with a new significance, each one a testament to their resilience and unwavering love.</w:t>
      </w:r>
    </w:p>
    <w:p w14:paraId="370DAAF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conversation turned to the future, to the dreams they now dared to dream, dreams that had seemed impossible just a year ago. Sarah spoke of her aspirations to return to her painting, to reconnect with her creative spirit, a passion that had been put on hold during her recovery. Olivia discussed her plans to expand her work with vulnerable children, inspired by Sarah's resilience and determination. Elias </w:t>
      </w:r>
      <w:r>
        <w:rPr>
          <w:rFonts w:hint="default" w:ascii="Arial" w:hAnsi="Arial" w:cs="Arial"/>
        </w:rPr>
        <w:br w:type="textWrapping"/>
      </w:r>
      <w:r>
        <w:rPr>
          <w:rFonts w:hint="default" w:ascii="Arial" w:hAnsi="Arial" w:eastAsia="LiberationSerif" w:cs="Arial"/>
          <w:b w:val="0"/>
          <w:i w:val="0"/>
          <w:color w:val="000000"/>
          <w:sz w:val="30"/>
        </w:rPr>
        <w:t>expressed his desire to create a foundation to support others facing similar challenges.</w:t>
      </w:r>
    </w:p>
    <w:p w14:paraId="7C3EEDD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These dreams weren't just individual aspirations; they were shared ambitions, woven together by their shared </w:t>
      </w:r>
      <w:r>
        <w:rPr>
          <w:rFonts w:hint="default" w:ascii="Arial" w:hAnsi="Arial" w:cs="Arial"/>
        </w:rPr>
        <w:br w:type="textWrapping"/>
      </w:r>
      <w:r>
        <w:rPr>
          <w:rFonts w:hint="default" w:ascii="Arial" w:hAnsi="Arial" w:eastAsia="LiberationSerif" w:cs="Arial"/>
          <w:b w:val="0"/>
          <w:i w:val="0"/>
          <w:color w:val="000000"/>
          <w:sz w:val="30"/>
        </w:rPr>
        <w:t>experiences, by the unbreakable bond that had been forged in</w:t>
      </w:r>
    </w:p>
    <w:p w14:paraId="55456EB3">
      <w:pPr>
        <w:rPr>
          <w:rFonts w:hint="default" w:ascii="Arial" w:hAnsi="Arial" w:cs="Arial"/>
        </w:rPr>
        <w:sectPr>
          <w:pgSz w:w="12240" w:h="15840"/>
          <w:pgMar w:top="1440" w:right="1800" w:bottom="1440" w:left="1800" w:header="720" w:footer="720" w:gutter="0"/>
          <w:cols w:space="720" w:num="1"/>
          <w:docGrid w:linePitch="360" w:charSpace="0"/>
        </w:sectPr>
      </w:pPr>
    </w:p>
    <w:p w14:paraId="40DF2D9E">
      <w:pPr>
        <w:widowControl/>
        <w:autoSpaceDE w:val="0"/>
        <w:autoSpaceDN w:val="0"/>
        <w:spacing w:before="143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the crucible of adversity. They were a testament to their collective strength, their mutual love, and the enduring power of the human spirit to overcome challenges.</w:t>
      </w:r>
    </w:p>
    <w:p w14:paraId="7E9BEF2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fire died down, casting long shadows on the walls, they huddled together, enveloped in the warmth of their love, the quiet intimacy of their shared journey. The snow </w:t>
      </w:r>
      <w:r>
        <w:rPr>
          <w:rFonts w:hint="default" w:ascii="Arial" w:hAnsi="Arial" w:cs="Arial"/>
        </w:rPr>
        <w:br w:type="textWrapping"/>
      </w:r>
      <w:r>
        <w:rPr>
          <w:rFonts w:hint="default" w:ascii="Arial" w:hAnsi="Arial" w:eastAsia="LiberationSerif" w:cs="Arial"/>
          <w:b w:val="0"/>
          <w:i w:val="0"/>
          <w:color w:val="000000"/>
          <w:sz w:val="30"/>
        </w:rPr>
        <w:t xml:space="preserve">continued to fall outside, a gentle blanket concealing the world beyond their cozy haven. But inside, their hearts were overflowing with a gratitude that transcended words, a love that shone brighter than any star. They raised their glasses one last time, not just to celebrate milestones past, but to toast the future, the unknown, the journey that lay ahead, a journey they would face together, hand in hand, their hearts intertwined, their love their unwavering guide. The night ended not with a farewell, but with a promise, a silent vow to cherish every moment, every shared breath, every beat of their interwoven hearts, a testament to a love that had </w:t>
      </w:r>
      <w:r>
        <w:rPr>
          <w:rFonts w:hint="default" w:ascii="Arial" w:hAnsi="Arial" w:cs="Arial"/>
        </w:rPr>
        <w:br w:type="textWrapping"/>
      </w:r>
      <w:r>
        <w:rPr>
          <w:rFonts w:hint="default" w:ascii="Arial" w:hAnsi="Arial" w:eastAsia="LiberationSerif" w:cs="Arial"/>
          <w:b w:val="0"/>
          <w:i w:val="0"/>
          <w:color w:val="000000"/>
          <w:sz w:val="30"/>
        </w:rPr>
        <w:t xml:space="preserve">blossomed amidst the ashes of adversity, a love that had proven stronger than any storm. Their story wasn't just a romance; it was a testament to the resilience of the human spirit, a beacon of hope in a world that often seemed </w:t>
      </w:r>
      <w:r>
        <w:rPr>
          <w:rFonts w:hint="default" w:ascii="Arial" w:hAnsi="Arial" w:cs="Arial"/>
        </w:rPr>
        <w:br w:type="textWrapping"/>
      </w:r>
      <w:r>
        <w:rPr>
          <w:rFonts w:hint="default" w:ascii="Arial" w:hAnsi="Arial" w:eastAsia="LiberationSerif" w:cs="Arial"/>
          <w:b w:val="0"/>
          <w:i w:val="0"/>
          <w:color w:val="000000"/>
          <w:sz w:val="30"/>
        </w:rPr>
        <w:t xml:space="preserve">shrouded in darkness. And as the snow continued to fall, blanketing the world in a peaceful, serene silence, they knew their journey, their love story, had only just begun its </w:t>
      </w:r>
      <w:r>
        <w:rPr>
          <w:rFonts w:hint="default" w:ascii="Arial" w:hAnsi="Arial" w:cs="Arial"/>
        </w:rPr>
        <w:br w:type="textWrapping"/>
      </w:r>
      <w:r>
        <w:rPr>
          <w:rFonts w:hint="default" w:ascii="Arial" w:hAnsi="Arial" w:eastAsia="LiberationSerif" w:cs="Arial"/>
          <w:b w:val="0"/>
          <w:i w:val="0"/>
          <w:color w:val="000000"/>
          <w:sz w:val="30"/>
        </w:rPr>
        <w:t>beautiful, unfolding chapter.</w:t>
      </w:r>
    </w:p>
    <w:p w14:paraId="14999569">
      <w:pPr>
        <w:rPr>
          <w:rFonts w:hint="default" w:ascii="Arial" w:hAnsi="Arial" w:cs="Arial"/>
        </w:rPr>
        <w:sectPr>
          <w:pgSz w:w="12240" w:h="15840"/>
          <w:pgMar w:top="1440" w:right="1800" w:bottom="1440" w:left="1800" w:header="720" w:footer="720" w:gutter="0"/>
          <w:cols w:space="720" w:num="1"/>
          <w:docGrid w:linePitch="360" w:charSpace="0"/>
        </w:sectPr>
      </w:pPr>
    </w:p>
    <w:p w14:paraId="6F3D8360">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Looking Ahead to the Future</w:t>
      </w:r>
    </w:p>
    <w:p w14:paraId="3C299A1A">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embers in the fireplace glowed, casting dancing </w:t>
      </w:r>
      <w:r>
        <w:rPr>
          <w:rFonts w:hint="default" w:ascii="Arial" w:hAnsi="Arial" w:cs="Arial"/>
        </w:rPr>
        <w:br w:type="textWrapping"/>
      </w:r>
      <w:r>
        <w:rPr>
          <w:rFonts w:hint="default" w:ascii="Arial" w:hAnsi="Arial" w:eastAsia="LiberationSerif" w:cs="Arial"/>
          <w:b w:val="0"/>
          <w:i w:val="0"/>
          <w:color w:val="000000"/>
          <w:sz w:val="30"/>
        </w:rPr>
        <w:t xml:space="preserve">shadows on the walls of the cozy cabin. Outside, the snow had stopped, leaving a pristine, untouched landscape. Inside, a quiet contentment settled over the three of them. The air hummed with unspoken promises, with the quiet joy of shared dreams and the anticipation of a future brimming with possibilities. Sarah, her face pale but radiant, leaned against a pile of soft cushions, her eyes sparkling with a newfound light. Olivia and Elias sat close by, their hands clasped </w:t>
      </w:r>
      <w:r>
        <w:rPr>
          <w:rFonts w:hint="default" w:ascii="Arial" w:hAnsi="Arial" w:cs="Arial"/>
        </w:rPr>
        <w:br w:type="textWrapping"/>
      </w:r>
      <w:r>
        <w:rPr>
          <w:rFonts w:hint="default" w:ascii="Arial" w:hAnsi="Arial" w:eastAsia="LiberationSerif" w:cs="Arial"/>
          <w:b w:val="0"/>
          <w:i w:val="0"/>
          <w:color w:val="000000"/>
          <w:sz w:val="30"/>
        </w:rPr>
        <w:t>together, a silent testament to the strength of their bond.</w:t>
      </w:r>
    </w:p>
    <w:p w14:paraId="3735712A">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"It's funny," Olivia said, a gentle smile playing on her lips, "how much life can change in such a short time. Just a year ago, we were all facing… well, we were facing the worst imaginable." She paused, her gaze drifting to Sarah, a wave of emotion washing over her. "And now…" she trailed off, unable to find the words to capture the immensity of their transformation.</w:t>
      </w:r>
    </w:p>
    <w:p w14:paraId="42F3B3D2">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Elias squeezed Olivia's hand, his eyes filled with an </w:t>
      </w:r>
      <w:r>
        <w:rPr>
          <w:rFonts w:hint="default" w:ascii="Arial" w:hAnsi="Arial" w:cs="Arial"/>
        </w:rPr>
        <w:br w:type="textWrapping"/>
      </w:r>
      <w:r>
        <w:rPr>
          <w:rFonts w:hint="default" w:ascii="Arial" w:hAnsi="Arial" w:eastAsia="LiberationSerif" w:cs="Arial"/>
          <w:b w:val="0"/>
          <w:i w:val="0"/>
          <w:color w:val="000000"/>
          <w:sz w:val="30"/>
        </w:rPr>
        <w:t>unspoken gratitude. "We're here," he said simply, his voice thick with emotion. "We're all here, together. And that's everything."</w:t>
      </w:r>
    </w:p>
    <w:p w14:paraId="19687FE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Sarah nodded, a quiet tear tracing a path down her cheek. It wasn't a tear of sadness, but a tear of profound relief, of overwhelming joy. "I never thought…" she began, her voice catching slightly, "I never thought I'd see this day. I never thought I'd feel this… whole again."</w:t>
      </w:r>
    </w:p>
    <w:p w14:paraId="12011E7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conversation drifted naturally to their individual </w:t>
      </w:r>
      <w:r>
        <w:rPr>
          <w:rFonts w:hint="default" w:ascii="Arial" w:hAnsi="Arial" w:cs="Arial"/>
        </w:rPr>
        <w:br w:type="textWrapping"/>
      </w:r>
      <w:r>
        <w:rPr>
          <w:rFonts w:hint="default" w:ascii="Arial" w:hAnsi="Arial" w:eastAsia="LiberationSerif" w:cs="Arial"/>
          <w:b w:val="0"/>
          <w:i w:val="0"/>
          <w:color w:val="000000"/>
          <w:sz w:val="30"/>
        </w:rPr>
        <w:t>aspirations, their dreams for the future. Sarah, ever the artist,</w:t>
      </w:r>
    </w:p>
    <w:p w14:paraId="413DFEE9">
      <w:pPr>
        <w:rPr>
          <w:rFonts w:hint="default" w:ascii="Arial" w:hAnsi="Arial" w:cs="Arial"/>
        </w:rPr>
        <w:sectPr>
          <w:pgSz w:w="12240" w:h="15840"/>
          <w:pgMar w:top="1440" w:right="1800" w:bottom="1440" w:left="1800" w:header="720" w:footer="720" w:gutter="0"/>
          <w:cols w:space="720" w:num="1"/>
          <w:docGrid w:linePitch="360" w:charSpace="0"/>
        </w:sectPr>
      </w:pPr>
    </w:p>
    <w:p w14:paraId="3331F425">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spoke of her desire to return to her canvases, to reclaim her creative spirit, a passion that had been dormant during her long recovery. She described the vibrant colours she </w:t>
      </w:r>
      <w:r>
        <w:rPr>
          <w:rFonts w:hint="default" w:ascii="Arial" w:hAnsi="Arial" w:cs="Arial"/>
        </w:rPr>
        <w:br w:type="textWrapping"/>
      </w:r>
      <w:r>
        <w:rPr>
          <w:rFonts w:hint="default" w:ascii="Arial" w:hAnsi="Arial" w:eastAsia="LiberationSerif" w:cs="Arial"/>
          <w:b w:val="0"/>
          <w:i w:val="0"/>
          <w:color w:val="000000"/>
          <w:sz w:val="30"/>
        </w:rPr>
        <w:t xml:space="preserve">envisioned, the intricate details she yearned to capture, the stories she longed to tell through her art. Her voice, once weak and hesitant, now held a strength, a vibrancy that reflected the resilience of her spirit. She spoke of </w:t>
      </w:r>
      <w:r>
        <w:rPr>
          <w:rFonts w:hint="default" w:ascii="Arial" w:hAnsi="Arial" w:cs="Arial"/>
        </w:rPr>
        <w:br w:type="textWrapping"/>
      </w:r>
      <w:r>
        <w:rPr>
          <w:rFonts w:hint="default" w:ascii="Arial" w:hAnsi="Arial" w:eastAsia="LiberationSerif" w:cs="Arial"/>
          <w:b w:val="0"/>
          <w:i w:val="0"/>
          <w:color w:val="000000"/>
          <w:sz w:val="30"/>
        </w:rPr>
        <w:t>exhibitions, of galleries, of sharing her art with the world, a world that had almost lost her.</w:t>
      </w:r>
    </w:p>
    <w:p w14:paraId="18FB766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her heart overflowing with a renewed purpose, talked about her plans to expand her work with vulnerable children. Sarah's journey, her unwavering determination in the face of adversity, had profoundly impacted Olivia. She felt a </w:t>
      </w:r>
      <w:r>
        <w:rPr>
          <w:rFonts w:hint="default" w:ascii="Arial" w:hAnsi="Arial" w:cs="Arial"/>
        </w:rPr>
        <w:br w:type="textWrapping"/>
      </w:r>
      <w:r>
        <w:rPr>
          <w:rFonts w:hint="default" w:ascii="Arial" w:hAnsi="Arial" w:eastAsia="LiberationSerif" w:cs="Arial"/>
          <w:b w:val="0"/>
          <w:i w:val="0"/>
          <w:color w:val="000000"/>
          <w:sz w:val="30"/>
        </w:rPr>
        <w:t xml:space="preserve">stronger sense of calling, a deeper understanding of the needs of children who had faced similar struggles. She </w:t>
      </w:r>
      <w:r>
        <w:rPr>
          <w:rFonts w:hint="default" w:ascii="Arial" w:hAnsi="Arial" w:cs="Arial"/>
        </w:rPr>
        <w:br w:type="textWrapping"/>
      </w:r>
      <w:r>
        <w:rPr>
          <w:rFonts w:hint="default" w:ascii="Arial" w:hAnsi="Arial" w:eastAsia="LiberationSerif" w:cs="Arial"/>
          <w:b w:val="0"/>
          <w:i w:val="0"/>
          <w:color w:val="000000"/>
          <w:sz w:val="30"/>
        </w:rPr>
        <w:t xml:space="preserve">outlined her vision for a larger support network, a nurturing environment where children could heal, grow, and discover their own inner strength. Her voice resonated with passion, with a commitment that stemmed from a place of deep </w:t>
      </w:r>
      <w:r>
        <w:rPr>
          <w:rFonts w:hint="default" w:ascii="Arial" w:hAnsi="Arial" w:cs="Arial"/>
        </w:rPr>
        <w:br w:type="textWrapping"/>
      </w:r>
      <w:r>
        <w:rPr>
          <w:rFonts w:hint="default" w:ascii="Arial" w:hAnsi="Arial" w:eastAsia="LiberationSerif" w:cs="Arial"/>
          <w:b w:val="0"/>
          <w:i w:val="0"/>
          <w:color w:val="000000"/>
          <w:sz w:val="30"/>
        </w:rPr>
        <w:t>empathy and understanding.</w:t>
      </w:r>
    </w:p>
    <w:p w14:paraId="24E4AF3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ever the pragmatist, detailed his ambition to establish a foundation to support others undergoing similar ordeals. He wanted to create a resource for individuals facing life-</w:t>
      </w:r>
      <w:r>
        <w:rPr>
          <w:rFonts w:hint="default" w:ascii="Arial" w:hAnsi="Arial" w:cs="Arial"/>
        </w:rPr>
        <w:br w:type="textWrapping"/>
      </w:r>
      <w:r>
        <w:rPr>
          <w:rFonts w:hint="default" w:ascii="Arial" w:hAnsi="Arial" w:eastAsia="LiberationSerif" w:cs="Arial"/>
          <w:b w:val="0"/>
          <w:i w:val="0"/>
          <w:color w:val="000000"/>
          <w:sz w:val="30"/>
        </w:rPr>
        <w:t xml:space="preserve">altering illnesses, providing them with the same unwavering support, the same compassionate care, the same beacon of hope that Sarah had received. He envisioned a network of specialists, therapists, and volunteers, all working together to provide holistic care, both physically and emotionally. His eyes shone with a dedication that went beyond the personal; it was a commitment to creating a legacy, to making a </w:t>
      </w:r>
      <w:r>
        <w:rPr>
          <w:rFonts w:hint="default" w:ascii="Arial" w:hAnsi="Arial" w:cs="Arial"/>
        </w:rPr>
        <w:br w:type="textWrapping"/>
      </w:r>
      <w:r>
        <w:rPr>
          <w:rFonts w:hint="default" w:ascii="Arial" w:hAnsi="Arial" w:eastAsia="LiberationSerif" w:cs="Arial"/>
          <w:b w:val="0"/>
          <w:i w:val="0"/>
          <w:color w:val="000000"/>
          <w:sz w:val="30"/>
        </w:rPr>
        <w:t>tangible difference in the lives of others.</w:t>
      </w:r>
    </w:p>
    <w:p w14:paraId="6A2C7AC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talked late into the night, their voices weaving together, their dreams intermingling, their hopes soaring. They didn't</w:t>
      </w:r>
    </w:p>
    <w:p w14:paraId="106F05DA">
      <w:pPr>
        <w:rPr>
          <w:rFonts w:hint="default" w:ascii="Arial" w:hAnsi="Arial" w:cs="Arial"/>
        </w:rPr>
        <w:sectPr>
          <w:pgSz w:w="12240" w:h="15840"/>
          <w:pgMar w:top="1440" w:right="1800" w:bottom="1440" w:left="1800" w:header="720" w:footer="720" w:gutter="0"/>
          <w:cols w:space="720" w:num="1"/>
          <w:docGrid w:linePitch="360" w:charSpace="0"/>
        </w:sectPr>
      </w:pPr>
    </w:p>
    <w:p w14:paraId="5433EF7E">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just share their individual aspirations; they shared a </w:t>
      </w:r>
      <w:r>
        <w:rPr>
          <w:rFonts w:hint="default" w:ascii="Arial" w:hAnsi="Arial" w:cs="Arial"/>
        </w:rPr>
        <w:br w:type="textWrapping"/>
      </w:r>
      <w:r>
        <w:rPr>
          <w:rFonts w:hint="default" w:ascii="Arial" w:hAnsi="Arial" w:eastAsia="LiberationSerif" w:cs="Arial"/>
          <w:b w:val="0"/>
          <w:i w:val="0"/>
          <w:color w:val="000000"/>
          <w:sz w:val="30"/>
        </w:rPr>
        <w:t>collective vision, a future intertwined, a journey they would navigate together. Their love story wasn't just about the two of them; it encompassed Sarah, their shared journey, the lessons they had learned, and the profound impact they had had on each other's lives.</w:t>
      </w:r>
    </w:p>
    <w:p w14:paraId="5203BED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shared experience had forged a bond between them that transcended romance; it was a profound connection based on shared adversity, mutual support, and an unwavering </w:t>
      </w:r>
      <w:r>
        <w:rPr>
          <w:rFonts w:hint="default" w:ascii="Arial" w:hAnsi="Arial" w:cs="Arial"/>
        </w:rPr>
        <w:br w:type="textWrapping"/>
      </w:r>
      <w:r>
        <w:rPr>
          <w:rFonts w:hint="default" w:ascii="Arial" w:hAnsi="Arial" w:eastAsia="LiberationSerif" w:cs="Arial"/>
          <w:b w:val="0"/>
          <w:i w:val="0"/>
          <w:color w:val="000000"/>
          <w:sz w:val="30"/>
        </w:rPr>
        <w:t xml:space="preserve">commitment to each other's well-being. It was a friendship built on resilience, on empathy, and on a shared </w:t>
      </w:r>
      <w:r>
        <w:rPr>
          <w:rFonts w:hint="default" w:ascii="Arial" w:hAnsi="Arial" w:cs="Arial"/>
        </w:rPr>
        <w:br w:type="textWrapping"/>
      </w:r>
      <w:r>
        <w:rPr>
          <w:rFonts w:hint="default" w:ascii="Arial" w:hAnsi="Arial" w:eastAsia="LiberationSerif" w:cs="Arial"/>
          <w:b w:val="0"/>
          <w:i w:val="0"/>
          <w:color w:val="000000"/>
          <w:sz w:val="30"/>
        </w:rPr>
        <w:t>understanding of the fragility and the incredible strength of the human spirit.</w:t>
      </w:r>
    </w:p>
    <w:p w14:paraId="6F43EE9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first rays of dawn painted the sky in hues of soft pink and gentle orange, they sat in comfortable silence, their hearts filled with a quiet contentment. The future stretched before them, an uncharted territory filled with both </w:t>
      </w:r>
      <w:r>
        <w:rPr>
          <w:rFonts w:hint="default" w:ascii="Arial" w:hAnsi="Arial" w:cs="Arial"/>
        </w:rPr>
        <w:br w:type="textWrapping"/>
      </w:r>
      <w:r>
        <w:rPr>
          <w:rFonts w:hint="default" w:ascii="Arial" w:hAnsi="Arial" w:eastAsia="LiberationSerif" w:cs="Arial"/>
          <w:b w:val="0"/>
          <w:i w:val="0"/>
          <w:color w:val="000000"/>
          <w:sz w:val="30"/>
        </w:rPr>
        <w:t xml:space="preserve">challenges and opportunities, but they faced it not with trepidation, but with a sense of shared purpose, with a </w:t>
      </w:r>
      <w:r>
        <w:rPr>
          <w:rFonts w:hint="default" w:ascii="Arial" w:hAnsi="Arial" w:cs="Arial"/>
        </w:rPr>
        <w:br w:type="textWrapping"/>
      </w:r>
      <w:r>
        <w:rPr>
          <w:rFonts w:hint="default" w:ascii="Arial" w:hAnsi="Arial" w:eastAsia="LiberationSerif" w:cs="Arial"/>
          <w:b w:val="0"/>
          <w:i w:val="0"/>
          <w:color w:val="000000"/>
          <w:sz w:val="30"/>
        </w:rPr>
        <w:t xml:space="preserve">determination fueled by their unwavering love and </w:t>
      </w:r>
      <w:r>
        <w:rPr>
          <w:rFonts w:hint="default" w:ascii="Arial" w:hAnsi="Arial" w:cs="Arial"/>
        </w:rPr>
        <w:br w:type="textWrapping"/>
      </w:r>
      <w:r>
        <w:rPr>
          <w:rFonts w:hint="default" w:ascii="Arial" w:hAnsi="Arial" w:eastAsia="LiberationSerif" w:cs="Arial"/>
          <w:b w:val="0"/>
          <w:i w:val="0"/>
          <w:color w:val="000000"/>
          <w:sz w:val="30"/>
        </w:rPr>
        <w:t>unwavering commitment to one another.</w:t>
      </w:r>
    </w:p>
    <w:p w14:paraId="726C914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snow, now a distant memory, had been replaced by the gentle warmth of a new beginning. The cabin, which had once served as a refuge, now symbolized hope, resilience, and the enduring power of love to overcome even the most daunting of obstacles. They had faced the darkness together, and now, hand in hand, they stepped into the light, ready to embrace the future, whatever it might hold.</w:t>
      </w:r>
    </w:p>
    <w:p w14:paraId="77856BA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plans extended beyond personal achievements. They talked about establishing a community garden, a place of healing and shared purpose, where the community could come together, finding solace in the beauty of nature and the</w:t>
      </w:r>
    </w:p>
    <w:p w14:paraId="2DDF5171">
      <w:pPr>
        <w:rPr>
          <w:rFonts w:hint="default" w:ascii="Arial" w:hAnsi="Arial" w:cs="Arial"/>
        </w:rPr>
        <w:sectPr>
          <w:pgSz w:w="12240" w:h="15840"/>
          <w:pgMar w:top="1440" w:right="1800" w:bottom="1440" w:left="1800" w:header="720" w:footer="720" w:gutter="0"/>
          <w:cols w:space="720" w:num="1"/>
          <w:docGrid w:linePitch="360" w:charSpace="0"/>
        </w:sectPr>
      </w:pPr>
    </w:p>
    <w:p w14:paraId="5EA030B3">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act of nurturing life. They envisioned workshops and support groups, spaces where individuals could connect, share their experiences, and find strength in shared vulnerability.</w:t>
      </w:r>
    </w:p>
    <w:p w14:paraId="5A74F8C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envisioned a series of outreach programs, connecting with schools and community centers to educate young </w:t>
      </w:r>
      <w:r>
        <w:rPr>
          <w:rFonts w:hint="default" w:ascii="Arial" w:hAnsi="Arial" w:cs="Arial"/>
        </w:rPr>
        <w:br w:type="textWrapping"/>
      </w:r>
      <w:r>
        <w:rPr>
          <w:rFonts w:hint="default" w:ascii="Arial" w:hAnsi="Arial" w:eastAsia="LiberationSerif" w:cs="Arial"/>
          <w:b w:val="0"/>
          <w:i w:val="0"/>
          <w:color w:val="000000"/>
          <w:sz w:val="30"/>
        </w:rPr>
        <w:t>people about resilience, mental health, and the importance of supporting those in need. Elias envisioned a scholarship fund, providing opportunities for young people pursuing careers in healthcare, inspired by the unwavering dedication of the medical professionals who had saved Sarah's life.</w:t>
      </w:r>
    </w:p>
    <w:p w14:paraId="04CC91C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These weren't just plans; they were pledges, promises made to themselves and to the community that had supported them during their darkest hours. They were testaments to the transformative power of love, the enduring strength of the human spirit, and the unwavering belief that even in the face of seemingly insurmountable challenges, hope endures and life blossoms anew.</w:t>
      </w:r>
    </w:p>
    <w:p w14:paraId="60311C7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future held uncertainties, of course, but they faced them with a shared sense of optimism, their hearts brimming with gratitude, their spirits strengthened by their shared journey.</w:t>
      </w:r>
    </w:p>
    <w:p w14:paraId="7411B132">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love story was not simply a romance; it was a </w:t>
      </w:r>
      <w:r>
        <w:rPr>
          <w:rFonts w:hint="default" w:ascii="Arial" w:hAnsi="Arial" w:cs="Arial"/>
        </w:rPr>
        <w:br w:type="textWrapping"/>
      </w:r>
      <w:r>
        <w:rPr>
          <w:rFonts w:hint="default" w:ascii="Arial" w:hAnsi="Arial" w:eastAsia="LiberationSerif" w:cs="Arial"/>
          <w:b w:val="0"/>
          <w:i w:val="0"/>
          <w:color w:val="000000"/>
          <w:sz w:val="30"/>
        </w:rPr>
        <w:t xml:space="preserve">testament to resilience, to the transformative power of </w:t>
      </w:r>
      <w:r>
        <w:rPr>
          <w:rFonts w:hint="default" w:ascii="Arial" w:hAnsi="Arial" w:cs="Arial"/>
        </w:rPr>
        <w:br w:type="textWrapping"/>
      </w:r>
      <w:r>
        <w:rPr>
          <w:rFonts w:hint="default" w:ascii="Arial" w:hAnsi="Arial" w:eastAsia="LiberationSerif" w:cs="Arial"/>
          <w:b w:val="0"/>
          <w:i w:val="0"/>
          <w:color w:val="000000"/>
          <w:sz w:val="30"/>
        </w:rPr>
        <w:t xml:space="preserve">compassion, and to the unbreakable bond that could emerge from shared adversity. It was a beacon of hope, illuminating the path forward, guiding them towards a future filled with promise and the enduring power of love. And as they </w:t>
      </w:r>
      <w:r>
        <w:rPr>
          <w:rFonts w:hint="default" w:ascii="Arial" w:hAnsi="Arial" w:cs="Arial"/>
        </w:rPr>
        <w:br w:type="textWrapping"/>
      </w:r>
      <w:r>
        <w:rPr>
          <w:rFonts w:hint="default" w:ascii="Arial" w:hAnsi="Arial" w:eastAsia="LiberationSerif" w:cs="Arial"/>
          <w:b w:val="0"/>
          <w:i w:val="0"/>
          <w:color w:val="000000"/>
          <w:sz w:val="30"/>
        </w:rPr>
        <w:t>stepped out of the cabin, into the bright sunlight, they knew their story, their journey, had only just begun. The future awaited, and they would face it together, hand in hand, their hearts forever intertwined.</w:t>
      </w:r>
    </w:p>
    <w:p w14:paraId="18DBDCF0">
      <w:pPr>
        <w:rPr>
          <w:rFonts w:hint="default" w:ascii="Arial" w:hAnsi="Arial" w:cs="Arial"/>
        </w:rPr>
        <w:sectPr>
          <w:pgSz w:w="12240" w:h="15840"/>
          <w:pgMar w:top="1440" w:right="1800" w:bottom="1440" w:left="1800" w:header="720" w:footer="720" w:gutter="0"/>
          <w:cols w:space="720" w:num="1"/>
          <w:docGrid w:linePitch="360" w:charSpace="0"/>
        </w:sectPr>
      </w:pPr>
    </w:p>
    <w:p w14:paraId="2B65AE61">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Renewed Hope</w:t>
      </w:r>
    </w:p>
    <w:p w14:paraId="5D6DCF34">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weeks that followed were a whirlwind of activity, a joyous blur of planning and preparation. The initial shock of Sarah's recovery had given way to a quiet, almost reverent appreciation for the miracle of her survival. Their small cabin, once a sanctuary of quiet contemplation, now buzzed with the energy of their collective dreams. The snow had melted, revealing the vibrant green shoots of spring, a fitting metaphor for the rebirth they all felt within themselves.</w:t>
      </w:r>
    </w:p>
    <w:p w14:paraId="4B34DBC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ever the organizer, took charge of the practical </w:t>
      </w:r>
      <w:r>
        <w:rPr>
          <w:rFonts w:hint="default" w:ascii="Arial" w:hAnsi="Arial" w:cs="Arial"/>
        </w:rPr>
        <w:br w:type="textWrapping"/>
      </w:r>
      <w:r>
        <w:rPr>
          <w:rFonts w:hint="default" w:ascii="Arial" w:hAnsi="Arial" w:eastAsia="LiberationSerif" w:cs="Arial"/>
          <w:b w:val="0"/>
          <w:i w:val="0"/>
          <w:color w:val="000000"/>
          <w:sz w:val="30"/>
        </w:rPr>
        <w:t xml:space="preserve">arrangements for their upcoming celebration. She contacted caterers, florists, and musicians, transforming their initial plans from a simple gathering into a beautiful and </w:t>
      </w:r>
      <w:r>
        <w:rPr>
          <w:rFonts w:hint="default" w:ascii="Arial" w:hAnsi="Arial" w:cs="Arial"/>
        </w:rPr>
        <w:br w:type="textWrapping"/>
      </w:r>
      <w:r>
        <w:rPr>
          <w:rFonts w:hint="default" w:ascii="Arial" w:hAnsi="Arial" w:eastAsia="LiberationSerif" w:cs="Arial"/>
          <w:b w:val="0"/>
          <w:i w:val="0"/>
          <w:color w:val="000000"/>
          <w:sz w:val="30"/>
        </w:rPr>
        <w:t>meaningful event. She meticulously planned each detail, ensuring that the atmosphere reflected their shared journey, their collective growth, and the unwavering love that had bound them together. The invitation list expanded to include family, close friends, and the medical team who had played such a crucial role in Sarah’s recovery – a testament to the profound impact their collective efforts had had.</w:t>
      </w:r>
    </w:p>
    <w:p w14:paraId="7756C9E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ever the supportive partner, worked tirelessly behind the scenes, ensuring that Olivia didn’t become overwhelmed. He handled logistics, managed communication, and offered a steady hand to help her navigate the sometimes chaotic </w:t>
      </w:r>
      <w:r>
        <w:rPr>
          <w:rFonts w:hint="default" w:ascii="Arial" w:hAnsi="Arial" w:cs="Arial"/>
        </w:rPr>
        <w:br w:type="textWrapping"/>
      </w:r>
      <w:r>
        <w:rPr>
          <w:rFonts w:hint="default" w:ascii="Arial" w:hAnsi="Arial" w:eastAsia="LiberationSerif" w:cs="Arial"/>
          <w:b w:val="0"/>
          <w:i w:val="0"/>
          <w:color w:val="000000"/>
          <w:sz w:val="30"/>
        </w:rPr>
        <w:t xml:space="preserve">world of event planning. His quiet efficiency was a </w:t>
      </w:r>
      <w:r>
        <w:rPr>
          <w:rFonts w:hint="default" w:ascii="Arial" w:hAnsi="Arial" w:cs="Arial"/>
        </w:rPr>
        <w:br w:type="textWrapping"/>
      </w:r>
      <w:r>
        <w:rPr>
          <w:rFonts w:hint="default" w:ascii="Arial" w:hAnsi="Arial" w:eastAsia="LiberationSerif" w:cs="Arial"/>
          <w:b w:val="0"/>
          <w:i w:val="0"/>
          <w:color w:val="000000"/>
          <w:sz w:val="30"/>
        </w:rPr>
        <w:t>comforting presence, a testament to his unwavering love and support for Olivia and Sarah. He also played a key role in the design aspects of the celebration, ensuring it was a reflection of their shared journey and personal styles.</w:t>
      </w:r>
    </w:p>
    <w:p w14:paraId="6EA8CC02">
      <w:pPr>
        <w:rPr>
          <w:rFonts w:hint="default" w:ascii="Arial" w:hAnsi="Arial" w:cs="Arial"/>
        </w:rPr>
        <w:sectPr>
          <w:pgSz w:w="12240" w:h="15840"/>
          <w:pgMar w:top="1440" w:right="1800" w:bottom="1440" w:left="1800" w:header="720" w:footer="720" w:gutter="0"/>
          <w:cols w:space="720" w:num="1"/>
          <w:docGrid w:linePitch="360" w:charSpace="0"/>
        </w:sectPr>
      </w:pPr>
    </w:p>
    <w:p w14:paraId="5B0591E1">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Sarah, though still fragile, contributed in her own unique way. Her artistic talent, once dormant, re-emerged with vibrant energy. She designed the invitations, exquisite pieces of art that captured the essence of their journey—from the initial darkness to the radiant light of their renewed hope.</w:t>
      </w:r>
    </w:p>
    <w:p w14:paraId="4D173A93">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She also curated a selection of her paintings, capturing the emotional arc of her experience, each brushstroke reflecting the intensity of her feelings, the depths of her struggle, and the ultimate triumph of her spirit. The exhibition within the celebration space served as a testament to her remarkable resilience and artistic evolution.</w:t>
      </w:r>
    </w:p>
    <w:p w14:paraId="6719697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day of the celebration dawned bright and clear, the sun shining down on the meticulously prepared venue—a </w:t>
      </w:r>
      <w:r>
        <w:rPr>
          <w:rFonts w:hint="default" w:ascii="Arial" w:hAnsi="Arial" w:cs="Arial"/>
        </w:rPr>
        <w:br w:type="textWrapping"/>
      </w:r>
      <w:r>
        <w:rPr>
          <w:rFonts w:hint="default" w:ascii="Arial" w:hAnsi="Arial" w:eastAsia="LiberationSerif" w:cs="Arial"/>
          <w:b w:val="0"/>
          <w:i w:val="0"/>
          <w:color w:val="000000"/>
          <w:sz w:val="30"/>
        </w:rPr>
        <w:t xml:space="preserve">sprawling meadow overlooking a shimmering lake. A large white tent, draped with delicate floral arrangements, </w:t>
      </w:r>
      <w:r>
        <w:rPr>
          <w:rFonts w:hint="default" w:ascii="Arial" w:hAnsi="Arial" w:cs="Arial"/>
        </w:rPr>
        <w:br w:type="textWrapping"/>
      </w:r>
      <w:r>
        <w:rPr>
          <w:rFonts w:hint="default" w:ascii="Arial" w:hAnsi="Arial" w:eastAsia="LiberationSerif" w:cs="Arial"/>
          <w:b w:val="0"/>
          <w:i w:val="0"/>
          <w:color w:val="000000"/>
          <w:sz w:val="30"/>
        </w:rPr>
        <w:t>provided ample space for the gathering. The air hummed with anticipation, the murmur of conversation mingling with the melodic strains of a string quartet playing softly in the background. Guests arrived, their faces reflecting a mixture of joy, gratitude, and a quiet reverence for the occasion. The celebration wasn't simply a party; it was a testament to the enduring power of love, a beacon of hope illuminating the path forward.</w:t>
      </w:r>
    </w:p>
    <w:p w14:paraId="5F9749F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atmosphere was far from somber; instead, it vibrated with a palpable sense of joy and celebration. Laughter filled the air as old friends shared stories and reminisced about the past year, the dark times and the light. The string quartet played cheerful tunes that inspired guests to dance and mingle freely, creating a relaxed yet significant atmosphere. The meticulously arranged buffet offered a diverse range of culinary delights, catering to every palate, signifying the inclusive nature of the gathering.</w:t>
      </w:r>
    </w:p>
    <w:p w14:paraId="69FEE261">
      <w:pPr>
        <w:rPr>
          <w:rFonts w:hint="default" w:ascii="Arial" w:hAnsi="Arial" w:cs="Arial"/>
        </w:rPr>
        <w:sectPr>
          <w:pgSz w:w="12240" w:h="15840"/>
          <w:pgMar w:top="1440" w:right="1800" w:bottom="1440" w:left="1800" w:header="720" w:footer="720" w:gutter="0"/>
          <w:cols w:space="720" w:num="1"/>
          <w:docGrid w:linePitch="360" w:charSpace="0"/>
        </w:sectPr>
      </w:pPr>
    </w:p>
    <w:p w14:paraId="2DDF94E8">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Sarah, radiant in a flowing gown, moved gracefully among her guests, her eyes sparkling with a newfound lightness.</w:t>
      </w:r>
    </w:p>
    <w:p w14:paraId="119E5689">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Her presence radiated an aura of hope and healing, a </w:t>
      </w:r>
      <w:r>
        <w:rPr>
          <w:rFonts w:hint="default" w:ascii="Arial" w:hAnsi="Arial" w:cs="Arial"/>
        </w:rPr>
        <w:br w:type="textWrapping"/>
      </w:r>
      <w:r>
        <w:rPr>
          <w:rFonts w:hint="default" w:ascii="Arial" w:hAnsi="Arial" w:eastAsia="LiberationSerif" w:cs="Arial"/>
          <w:b w:val="0"/>
          <w:i w:val="0"/>
          <w:color w:val="000000"/>
          <w:sz w:val="30"/>
        </w:rPr>
        <w:t>testament to her remarkable journey. She embraced each guest with genuine warmth, sharing her story through her art, her words, and her very being. She spoke passionately about her rebirth as an artist and her renewed sense of purpose, inspiring those around her to embrace their own potential and resilience.</w:t>
      </w:r>
    </w:p>
    <w:p w14:paraId="2466C04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elegant and composed, expertly navigated the social nuances of the event. Her presence was reassuring, her smile a comforting beacon in the celebratory ambiance. She </w:t>
      </w:r>
      <w:r>
        <w:rPr>
          <w:rFonts w:hint="default" w:ascii="Arial" w:hAnsi="Arial" w:cs="Arial"/>
        </w:rPr>
        <w:br w:type="textWrapping"/>
      </w:r>
      <w:r>
        <w:rPr>
          <w:rFonts w:hint="default" w:ascii="Arial" w:hAnsi="Arial" w:eastAsia="LiberationSerif" w:cs="Arial"/>
          <w:b w:val="0"/>
          <w:i w:val="0"/>
          <w:color w:val="000000"/>
          <w:sz w:val="30"/>
        </w:rPr>
        <w:t xml:space="preserve">delivered a heartfelt speech, acknowledging the significance of the celebration and sharing words of gratitude and </w:t>
      </w:r>
      <w:r>
        <w:rPr>
          <w:rFonts w:hint="default" w:ascii="Arial" w:hAnsi="Arial" w:cs="Arial"/>
        </w:rPr>
        <w:br w:type="textWrapping"/>
      </w:r>
      <w:r>
        <w:rPr>
          <w:rFonts w:hint="default" w:ascii="Arial" w:hAnsi="Arial" w:eastAsia="LiberationSerif" w:cs="Arial"/>
          <w:b w:val="0"/>
          <w:i w:val="0"/>
          <w:color w:val="000000"/>
          <w:sz w:val="30"/>
        </w:rPr>
        <w:t>appreciation to the family, friends, and medical professionals who had played pivotal roles in Sarah’s healing journey.</w:t>
      </w:r>
    </w:p>
    <w:p w14:paraId="385D694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calm and collected, quietly ensured the smooth </w:t>
      </w:r>
      <w:r>
        <w:rPr>
          <w:rFonts w:hint="default" w:ascii="Arial" w:hAnsi="Arial" w:cs="Arial"/>
        </w:rPr>
        <w:br w:type="textWrapping"/>
      </w:r>
      <w:r>
        <w:rPr>
          <w:rFonts w:hint="default" w:ascii="Arial" w:hAnsi="Arial" w:eastAsia="LiberationSerif" w:cs="Arial"/>
          <w:b w:val="0"/>
          <w:i w:val="0"/>
          <w:color w:val="000000"/>
          <w:sz w:val="30"/>
        </w:rPr>
        <w:t xml:space="preserve">running of the event. He effortlessly blended into the crowd, ensuring that every guest felt welcomed and cared for. His presence exuded a quiet confidence that complemented Olivia’s dynamic energy, creating a powerful and </w:t>
      </w:r>
      <w:r>
        <w:rPr>
          <w:rFonts w:hint="default" w:ascii="Arial" w:hAnsi="Arial" w:cs="Arial"/>
        </w:rPr>
        <w:br w:type="textWrapping"/>
      </w:r>
      <w:r>
        <w:rPr>
          <w:rFonts w:hint="default" w:ascii="Arial" w:hAnsi="Arial" w:eastAsia="LiberationSerif" w:cs="Arial"/>
          <w:b w:val="0"/>
          <w:i w:val="0"/>
          <w:color w:val="000000"/>
          <w:sz w:val="30"/>
        </w:rPr>
        <w:t>harmonious pair. He presented a toast reflecting their shared past, their current joy, and the promising future that lay ahead.</w:t>
      </w:r>
    </w:p>
    <w:p w14:paraId="077853D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Throughout the celebration, amidst the laughter, tears, and joyful embraces, a quiet understanding pervaded the </w:t>
      </w:r>
      <w:r>
        <w:rPr>
          <w:rFonts w:hint="default" w:ascii="Arial" w:hAnsi="Arial" w:cs="Arial"/>
        </w:rPr>
        <w:br w:type="textWrapping"/>
      </w:r>
      <w:r>
        <w:rPr>
          <w:rFonts w:hint="default" w:ascii="Arial" w:hAnsi="Arial" w:eastAsia="LiberationSerif" w:cs="Arial"/>
          <w:b w:val="0"/>
          <w:i w:val="0"/>
          <w:color w:val="000000"/>
          <w:sz w:val="30"/>
        </w:rPr>
        <w:t xml:space="preserve">gathering. It was not merely a celebration of Sarah’s </w:t>
      </w:r>
      <w:r>
        <w:rPr>
          <w:rFonts w:hint="default" w:ascii="Arial" w:hAnsi="Arial" w:cs="Arial"/>
        </w:rPr>
        <w:br w:type="textWrapping"/>
      </w:r>
      <w:r>
        <w:rPr>
          <w:rFonts w:hint="default" w:ascii="Arial" w:hAnsi="Arial" w:eastAsia="LiberationSerif" w:cs="Arial"/>
          <w:b w:val="0"/>
          <w:i w:val="0"/>
          <w:color w:val="000000"/>
          <w:sz w:val="30"/>
        </w:rPr>
        <w:t>recovery; it was a celebration of love, resilience, and the enduring strength of the human spirit. It was a recognition of the transformative power of hope, the healing potential of connection, and the unwavering belief in the possibility of a brighter future, even in the darkest of times. The shared journey had not only strengthened their bond but had also</w:t>
      </w:r>
    </w:p>
    <w:p w14:paraId="3CF90408">
      <w:pPr>
        <w:rPr>
          <w:rFonts w:hint="default" w:ascii="Arial" w:hAnsi="Arial" w:cs="Arial"/>
        </w:rPr>
        <w:sectPr>
          <w:pgSz w:w="12240" w:h="15840"/>
          <w:pgMar w:top="1440" w:right="1800" w:bottom="1440" w:left="1800" w:header="720" w:footer="720" w:gutter="0"/>
          <w:cols w:space="720" w:num="1"/>
          <w:docGrid w:linePitch="360" w:charSpace="0"/>
        </w:sectPr>
      </w:pPr>
    </w:p>
    <w:p w14:paraId="54CEDFA6">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brought them together as a community, united by a shared experience and an unwavering commitment to one another.</w:t>
      </w:r>
    </w:p>
    <w:p w14:paraId="11143A36">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As the sun began to set, casting long shadows across the meadow, a sense of serenity descended upon the gathering.</w:t>
      </w:r>
    </w:p>
    <w:p w14:paraId="534B1B51">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string quartet played a soft, melancholic melody, </w:t>
      </w:r>
      <w:r>
        <w:rPr>
          <w:rFonts w:hint="default" w:ascii="Arial" w:hAnsi="Arial" w:cs="Arial"/>
        </w:rPr>
        <w:br w:type="textWrapping"/>
      </w:r>
      <w:r>
        <w:rPr>
          <w:rFonts w:hint="default" w:ascii="Arial" w:hAnsi="Arial" w:eastAsia="LiberationSerif" w:cs="Arial"/>
          <w:b w:val="0"/>
          <w:i w:val="0"/>
          <w:color w:val="000000"/>
          <w:sz w:val="30"/>
        </w:rPr>
        <w:t xml:space="preserve">creating a nostalgic ambiance that perfectly reflected the emotional depth of the day. The guests, filled with gratitude and joy, shared quiet conversations, recounting their </w:t>
      </w:r>
      <w:r>
        <w:rPr>
          <w:rFonts w:hint="default" w:ascii="Arial" w:hAnsi="Arial" w:cs="Arial"/>
        </w:rPr>
        <w:br w:type="textWrapping"/>
      </w:r>
      <w:r>
        <w:rPr>
          <w:rFonts w:hint="default" w:ascii="Arial" w:hAnsi="Arial" w:eastAsia="LiberationSerif" w:cs="Arial"/>
          <w:b w:val="0"/>
          <w:i w:val="0"/>
          <w:color w:val="000000"/>
          <w:sz w:val="30"/>
        </w:rPr>
        <w:t>memories of the past year and embracing the promise of a brighter future.</w:t>
      </w:r>
    </w:p>
    <w:p w14:paraId="2FA73D7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celebration concluded with a stunning firework display, a visual representation of the hope and optimism that </w:t>
      </w:r>
      <w:r>
        <w:rPr>
          <w:rFonts w:hint="default" w:ascii="Arial" w:hAnsi="Arial" w:cs="Arial"/>
        </w:rPr>
        <w:br w:type="textWrapping"/>
      </w:r>
      <w:r>
        <w:rPr>
          <w:rFonts w:hint="default" w:ascii="Arial" w:hAnsi="Arial" w:eastAsia="LiberationSerif" w:cs="Arial"/>
          <w:b w:val="0"/>
          <w:i w:val="0"/>
          <w:color w:val="000000"/>
          <w:sz w:val="30"/>
        </w:rPr>
        <w:t xml:space="preserve">characterized their journey. Each firework, exploding into vibrant colours against the darkening sky, symbolized the triumphs and transformations that had marked their lives, a vivid metaphor for the enduring power of love to overcome adversity and the resilience of the human spirit. The </w:t>
      </w:r>
      <w:r>
        <w:rPr>
          <w:rFonts w:hint="default" w:ascii="Arial" w:hAnsi="Arial" w:cs="Arial"/>
        </w:rPr>
        <w:br w:type="textWrapping"/>
      </w:r>
      <w:r>
        <w:rPr>
          <w:rFonts w:hint="default" w:ascii="Arial" w:hAnsi="Arial" w:eastAsia="LiberationSerif" w:cs="Arial"/>
          <w:b w:val="0"/>
          <w:i w:val="0"/>
          <w:color w:val="000000"/>
          <w:sz w:val="30"/>
        </w:rPr>
        <w:t>fireworks showered their path ahead with a light of renewed hope and the promise of endless possibilities.</w:t>
      </w:r>
    </w:p>
    <w:p w14:paraId="6C89CCB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As the last embers of the fireworks faded, leaving a soft glow in the night sky, Sarah, Olivia, and Elias stood hand in hand, their hearts overflowing with gratitude and love. They looked out at the tranquil lake, reflecting the starry expanse above, and felt a profound sense of peace. Their journey had been arduous, fraught with challenges and heartache, but they had emerged stronger, their bond unbreakable. They had faced the darkness together, and now, hand in hand, they were ready to embrace the light that lay ahead, a future bright with promise, fuelled by their enduring love and unwavering hope. Their story, a testament to the power of resilience and the unyielding strength of the human spirit, had just begun its next chapter. The future was theirs to create, together, their love a beacon of hope guiding them</w:t>
      </w:r>
    </w:p>
    <w:p w14:paraId="57B7C538">
      <w:pPr>
        <w:rPr>
          <w:rFonts w:hint="default" w:ascii="Arial" w:hAnsi="Arial" w:cs="Arial"/>
        </w:rPr>
        <w:sectPr>
          <w:pgSz w:w="12240" w:h="15840"/>
          <w:pgMar w:top="1440" w:right="1800" w:bottom="1440" w:left="1800" w:header="720" w:footer="720" w:gutter="0"/>
          <w:cols w:space="720" w:num="1"/>
          <w:docGrid w:linePitch="360" w:charSpace="0"/>
        </w:sectPr>
      </w:pPr>
    </w:p>
    <w:p w14:paraId="5A9B5F33">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toward a destiny brimming with possibilities. Their love story was not just a personal journey; it was a testament to the enduring power of human connection, a celebration of life's resilience, and a testament to the transformative power of love. And as they stepped away from the celebration, towards a future filled with promise, they knew their love story, their journey of hope and healing, had only just begun.</w:t>
      </w:r>
    </w:p>
    <w:p w14:paraId="4B0B12DF">
      <w:pPr>
        <w:rPr>
          <w:rFonts w:hint="default" w:ascii="Arial" w:hAnsi="Arial" w:cs="Arial"/>
        </w:rPr>
        <w:sectPr>
          <w:pgSz w:w="12240" w:h="15840"/>
          <w:pgMar w:top="1440" w:right="1800" w:bottom="1440" w:left="1800" w:header="720" w:footer="720" w:gutter="0"/>
          <w:cols w:space="720" w:num="1"/>
          <w:docGrid w:linePitch="360" w:charSpace="0"/>
        </w:sectPr>
      </w:pPr>
    </w:p>
    <w:p w14:paraId="0EDED27C">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A LifeChanging Opportunity</w:t>
      </w:r>
    </w:p>
    <w:p w14:paraId="426F1D1E">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crisp autumn air nipped at Elias’s cheeks as he stood beside Olivia, overlooking the sprawling vineyard bathed in the golden light of the setting sun. The air hummed with the low buzz of bees still busy amongst the ripening grapes, a counterpoint to the rhythmic thud of machinery in the </w:t>
      </w:r>
      <w:r>
        <w:rPr>
          <w:rFonts w:hint="default" w:ascii="Arial" w:hAnsi="Arial" w:cs="Arial"/>
        </w:rPr>
        <w:br w:type="textWrapping"/>
      </w:r>
      <w:r>
        <w:rPr>
          <w:rFonts w:hint="default" w:ascii="Arial" w:hAnsi="Arial" w:eastAsia="LiberationSerif" w:cs="Arial"/>
          <w:b w:val="0"/>
          <w:i w:val="0"/>
          <w:color w:val="000000"/>
          <w:sz w:val="30"/>
        </w:rPr>
        <w:t>distance, harvesting the year’s bounty. This was Tuscany, a land of rolling hills, ancient olive groves, and sun-drenched vineyards – a world away from their quiet life back home. They had come here for a much-needed respite, a chance to reconnect after the whirlwind of Sarah’s recovery and the celebratory aftermath. But the peace they sought felt fragile, threatened by an unexpected turn of events.</w:t>
      </w:r>
    </w:p>
    <w:p w14:paraId="2B77472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 week ago, a letter had arrived, an invitation seemingly plucked from a fairytale. It was from Signor Bellini, the owner of the prestigious Bellini Vineyards, a name </w:t>
      </w:r>
      <w:r>
        <w:rPr>
          <w:rFonts w:hint="default" w:ascii="Arial" w:hAnsi="Arial" w:cs="Arial"/>
        </w:rPr>
        <w:br w:type="textWrapping"/>
      </w:r>
      <w:r>
        <w:rPr>
          <w:rFonts w:hint="default" w:ascii="Arial" w:hAnsi="Arial" w:eastAsia="LiberationSerif" w:cs="Arial"/>
          <w:b w:val="0"/>
          <w:i w:val="0"/>
          <w:color w:val="000000"/>
          <w:sz w:val="30"/>
        </w:rPr>
        <w:t xml:space="preserve">synonymous with excellence in the world of Italian wine. He had been a guest at their celebration, captivated by Sarah's paintings, and now, he proposed an extraordinary </w:t>
      </w:r>
      <w:r>
        <w:rPr>
          <w:rFonts w:hint="default" w:ascii="Arial" w:hAnsi="Arial" w:cs="Arial"/>
        </w:rPr>
        <w:br w:type="textWrapping"/>
      </w:r>
      <w:r>
        <w:rPr>
          <w:rFonts w:hint="default" w:ascii="Arial" w:hAnsi="Arial" w:eastAsia="LiberationSerif" w:cs="Arial"/>
          <w:b w:val="0"/>
          <w:i w:val="0"/>
          <w:color w:val="000000"/>
          <w:sz w:val="30"/>
        </w:rPr>
        <w:t>opportunity: a year-long residency at his vineyard, a chance for Sarah to immerse herself in the Tuscan landscape and translate its beauty onto canvas. The residency included a spacious studio, a comfortable living arrangement, and a generous stipend—a financial boon they hadn't even dared to dream of.</w:t>
      </w:r>
    </w:p>
    <w:p w14:paraId="0725636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It was a life-changing opportunity, the kind of chance that only appears once in a lifetime. For Sarah, still finding her footing after her ordeal, it was a beacon of hope, a chance to reignite her artistic passion on a grand scale. The prospect of spending a year in the heart of Tuscany, surrounded by inspiration, was both exhilarating and overwhelming. The</w:t>
      </w:r>
    </w:p>
    <w:p w14:paraId="5826B7E1">
      <w:pPr>
        <w:rPr>
          <w:rFonts w:hint="default" w:ascii="Arial" w:hAnsi="Arial" w:cs="Arial"/>
        </w:rPr>
        <w:sectPr>
          <w:pgSz w:w="12240" w:h="15840"/>
          <w:pgMar w:top="1440" w:right="1800" w:bottom="1440" w:left="1800" w:header="720" w:footer="720" w:gutter="0"/>
          <w:cols w:space="720" w:num="1"/>
          <w:docGrid w:linePitch="360" w:charSpace="0"/>
        </w:sectPr>
      </w:pPr>
    </w:p>
    <w:p w14:paraId="3F6171EC">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thought of breathing in the rich, earthy scents of the </w:t>
      </w:r>
      <w:r>
        <w:rPr>
          <w:rFonts w:hint="default" w:ascii="Arial" w:hAnsi="Arial" w:cs="Arial"/>
        </w:rPr>
        <w:br w:type="textWrapping"/>
      </w:r>
      <w:r>
        <w:rPr>
          <w:rFonts w:hint="default" w:ascii="Arial" w:hAnsi="Arial" w:eastAsia="LiberationSerif" w:cs="Arial"/>
          <w:b w:val="0"/>
          <w:i w:val="0"/>
          <w:color w:val="000000"/>
          <w:sz w:val="30"/>
        </w:rPr>
        <w:t>vineyard, feeling the warmth of the Tuscan sun on her skin, and painting amidst the rolling hills filled her with a sense of anticipation. Each brushstroke she imagined was imbued with the vibrant colours of the landscape, a symphony of greens, golds, and reds that had the potential to transform her artwork. This was the kind of opportunity that would allow her to truly discover her artistic voice, to push the boundaries of her creativity, and to develop her unique style. The sheer magnitude of this opportunity caused her to feel like she was on the edge of a dream.</w:t>
      </w:r>
    </w:p>
    <w:p w14:paraId="70470E1A">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Yet, the joy was laced with a heavy thread of anxiety.</w:t>
      </w:r>
    </w:p>
    <w:p w14:paraId="5E534443">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Leaving home, leaving Olivia and Elias, even for a year, felt like severing a vital connection, a bond forged in the crucible of shared hardship and strengthened by unwavering love. The thought of being so far away, unable to share their daily lives, their laughter, their quiet moments of intimacy, filled her with a pang of sadness. She treasured the simple joys of their everyday routines, the shared meals, the comforting presence of her loved ones. The thought of that being </w:t>
      </w:r>
      <w:r>
        <w:rPr>
          <w:rFonts w:hint="default" w:ascii="Arial" w:hAnsi="Arial" w:cs="Arial"/>
        </w:rPr>
        <w:br w:type="textWrapping"/>
      </w:r>
      <w:r>
        <w:rPr>
          <w:rFonts w:hint="default" w:ascii="Arial" w:hAnsi="Arial" w:eastAsia="LiberationSerif" w:cs="Arial"/>
          <w:b w:val="0"/>
          <w:i w:val="0"/>
          <w:color w:val="000000"/>
          <w:sz w:val="30"/>
        </w:rPr>
        <w:t>temporarily absent from her life was a sobering realization.</w:t>
      </w:r>
    </w:p>
    <w:p w14:paraId="54CDAA9E">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Her heart ached at the prospect of being separated from them, of missing their shared laughter, their warm embraces, and the sense of belonging she had found in their loving embrace.</w:t>
      </w:r>
    </w:p>
    <w:p w14:paraId="0B83AB1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ever practical, had initially embraced the idea with enthusiasm. The financial security it offered was undeniable, a significant step towards stability and a chance to relieve the financial pressures that had weighed on them since </w:t>
      </w:r>
      <w:r>
        <w:rPr>
          <w:rFonts w:hint="default" w:ascii="Arial" w:hAnsi="Arial" w:cs="Arial"/>
        </w:rPr>
        <w:br w:type="textWrapping"/>
      </w:r>
      <w:r>
        <w:rPr>
          <w:rFonts w:hint="default" w:ascii="Arial" w:hAnsi="Arial" w:eastAsia="LiberationSerif" w:cs="Arial"/>
          <w:b w:val="0"/>
          <w:i w:val="0"/>
          <w:color w:val="000000"/>
          <w:sz w:val="30"/>
        </w:rPr>
        <w:t>Sarah's illness. The thought of her friend thriving in such a beautiful setting warmed her heart. But beneath the surface of her cheerful demeanor, a quiet apprehension simmered.</w:t>
      </w:r>
    </w:p>
    <w:p w14:paraId="5FCAAAE9">
      <w:pPr>
        <w:widowControl/>
        <w:autoSpaceDE w:val="0"/>
        <w:autoSpaceDN w:val="0"/>
        <w:spacing w:before="0" w:after="0" w:line="360" w:lineRule="exact"/>
        <w:ind w:left="1000" w:right="2016" w:firstLine="0"/>
        <w:jc w:val="left"/>
        <w:rPr>
          <w:rFonts w:hint="default" w:ascii="Arial" w:hAnsi="Arial" w:cs="Arial"/>
        </w:rPr>
      </w:pPr>
      <w:r>
        <w:rPr>
          <w:rFonts w:hint="default" w:ascii="Arial" w:hAnsi="Arial" w:eastAsia="LiberationSerif" w:cs="Arial"/>
          <w:b w:val="0"/>
          <w:i w:val="0"/>
          <w:color w:val="000000"/>
          <w:sz w:val="30"/>
        </w:rPr>
        <w:t>The prospect of a year without Sarah’s presence was daunting. They had become inseparable, their lives</w:t>
      </w:r>
    </w:p>
    <w:p w14:paraId="01B01D0D">
      <w:pPr>
        <w:rPr>
          <w:rFonts w:hint="default" w:ascii="Arial" w:hAnsi="Arial" w:cs="Arial"/>
        </w:rPr>
        <w:sectPr>
          <w:pgSz w:w="12240" w:h="15840"/>
          <w:pgMar w:top="1440" w:right="1800" w:bottom="1440" w:left="1800" w:header="720" w:footer="720" w:gutter="0"/>
          <w:cols w:space="720" w:num="1"/>
          <w:docGrid w:linePitch="360" w:charSpace="0"/>
        </w:sectPr>
      </w:pPr>
    </w:p>
    <w:p w14:paraId="57AA6FF6">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intertwined in a tapestry of shared experiences and mutual support. The idea of being separated by thousands of miles was a source of both excitement for Sarah’s opportunities and a secret fear for Olivia’s heart. The thought of a year of silence, broken only by occasional calls or letters, felt like an unbearable burden. Their life together had been about </w:t>
      </w:r>
      <w:r>
        <w:rPr>
          <w:rFonts w:hint="default" w:ascii="Arial" w:hAnsi="Arial" w:cs="Arial"/>
        </w:rPr>
        <w:br w:type="textWrapping"/>
      </w:r>
      <w:r>
        <w:rPr>
          <w:rFonts w:hint="default" w:ascii="Arial" w:hAnsi="Arial" w:eastAsia="LiberationSerif" w:cs="Arial"/>
          <w:b w:val="0"/>
          <w:i w:val="0"/>
          <w:color w:val="000000"/>
          <w:sz w:val="30"/>
        </w:rPr>
        <w:t>support and togetherness, a journey that has been shared through hardships, joys, and everything in between. Olivia struggled with the realization of the change in their daily life. Would their bond endure the test of distance?</w:t>
      </w:r>
    </w:p>
    <w:p w14:paraId="6F7CD1A4">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Elias, ever the steady presence, remained silent, carefully observing the emotional currents swirling around him. He understood the weight of the decision, the delicate balance between Sarah’s need for personal growth and the potential strain on their shared life. He loved Sarah deeply, and he recognized the extraordinary opportunity that was presented before them, one that might never come again. The </w:t>
      </w:r>
      <w:r>
        <w:rPr>
          <w:rFonts w:hint="default" w:ascii="Arial" w:hAnsi="Arial" w:cs="Arial"/>
        </w:rPr>
        <w:br w:type="textWrapping"/>
      </w:r>
      <w:r>
        <w:rPr>
          <w:rFonts w:hint="default" w:ascii="Arial" w:hAnsi="Arial" w:eastAsia="LiberationSerif" w:cs="Arial"/>
          <w:b w:val="0"/>
          <w:i w:val="0"/>
          <w:color w:val="000000"/>
          <w:sz w:val="30"/>
        </w:rPr>
        <w:t xml:space="preserve">opportunity to witness her art flourish in such a vibrant environment filled him with pride and anticipation. But he also felt the sting of their temporary separation, the quiet ache of missing her, and the uncertainty of how it might impact their life together. He carried a deep love for Sarah, but his love for Olivia was just as profound. He was caught between supporting her dreams and maintaining their </w:t>
      </w:r>
      <w:r>
        <w:rPr>
          <w:rFonts w:hint="default" w:ascii="Arial" w:hAnsi="Arial" w:cs="Arial"/>
        </w:rPr>
        <w:br w:type="textWrapping"/>
      </w:r>
      <w:r>
        <w:rPr>
          <w:rFonts w:hint="default" w:ascii="Arial" w:hAnsi="Arial" w:eastAsia="LiberationSerif" w:cs="Arial"/>
          <w:b w:val="0"/>
          <w:i w:val="0"/>
          <w:color w:val="000000"/>
          <w:sz w:val="30"/>
        </w:rPr>
        <w:t>precious bond. His love for Sarah, his desire to see her thrive, battled with his heart's yearning for her constant presence in their lives together.</w:t>
      </w:r>
    </w:p>
    <w:p w14:paraId="655D859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Tuscan sun dipped below the horizon, casting long shadows across the vineyard. The air grew cooler, a palpable shift in the atmosphere mirroring the turmoil within them.</w:t>
      </w:r>
    </w:p>
    <w:p w14:paraId="5629977C">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beauty of the setting, once a source of joy and </w:t>
      </w:r>
      <w:r>
        <w:rPr>
          <w:rFonts w:hint="default" w:ascii="Arial" w:hAnsi="Arial" w:cs="Arial"/>
        </w:rPr>
        <w:br w:type="textWrapping"/>
      </w:r>
      <w:r>
        <w:rPr>
          <w:rFonts w:hint="default" w:ascii="Arial" w:hAnsi="Arial" w:eastAsia="LiberationSerif" w:cs="Arial"/>
          <w:b w:val="0"/>
          <w:i w:val="0"/>
          <w:color w:val="000000"/>
          <w:sz w:val="30"/>
        </w:rPr>
        <w:t>tranquility, now felt heavy, charged with the weight of their unspoken anxieties. Silence hung between them, a silent acknowledgment of the profound decision that lay before</w:t>
      </w:r>
    </w:p>
    <w:p w14:paraId="67EDC389">
      <w:pPr>
        <w:rPr>
          <w:rFonts w:hint="default" w:ascii="Arial" w:hAnsi="Arial" w:cs="Arial"/>
        </w:rPr>
        <w:sectPr>
          <w:pgSz w:w="12240" w:h="15840"/>
          <w:pgMar w:top="1440" w:right="1800" w:bottom="1440" w:left="1800" w:header="720" w:footer="720" w:gutter="0"/>
          <w:cols w:space="720" w:num="1"/>
          <w:docGrid w:linePitch="360" w:charSpace="0"/>
        </w:sectPr>
      </w:pPr>
    </w:p>
    <w:p w14:paraId="6F7252AF">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them. The decision was not just about Sarah’s artistic </w:t>
      </w:r>
      <w:r>
        <w:rPr>
          <w:rFonts w:hint="default" w:ascii="Arial" w:hAnsi="Arial" w:cs="Arial"/>
        </w:rPr>
        <w:br w:type="textWrapping"/>
      </w:r>
      <w:r>
        <w:rPr>
          <w:rFonts w:hint="default" w:ascii="Arial" w:hAnsi="Arial" w:eastAsia="LiberationSerif" w:cs="Arial"/>
          <w:b w:val="0"/>
          <w:i w:val="0"/>
          <w:color w:val="000000"/>
          <w:sz w:val="30"/>
        </w:rPr>
        <w:t>journey; it was about the future of their relationship, the strength of their bond, and their ability to navigate the challenges that life inevitably presented. This was a pivotal moment in their relationship, a turning point that would test their love, their resilience, and the very foundation of their bond.</w:t>
      </w:r>
    </w:p>
    <w:p w14:paraId="2EA45F6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following days were spent in a series of hushed </w:t>
      </w:r>
      <w:r>
        <w:rPr>
          <w:rFonts w:hint="default" w:ascii="Arial" w:hAnsi="Arial" w:cs="Arial"/>
        </w:rPr>
        <w:br w:type="textWrapping"/>
      </w:r>
      <w:r>
        <w:rPr>
          <w:rFonts w:hint="default" w:ascii="Arial" w:hAnsi="Arial" w:eastAsia="LiberationSerif" w:cs="Arial"/>
          <w:b w:val="0"/>
          <w:i w:val="0"/>
          <w:color w:val="000000"/>
          <w:sz w:val="30"/>
        </w:rPr>
        <w:t xml:space="preserve">conversations, each word carefully chosen, each pause heavy with unspoken feelings. They explored every angle of the decision, weighing the potential benefits against the </w:t>
      </w:r>
      <w:r>
        <w:rPr>
          <w:rFonts w:hint="default" w:ascii="Arial" w:hAnsi="Arial" w:cs="Arial"/>
        </w:rPr>
        <w:br w:type="textWrapping"/>
      </w:r>
      <w:r>
        <w:rPr>
          <w:rFonts w:hint="default" w:ascii="Arial" w:hAnsi="Arial" w:eastAsia="LiberationSerif" w:cs="Arial"/>
          <w:b w:val="0"/>
          <w:i w:val="0"/>
          <w:color w:val="000000"/>
          <w:sz w:val="30"/>
        </w:rPr>
        <w:t xml:space="preserve">inevitable sacrifices. They revisited their shared memories, their triumphs, and their setbacks, seeking solace in their history and strength in their mutual commitment. Sarah expressed her fear of jeopardizing her relationship, her </w:t>
      </w:r>
      <w:r>
        <w:rPr>
          <w:rFonts w:hint="default" w:ascii="Arial" w:hAnsi="Arial" w:cs="Arial"/>
        </w:rPr>
        <w:br w:type="textWrapping"/>
      </w:r>
      <w:r>
        <w:rPr>
          <w:rFonts w:hint="default" w:ascii="Arial" w:hAnsi="Arial" w:eastAsia="LiberationSerif" w:cs="Arial"/>
          <w:b w:val="0"/>
          <w:i w:val="0"/>
          <w:color w:val="000000"/>
          <w:sz w:val="30"/>
        </w:rPr>
        <w:t xml:space="preserve">heartfelt fear of losing their connections, the anxieties about distance and the difficulty of communication. Olivia spoke of her own anxieties, the fear of silence, the uncertainty of managing alone. Elias, the silent observer, acted as a bridge, offering comfort and reassurance to both women, </w:t>
      </w:r>
      <w:r>
        <w:rPr>
          <w:rFonts w:hint="default" w:ascii="Arial" w:hAnsi="Arial" w:cs="Arial"/>
        </w:rPr>
        <w:br w:type="textWrapping"/>
      </w:r>
      <w:r>
        <w:rPr>
          <w:rFonts w:hint="default" w:ascii="Arial" w:hAnsi="Arial" w:eastAsia="LiberationSerif" w:cs="Arial"/>
          <w:b w:val="0"/>
          <w:i w:val="0"/>
          <w:color w:val="000000"/>
          <w:sz w:val="30"/>
        </w:rPr>
        <w:t>acknowledging their fears and validating their emotions.</w:t>
      </w:r>
    </w:p>
    <w:p w14:paraId="5CE4DA8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analyzed the logistical implications – the arrangements for Sarah's travel, the communication strategies they would employ to stay connected, and the practicalities of </w:t>
      </w:r>
      <w:r>
        <w:rPr>
          <w:rFonts w:hint="default" w:ascii="Arial" w:hAnsi="Arial" w:cs="Arial"/>
        </w:rPr>
        <w:br w:type="textWrapping"/>
      </w:r>
      <w:r>
        <w:rPr>
          <w:rFonts w:hint="default" w:ascii="Arial" w:hAnsi="Arial" w:eastAsia="LiberationSerif" w:cs="Arial"/>
          <w:b w:val="0"/>
          <w:i w:val="0"/>
          <w:color w:val="000000"/>
          <w:sz w:val="30"/>
        </w:rPr>
        <w:t xml:space="preserve">maintaining their daily lives in her absence. They discussed the possibility of Olivia joining Sarah in Tuscany for </w:t>
      </w:r>
      <w:r>
        <w:rPr>
          <w:rFonts w:hint="default" w:ascii="Arial" w:hAnsi="Arial" w:cs="Arial"/>
        </w:rPr>
        <w:br w:type="textWrapping"/>
      </w:r>
      <w:r>
        <w:rPr>
          <w:rFonts w:hint="default" w:ascii="Arial" w:hAnsi="Arial" w:eastAsia="LiberationSerif" w:cs="Arial"/>
          <w:b w:val="0"/>
          <w:i w:val="0"/>
          <w:color w:val="000000"/>
          <w:sz w:val="30"/>
        </w:rPr>
        <w:t xml:space="preserve">extended periods, perhaps during the summer months, when the harvest was at its peak. They also considered the </w:t>
      </w:r>
      <w:r>
        <w:rPr>
          <w:rFonts w:hint="default" w:ascii="Arial" w:hAnsi="Arial" w:cs="Arial"/>
        </w:rPr>
        <w:br w:type="textWrapping"/>
      </w:r>
      <w:r>
        <w:rPr>
          <w:rFonts w:hint="default" w:ascii="Arial" w:hAnsi="Arial" w:eastAsia="LiberationSerif" w:cs="Arial"/>
          <w:b w:val="0"/>
          <w:i w:val="0"/>
          <w:color w:val="000000"/>
          <w:sz w:val="30"/>
        </w:rPr>
        <w:t>possibility of Elias making frequent trips to visit them both. The practicality of these plans, the finances and the logistics, started taking shape, a slow and thoughtful dance between dreams, worries, and love.</w:t>
      </w:r>
    </w:p>
    <w:p w14:paraId="20E96C23">
      <w:pPr>
        <w:rPr>
          <w:rFonts w:hint="default" w:ascii="Arial" w:hAnsi="Arial" w:cs="Arial"/>
        </w:rPr>
        <w:sectPr>
          <w:pgSz w:w="12240" w:h="15840"/>
          <w:pgMar w:top="1440" w:right="1800" w:bottom="1440" w:left="1800" w:header="720" w:footer="720" w:gutter="0"/>
          <w:cols w:space="720" w:num="1"/>
          <w:docGrid w:linePitch="360" w:charSpace="0"/>
        </w:sectPr>
      </w:pPr>
    </w:p>
    <w:p w14:paraId="1184CA1A">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days turned into weeks, a quiet understanding began to emerge. The decision was not a simple choice between individual ambition and collective comfort. It was a </w:t>
      </w:r>
      <w:r>
        <w:rPr>
          <w:rFonts w:hint="default" w:ascii="Arial" w:hAnsi="Arial" w:cs="Arial"/>
        </w:rPr>
        <w:br w:type="textWrapping"/>
      </w:r>
      <w:r>
        <w:rPr>
          <w:rFonts w:hint="default" w:ascii="Arial" w:hAnsi="Arial" w:eastAsia="LiberationSerif" w:cs="Arial"/>
          <w:b w:val="0"/>
          <w:i w:val="0"/>
          <w:color w:val="000000"/>
          <w:sz w:val="30"/>
        </w:rPr>
        <w:t xml:space="preserve">testament to their shared values, their unwavering faith in one another, and their collective commitment to supporting each other's growth. Sarah realized that while her art was vital to her self-discovery, their relationship was the bedrock of her happiness. The importance of the bond was </w:t>
      </w:r>
      <w:r>
        <w:rPr>
          <w:rFonts w:hint="default" w:ascii="Arial" w:hAnsi="Arial" w:cs="Arial"/>
        </w:rPr>
        <w:br w:type="textWrapping"/>
      </w:r>
      <w:r>
        <w:rPr>
          <w:rFonts w:hint="default" w:ascii="Arial" w:hAnsi="Arial" w:eastAsia="LiberationSerif" w:cs="Arial"/>
          <w:b w:val="0"/>
          <w:i w:val="0"/>
          <w:color w:val="000000"/>
          <w:sz w:val="30"/>
        </w:rPr>
        <w:t xml:space="preserve">paramount, and she needed reassurance about the strength of the bond, the possibility of preserving their relationship even during the year-long separation. Olivia expressed her </w:t>
      </w:r>
      <w:r>
        <w:rPr>
          <w:rFonts w:hint="default" w:ascii="Arial" w:hAnsi="Arial" w:cs="Arial"/>
        </w:rPr>
        <w:br w:type="textWrapping"/>
      </w:r>
      <w:r>
        <w:rPr>
          <w:rFonts w:hint="default" w:ascii="Arial" w:hAnsi="Arial" w:eastAsia="LiberationSerif" w:cs="Arial"/>
          <w:b w:val="0"/>
          <w:i w:val="0"/>
          <w:color w:val="000000"/>
          <w:sz w:val="30"/>
        </w:rPr>
        <w:t xml:space="preserve">understanding, her confidence in the strength of their </w:t>
      </w:r>
      <w:r>
        <w:rPr>
          <w:rFonts w:hint="default" w:ascii="Arial" w:hAnsi="Arial" w:cs="Arial"/>
        </w:rPr>
        <w:br w:type="textWrapping"/>
      </w:r>
      <w:r>
        <w:rPr>
          <w:rFonts w:hint="default" w:ascii="Arial" w:hAnsi="Arial" w:eastAsia="LiberationSerif" w:cs="Arial"/>
          <w:b w:val="0"/>
          <w:i w:val="0"/>
          <w:color w:val="000000"/>
          <w:sz w:val="30"/>
        </w:rPr>
        <w:t xml:space="preserve">relationship, and her desire to support Sarah's artistic </w:t>
      </w:r>
      <w:r>
        <w:rPr>
          <w:rFonts w:hint="default" w:ascii="Arial" w:hAnsi="Arial" w:cs="Arial"/>
        </w:rPr>
        <w:br w:type="textWrapping"/>
      </w:r>
      <w:r>
        <w:rPr>
          <w:rFonts w:hint="default" w:ascii="Arial" w:hAnsi="Arial" w:eastAsia="LiberationSerif" w:cs="Arial"/>
          <w:b w:val="0"/>
          <w:i w:val="0"/>
          <w:color w:val="000000"/>
          <w:sz w:val="30"/>
        </w:rPr>
        <w:t>journey. Elias, a silent participant in their deliberations, offered his unwavering support and reassurance, assuring them both that their commitment to one another would stand the test of time.</w:t>
      </w:r>
    </w:p>
    <w:p w14:paraId="5208C0C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Finally, a decision was reached, a decision born not of </w:t>
      </w:r>
      <w:r>
        <w:rPr>
          <w:rFonts w:hint="default" w:ascii="Arial" w:hAnsi="Arial" w:cs="Arial"/>
        </w:rPr>
        <w:br w:type="textWrapping"/>
      </w:r>
      <w:r>
        <w:rPr>
          <w:rFonts w:hint="default" w:ascii="Arial" w:hAnsi="Arial" w:eastAsia="LiberationSerif" w:cs="Arial"/>
          <w:b w:val="0"/>
          <w:i w:val="0"/>
          <w:color w:val="000000"/>
          <w:sz w:val="30"/>
        </w:rPr>
        <w:t xml:space="preserve">resignation but of shared hope and unwavering belief in their love. Sarah would accept the residency, embracing the </w:t>
      </w:r>
      <w:r>
        <w:rPr>
          <w:rFonts w:hint="default" w:ascii="Arial" w:hAnsi="Arial" w:cs="Arial"/>
        </w:rPr>
        <w:br w:type="textWrapping"/>
      </w:r>
      <w:r>
        <w:rPr>
          <w:rFonts w:hint="default" w:ascii="Arial" w:hAnsi="Arial" w:eastAsia="LiberationSerif" w:cs="Arial"/>
          <w:b w:val="0"/>
          <w:i w:val="0"/>
          <w:color w:val="000000"/>
          <w:sz w:val="30"/>
        </w:rPr>
        <w:t xml:space="preserve">extraordinary opportunity to nurture her artistic talent and expand her horizons. But it wouldn't be a separation; it </w:t>
      </w:r>
      <w:r>
        <w:rPr>
          <w:rFonts w:hint="default" w:ascii="Arial" w:hAnsi="Arial" w:cs="Arial"/>
        </w:rPr>
        <w:br w:type="textWrapping"/>
      </w:r>
      <w:r>
        <w:rPr>
          <w:rFonts w:hint="default" w:ascii="Arial" w:hAnsi="Arial" w:eastAsia="LiberationSerif" w:cs="Arial"/>
          <w:b w:val="0"/>
          <w:i w:val="0"/>
          <w:color w:val="000000"/>
          <w:sz w:val="30"/>
        </w:rPr>
        <w:t xml:space="preserve">would be a new chapter in their shared story, a chapter filled with the promise of growth, understanding, and a deeper appreciation for the bond that united them. They would utilize modern technology to bridge the distance – video calls, emails, and regular letters would serve as a lifeline, maintaining the vital connection that sustained them. They would plan regular visits, carving out time to be together, ensuring that the distance did not diminish the love that had grown and deepened over time. They would make the </w:t>
      </w:r>
      <w:r>
        <w:rPr>
          <w:rFonts w:hint="default" w:ascii="Arial" w:hAnsi="Arial" w:cs="Arial"/>
        </w:rPr>
        <w:br w:type="textWrapping"/>
      </w:r>
      <w:r>
        <w:rPr>
          <w:rFonts w:hint="default" w:ascii="Arial" w:hAnsi="Arial" w:eastAsia="LiberationSerif" w:cs="Arial"/>
          <w:b w:val="0"/>
          <w:i w:val="0"/>
          <w:color w:val="000000"/>
          <w:sz w:val="30"/>
        </w:rPr>
        <w:t xml:space="preserve">separation into a time of growth, of development, and </w:t>
      </w:r>
      <w:r>
        <w:rPr>
          <w:rFonts w:hint="default" w:ascii="Arial" w:hAnsi="Arial" w:cs="Arial"/>
        </w:rPr>
        <w:br w:type="textWrapping"/>
      </w:r>
      <w:r>
        <w:rPr>
          <w:rFonts w:hint="default" w:ascii="Arial" w:hAnsi="Arial" w:eastAsia="LiberationSerif" w:cs="Arial"/>
          <w:b w:val="0"/>
          <w:i w:val="0"/>
          <w:color w:val="000000"/>
          <w:sz w:val="30"/>
        </w:rPr>
        <w:t xml:space="preserve">learning about their relationship. The essence of their </w:t>
      </w:r>
      <w:r>
        <w:rPr>
          <w:rFonts w:hint="default" w:ascii="Arial" w:hAnsi="Arial" w:cs="Arial"/>
        </w:rPr>
        <w:br w:type="textWrapping"/>
      </w:r>
      <w:r>
        <w:rPr>
          <w:rFonts w:hint="default" w:ascii="Arial" w:hAnsi="Arial" w:eastAsia="LiberationSerif" w:cs="Arial"/>
          <w:b w:val="0"/>
          <w:i w:val="0"/>
          <w:color w:val="000000"/>
          <w:sz w:val="30"/>
        </w:rPr>
        <w:t>relationship would not be broken by geographical distance, rather, it would be nurtured and nourished by mutual</w:t>
      </w:r>
    </w:p>
    <w:p w14:paraId="5F97DA12">
      <w:pPr>
        <w:rPr>
          <w:rFonts w:hint="default" w:ascii="Arial" w:hAnsi="Arial" w:cs="Arial"/>
        </w:rPr>
        <w:sectPr>
          <w:pgSz w:w="12240" w:h="15840"/>
          <w:pgMar w:top="1440" w:right="1800" w:bottom="1440" w:left="1800" w:header="720" w:footer="720" w:gutter="0"/>
          <w:cols w:space="720" w:num="1"/>
          <w:docGrid w:linePitch="360" w:charSpace="0"/>
        </w:sectPr>
      </w:pPr>
    </w:p>
    <w:p w14:paraId="2FE4699D">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support, trust, and the unwavering commitment they had towards one another. Their love was not a fragile thing; it was a resilient, ever-growing force that transcended space and time.</w:t>
      </w:r>
    </w:p>
    <w:p w14:paraId="4C4BB6A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decision, though difficult, was a testament to their </w:t>
      </w:r>
      <w:r>
        <w:rPr>
          <w:rFonts w:hint="default" w:ascii="Arial" w:hAnsi="Arial" w:cs="Arial"/>
        </w:rPr>
        <w:br w:type="textWrapping"/>
      </w:r>
      <w:r>
        <w:rPr>
          <w:rFonts w:hint="default" w:ascii="Arial" w:hAnsi="Arial" w:eastAsia="LiberationSerif" w:cs="Arial"/>
          <w:b w:val="0"/>
          <w:i w:val="0"/>
          <w:color w:val="000000"/>
          <w:sz w:val="30"/>
        </w:rPr>
        <w:t xml:space="preserve">maturity, their love, and their unwavering belief in each other. It was a step forward, a leap of faith into the unknown, guided by the unwavering light of their shared dreams and their unbreakable bond. Their journey, far from ending, was merely entering a new, exciting, and challenging chapter, a chapter they were prepared to face together, their hearts bound by a love that defied distance and time. Their journey into the Tuscan sun was not just a journey for Sarah, but a journey for their relationship, and it was a journey they were set to embark upon, hand in hand. The future, though </w:t>
      </w:r>
      <w:r>
        <w:rPr>
          <w:rFonts w:hint="default" w:ascii="Arial" w:hAnsi="Arial" w:cs="Arial"/>
        </w:rPr>
        <w:br w:type="textWrapping"/>
      </w:r>
      <w:r>
        <w:rPr>
          <w:rFonts w:hint="default" w:ascii="Arial" w:hAnsi="Arial" w:eastAsia="LiberationSerif" w:cs="Arial"/>
          <w:b w:val="0"/>
          <w:i w:val="0"/>
          <w:color w:val="000000"/>
          <w:sz w:val="30"/>
        </w:rPr>
        <w:t>uncertain, held the promise of growth, understanding, and an even deeper appreciation of the precious connection that bound them together.</w:t>
      </w:r>
    </w:p>
    <w:p w14:paraId="123AC37F">
      <w:pPr>
        <w:rPr>
          <w:rFonts w:hint="default" w:ascii="Arial" w:hAnsi="Arial" w:cs="Arial"/>
        </w:rPr>
        <w:sectPr>
          <w:pgSz w:w="12240" w:h="15840"/>
          <w:pgMar w:top="1440" w:right="1800" w:bottom="1440" w:left="1800" w:header="720" w:footer="720" w:gutter="0"/>
          <w:cols w:space="720" w:num="1"/>
          <w:docGrid w:linePitch="360" w:charSpace="0"/>
        </w:sectPr>
      </w:pPr>
    </w:p>
    <w:p w14:paraId="3E01D352">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Weighing the Options</w:t>
      </w:r>
    </w:p>
    <w:p w14:paraId="7211D068">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weight of their decision settled upon them like a heavy cloak, the Tuscan sun a muted observer of their inner </w:t>
      </w:r>
      <w:r>
        <w:rPr>
          <w:rFonts w:hint="default" w:ascii="Arial" w:hAnsi="Arial" w:cs="Arial"/>
        </w:rPr>
        <w:br w:type="textWrapping"/>
      </w:r>
      <w:r>
        <w:rPr>
          <w:rFonts w:hint="default" w:ascii="Arial" w:hAnsi="Arial" w:eastAsia="LiberationSerif" w:cs="Arial"/>
          <w:b w:val="0"/>
          <w:i w:val="0"/>
          <w:color w:val="000000"/>
          <w:sz w:val="30"/>
        </w:rPr>
        <w:t>turmoil. They sought solace in the quiet corners of the villa, their conversations hushed, their gazes often meeting in unspoken understanding. The sprawling vineyard, once a symbol of hope and opportunity, now served as a backdrop to their internal struggles, a silent witness to their carefully weighed options.</w:t>
      </w:r>
    </w:p>
    <w:p w14:paraId="31688D1F">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Sarah, despite the thrill of the opportunity, found herself wrestling with a profound sense of loss. The thought of leaving her life, her routine, her beloved Olivia and Elias, was a bitter pill to swallow. It wasn't simply the physical distance; it was the fear of losing the rhythm of their shared existence, the unspoken language of their everyday lives.</w:t>
      </w:r>
    </w:p>
    <w:p w14:paraId="6D7F5A87">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fear of fading into a distant memory, a voice on the phone, a face on a screen, haunted her. She envisioned the loneliness of a foreign land, the pangs of missing their </w:t>
      </w:r>
      <w:r>
        <w:rPr>
          <w:rFonts w:hint="default" w:ascii="Arial" w:hAnsi="Arial" w:cs="Arial"/>
        </w:rPr>
        <w:br w:type="textWrapping"/>
      </w:r>
      <w:r>
        <w:rPr>
          <w:rFonts w:hint="default" w:ascii="Arial" w:hAnsi="Arial" w:eastAsia="LiberationSerif" w:cs="Arial"/>
          <w:b w:val="0"/>
          <w:i w:val="0"/>
          <w:color w:val="000000"/>
          <w:sz w:val="30"/>
        </w:rPr>
        <w:t>shared laughter, the comforting weight of Elias's hand in hers, the easy camaraderie with Olivia. These weren't just comforting aspects of her life; they were fundamental parts of her being, as essential to her happiness as the air she breathed. The prospect of a year without those tangible comforts filled her with a quiet dread, a deep-seated fear that the distance might irrevocably alter the very fabric of their lives.</w:t>
      </w:r>
    </w:p>
    <w:p w14:paraId="38642069">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Olivia, ever the pillar of strength, also harbored her own anxieties. The practical aspects of Sarah's absence—the added responsibilities, the potential financial strain, the emotional toll—weighed heavily on her. But beneath the pragmatic considerations, a deeper fear lurked: the fear of</w:t>
      </w:r>
    </w:p>
    <w:p w14:paraId="3D2AC2CC">
      <w:pPr>
        <w:rPr>
          <w:rFonts w:hint="default" w:ascii="Arial" w:hAnsi="Arial" w:cs="Arial"/>
        </w:rPr>
        <w:sectPr>
          <w:pgSz w:w="12240" w:h="15840"/>
          <w:pgMar w:top="1440" w:right="1800" w:bottom="1440" w:left="1800" w:header="720" w:footer="720" w:gutter="0"/>
          <w:cols w:space="720" w:num="1"/>
          <w:docGrid w:linePitch="360" w:charSpace="0"/>
        </w:sectPr>
      </w:pPr>
    </w:p>
    <w:p w14:paraId="2CE14A62">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losing Sarah's presence in her daily life. Their bond had grown so strong that separation felt like a limb amputation, a painful severing of a crucial connection. The idea of </w:t>
      </w:r>
      <w:r>
        <w:rPr>
          <w:rFonts w:hint="default" w:ascii="Arial" w:hAnsi="Arial" w:cs="Arial"/>
        </w:rPr>
        <w:br w:type="textWrapping"/>
      </w:r>
      <w:r>
        <w:rPr>
          <w:rFonts w:hint="default" w:ascii="Arial" w:hAnsi="Arial" w:eastAsia="LiberationSerif" w:cs="Arial"/>
          <w:b w:val="0"/>
          <w:i w:val="0"/>
          <w:color w:val="000000"/>
          <w:sz w:val="30"/>
        </w:rPr>
        <w:t xml:space="preserve">navigating the everyday trivialities of life without Sarah's ready smile, her unwavering support, and her infectious laughter was overwhelming. Olivia, who prized routine and stability, feared the uncertainty that Sarah's absence would bring, the unpredictable changes to her own life and </w:t>
      </w:r>
      <w:r>
        <w:rPr>
          <w:rFonts w:hint="default" w:ascii="Arial" w:hAnsi="Arial" w:cs="Arial"/>
        </w:rPr>
        <w:br w:type="textWrapping"/>
      </w:r>
      <w:r>
        <w:rPr>
          <w:rFonts w:hint="default" w:ascii="Arial" w:hAnsi="Arial" w:eastAsia="LiberationSerif" w:cs="Arial"/>
          <w:b w:val="0"/>
          <w:i w:val="0"/>
          <w:color w:val="000000"/>
          <w:sz w:val="30"/>
        </w:rPr>
        <w:t xml:space="preserve">emotional landscape. She also wrestled with the guilt that she was partially responsible for the separation. This </w:t>
      </w:r>
      <w:r>
        <w:rPr>
          <w:rFonts w:hint="default" w:ascii="Arial" w:hAnsi="Arial" w:cs="Arial"/>
        </w:rPr>
        <w:br w:type="textWrapping"/>
      </w:r>
      <w:r>
        <w:rPr>
          <w:rFonts w:hint="default" w:ascii="Arial" w:hAnsi="Arial" w:eastAsia="LiberationSerif" w:cs="Arial"/>
          <w:b w:val="0"/>
          <w:i w:val="0"/>
          <w:color w:val="000000"/>
          <w:sz w:val="30"/>
        </w:rPr>
        <w:t>opportunity was life-changing for Sarah, and she did not want her reluctance to hinder Sarah's personal development.</w:t>
      </w:r>
    </w:p>
    <w:p w14:paraId="5819B7A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the silent observer, bore witness to their emotional struggles, his own anxieties bubbling beneath the surface of his calm demeanor. He adored both women deeply, his love for each a distinct and potent force in his life. His heart ached at the thought of their separation, the potential strain on their carefully cultivated bond. He saw the brilliance of the opportunity presented to Sarah, and he yearned to see her thrive, to witness her artistic spirit flourish. He understood that for Sarah, this was more than an opportunity; it was a lifeline, a chance to reconnect with her passion and </w:t>
      </w:r>
      <w:r>
        <w:rPr>
          <w:rFonts w:hint="default" w:ascii="Arial" w:hAnsi="Arial" w:cs="Arial"/>
        </w:rPr>
        <w:br w:type="textWrapping"/>
      </w:r>
      <w:r>
        <w:rPr>
          <w:rFonts w:hint="default" w:ascii="Arial" w:hAnsi="Arial" w:eastAsia="LiberationSerif" w:cs="Arial"/>
          <w:b w:val="0"/>
          <w:i w:val="0"/>
          <w:color w:val="000000"/>
          <w:sz w:val="30"/>
        </w:rPr>
        <w:t xml:space="preserve">rediscover her artistic voice, something that had been </w:t>
      </w:r>
      <w:r>
        <w:rPr>
          <w:rFonts w:hint="default" w:ascii="Arial" w:hAnsi="Arial" w:cs="Arial"/>
        </w:rPr>
        <w:br w:type="textWrapping"/>
      </w:r>
      <w:r>
        <w:rPr>
          <w:rFonts w:hint="default" w:ascii="Arial" w:hAnsi="Arial" w:eastAsia="LiberationSerif" w:cs="Arial"/>
          <w:b w:val="0"/>
          <w:i w:val="0"/>
          <w:color w:val="000000"/>
          <w:sz w:val="30"/>
        </w:rPr>
        <w:t xml:space="preserve">suppressed due to recent hardships. However, the prospect of a year-long separation from both women felt like a sacrifice he was unwillingly making. The possibility of missing </w:t>
      </w:r>
      <w:r>
        <w:rPr>
          <w:rFonts w:hint="default" w:ascii="Arial" w:hAnsi="Arial" w:cs="Arial"/>
        </w:rPr>
        <w:br w:type="textWrapping"/>
      </w:r>
      <w:r>
        <w:rPr>
          <w:rFonts w:hint="default" w:ascii="Arial" w:hAnsi="Arial" w:eastAsia="LiberationSerif" w:cs="Arial"/>
          <w:b w:val="0"/>
          <w:i w:val="0"/>
          <w:color w:val="000000"/>
          <w:sz w:val="30"/>
        </w:rPr>
        <w:t xml:space="preserve">important milestones, the daily nuances, the simple joys of their shared lives - it pained him profoundly. He struggled to reconcile his desire to support Sarah's dreams with the </w:t>
      </w:r>
      <w:r>
        <w:rPr>
          <w:rFonts w:hint="default" w:ascii="Arial" w:hAnsi="Arial" w:cs="Arial"/>
        </w:rPr>
        <w:br w:type="textWrapping"/>
      </w:r>
      <w:r>
        <w:rPr>
          <w:rFonts w:hint="default" w:ascii="Arial" w:hAnsi="Arial" w:eastAsia="LiberationSerif" w:cs="Arial"/>
          <w:b w:val="0"/>
          <w:i w:val="0"/>
          <w:color w:val="000000"/>
          <w:sz w:val="30"/>
        </w:rPr>
        <w:t>potential risk to their relationship. He was not only torn between two women, but also the desire to support two fundamentally different aspects of his life.</w:t>
      </w:r>
    </w:p>
    <w:p w14:paraId="329496C2">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Their conversations unfolded in hushed tones, amidst the sun-drenched vineyards and the quiet intimacy of their</w:t>
      </w:r>
    </w:p>
    <w:p w14:paraId="40E6E953">
      <w:pPr>
        <w:rPr>
          <w:rFonts w:hint="default" w:ascii="Arial" w:hAnsi="Arial" w:cs="Arial"/>
        </w:rPr>
        <w:sectPr>
          <w:pgSz w:w="12240" w:h="15840"/>
          <w:pgMar w:top="1440" w:right="1800" w:bottom="1440" w:left="1800" w:header="720" w:footer="720" w:gutter="0"/>
          <w:cols w:space="720" w:num="1"/>
          <w:docGrid w:linePitch="360" w:charSpace="0"/>
        </w:sectPr>
      </w:pPr>
    </w:p>
    <w:p w14:paraId="1B628567">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rented villa. They explored every conceivable scenario, weighing the pros and cons of Sarah's decision with a </w:t>
      </w:r>
      <w:r>
        <w:rPr>
          <w:rFonts w:hint="default" w:ascii="Arial" w:hAnsi="Arial" w:cs="Arial"/>
        </w:rPr>
        <w:br w:type="textWrapping"/>
      </w:r>
      <w:r>
        <w:rPr>
          <w:rFonts w:hint="default" w:ascii="Arial" w:hAnsi="Arial" w:eastAsia="LiberationSerif" w:cs="Arial"/>
          <w:b w:val="0"/>
          <w:i w:val="0"/>
          <w:color w:val="000000"/>
          <w:sz w:val="30"/>
        </w:rPr>
        <w:t xml:space="preserve">thoroughness that mirrored the intensity of their love. They talked of the practicalities: the logistics of travel, the </w:t>
      </w:r>
      <w:r>
        <w:rPr>
          <w:rFonts w:hint="default" w:ascii="Arial" w:hAnsi="Arial" w:cs="Arial"/>
        </w:rPr>
        <w:br w:type="textWrapping"/>
      </w:r>
      <w:r>
        <w:rPr>
          <w:rFonts w:hint="default" w:ascii="Arial" w:hAnsi="Arial" w:eastAsia="LiberationSerif" w:cs="Arial"/>
          <w:b w:val="0"/>
          <w:i w:val="0"/>
          <w:color w:val="000000"/>
          <w:sz w:val="30"/>
        </w:rPr>
        <w:t xml:space="preserve">communication strategies to maintain a strong connection across the miles, the financial planning to ensure stability during the separation. They also discussed the emotional realities: the potential for loneliness, the challenges of long-distance communication, and the potential for </w:t>
      </w:r>
      <w:r>
        <w:rPr>
          <w:rFonts w:hint="default" w:ascii="Arial" w:hAnsi="Arial" w:cs="Arial"/>
        </w:rPr>
        <w:br w:type="textWrapping"/>
      </w:r>
      <w:r>
        <w:rPr>
          <w:rFonts w:hint="default" w:ascii="Arial" w:hAnsi="Arial" w:eastAsia="LiberationSerif" w:cs="Arial"/>
          <w:b w:val="0"/>
          <w:i w:val="0"/>
          <w:color w:val="000000"/>
          <w:sz w:val="30"/>
        </w:rPr>
        <w:t>misunderstandings and hurt feelings. They delved into the depths of their relationship, seeking reassurances, sharing vulnerabilities, and strengthening their bond in the face of uncertainty.</w:t>
      </w:r>
    </w:p>
    <w:p w14:paraId="31CDB710">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They imagined weekly video calls, daily emails, and heartfelt letters filled with the minutiae of their lives – the shared jokes, the daily challenges, the moments of quiet reflection. They also planned for visits, short trips, and longer stays, trying to bridge the geographical divide with tangible expressions of their affection and commitment.</w:t>
      </w:r>
    </w:p>
    <w:p w14:paraId="775E5798">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outlined plans for frequent updates on her progress, sending digital sketches and photographs of her work, </w:t>
      </w:r>
      <w:r>
        <w:rPr>
          <w:rFonts w:hint="default" w:ascii="Arial" w:hAnsi="Arial" w:cs="Arial"/>
        </w:rPr>
        <w:br w:type="textWrapping"/>
      </w:r>
      <w:r>
        <w:rPr>
          <w:rFonts w:hint="default" w:ascii="Arial" w:hAnsi="Arial" w:eastAsia="LiberationSerif" w:cs="Arial"/>
          <w:b w:val="0"/>
          <w:i w:val="0"/>
          <w:color w:val="000000"/>
          <w:sz w:val="30"/>
        </w:rPr>
        <w:t xml:space="preserve">ensuring that Olivia and Elias remained an integral part of her journey. Olivia devised strategies for managing the </w:t>
      </w:r>
      <w:r>
        <w:rPr>
          <w:rFonts w:hint="default" w:ascii="Arial" w:hAnsi="Arial" w:cs="Arial"/>
        </w:rPr>
        <w:br w:type="textWrapping"/>
      </w:r>
      <w:r>
        <w:rPr>
          <w:rFonts w:hint="default" w:ascii="Arial" w:hAnsi="Arial" w:eastAsia="LiberationSerif" w:cs="Arial"/>
          <w:b w:val="0"/>
          <w:i w:val="0"/>
          <w:color w:val="000000"/>
          <w:sz w:val="30"/>
        </w:rPr>
        <w:t xml:space="preserve">household and maintaining their routines in Sarah's absence, keeping the familiar rhythms of their life intact. Elias laid out plans for his own trips to Tuscany, ensuring that he </w:t>
      </w:r>
      <w:r>
        <w:rPr>
          <w:rFonts w:hint="default" w:ascii="Arial" w:hAnsi="Arial" w:cs="Arial"/>
        </w:rPr>
        <w:br w:type="textWrapping"/>
      </w:r>
      <w:r>
        <w:rPr>
          <w:rFonts w:hint="default" w:ascii="Arial" w:hAnsi="Arial" w:eastAsia="LiberationSerif" w:cs="Arial"/>
          <w:b w:val="0"/>
          <w:i w:val="0"/>
          <w:color w:val="000000"/>
          <w:sz w:val="30"/>
        </w:rPr>
        <w:t xml:space="preserve">would be present at key milestones and could share in </w:t>
      </w:r>
      <w:r>
        <w:rPr>
          <w:rFonts w:hint="default" w:ascii="Arial" w:hAnsi="Arial" w:cs="Arial"/>
        </w:rPr>
        <w:br w:type="textWrapping"/>
      </w:r>
      <w:r>
        <w:rPr>
          <w:rFonts w:hint="default" w:ascii="Arial" w:hAnsi="Arial" w:eastAsia="LiberationSerif" w:cs="Arial"/>
          <w:b w:val="0"/>
          <w:i w:val="0"/>
          <w:color w:val="000000"/>
          <w:sz w:val="30"/>
        </w:rPr>
        <w:t>Sarah's experiences, maintaining a tangible bond between them. These were not just practicalities; they were deliberate acts of love, carefully constructed strategies to maintain their emotional connection amidst the physical distance.</w:t>
      </w:r>
    </w:p>
    <w:p w14:paraId="2155DFC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Amidst the anxieties and uncertainties, a quiet resilience emerged. Their discussions evolved beyond the practicalities of logistics and communication. They started exploring the</w:t>
      </w:r>
    </w:p>
    <w:p w14:paraId="7DFAB3E3">
      <w:pPr>
        <w:rPr>
          <w:rFonts w:hint="default" w:ascii="Arial" w:hAnsi="Arial" w:cs="Arial"/>
        </w:rPr>
        <w:sectPr>
          <w:pgSz w:w="12240" w:h="15840"/>
          <w:pgMar w:top="1440" w:right="1800" w:bottom="1440" w:left="1800" w:header="720" w:footer="720" w:gutter="0"/>
          <w:cols w:space="720" w:num="1"/>
          <w:docGrid w:linePitch="360" w:charSpace="0"/>
        </w:sectPr>
      </w:pPr>
    </w:p>
    <w:p w14:paraId="701152EA">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emotional depth of their relationship, delving into their shared memories, their collective experiences, and the </w:t>
      </w:r>
      <w:r>
        <w:rPr>
          <w:rFonts w:hint="default" w:ascii="Arial" w:hAnsi="Arial" w:cs="Arial"/>
        </w:rPr>
        <w:br w:type="textWrapping"/>
      </w:r>
      <w:r>
        <w:rPr>
          <w:rFonts w:hint="default" w:ascii="Arial" w:hAnsi="Arial" w:eastAsia="LiberationSerif" w:cs="Arial"/>
          <w:b w:val="0"/>
          <w:i w:val="0"/>
          <w:color w:val="000000"/>
          <w:sz w:val="30"/>
        </w:rPr>
        <w:t xml:space="preserve">unshakeable foundation of their love. They spoke of their mutual respect, their unwavering support, and their profound commitment to one another. They reaffirmed their love for each other, strengthening their bond by openly </w:t>
      </w:r>
      <w:r>
        <w:rPr>
          <w:rFonts w:hint="default" w:ascii="Arial" w:hAnsi="Arial" w:cs="Arial"/>
        </w:rPr>
        <w:br w:type="textWrapping"/>
      </w:r>
      <w:r>
        <w:rPr>
          <w:rFonts w:hint="default" w:ascii="Arial" w:hAnsi="Arial" w:eastAsia="LiberationSerif" w:cs="Arial"/>
          <w:b w:val="0"/>
          <w:i w:val="0"/>
          <w:color w:val="000000"/>
          <w:sz w:val="30"/>
        </w:rPr>
        <w:t>acknowledging their fears and vulnerabilities, ensuring that the distance would not diminish the love that had brought them together. It was a testament to their deep connection, their shared values, and their faith in the strength of their bond. They realised that their relationship was not defined by proximity, but by the shared experiences, the unspoken understanding, and the unwavering commitment to each other.</w:t>
      </w:r>
    </w:p>
    <w:p w14:paraId="7DACC58B">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As they weighed their options, the beauty of the Tuscan landscape served as a metaphor for their relationship – a breathtaking vista filled with both serenity and challenge.</w:t>
      </w:r>
    </w:p>
    <w:p w14:paraId="0CCCC4F1">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setting sun cast long shadows, highlighting the depth and complexity of their decision. But through their </w:t>
      </w:r>
      <w:r>
        <w:rPr>
          <w:rFonts w:hint="default" w:ascii="Arial" w:hAnsi="Arial" w:cs="Arial"/>
        </w:rPr>
        <w:br w:type="textWrapping"/>
      </w:r>
      <w:r>
        <w:rPr>
          <w:rFonts w:hint="default" w:ascii="Arial" w:hAnsi="Arial" w:eastAsia="LiberationSerif" w:cs="Arial"/>
          <w:b w:val="0"/>
          <w:i w:val="0"/>
          <w:color w:val="000000"/>
          <w:sz w:val="30"/>
        </w:rPr>
        <w:t xml:space="preserve">conversations, a sense of unity prevailed, a profound </w:t>
      </w:r>
      <w:r>
        <w:rPr>
          <w:rFonts w:hint="default" w:ascii="Arial" w:hAnsi="Arial" w:cs="Arial"/>
        </w:rPr>
        <w:br w:type="textWrapping"/>
      </w:r>
      <w:r>
        <w:rPr>
          <w:rFonts w:hint="default" w:ascii="Arial" w:hAnsi="Arial" w:eastAsia="LiberationSerif" w:cs="Arial"/>
          <w:b w:val="0"/>
          <w:i w:val="0"/>
          <w:color w:val="000000"/>
          <w:sz w:val="30"/>
        </w:rPr>
        <w:t xml:space="preserve">understanding that their love was not a fragile thing to be broken by distance, but a resilient force capable of </w:t>
      </w:r>
      <w:r>
        <w:rPr>
          <w:rFonts w:hint="default" w:ascii="Arial" w:hAnsi="Arial" w:cs="Arial"/>
        </w:rPr>
        <w:br w:type="textWrapping"/>
      </w:r>
      <w:r>
        <w:rPr>
          <w:rFonts w:hint="default" w:ascii="Arial" w:hAnsi="Arial" w:eastAsia="LiberationSerif" w:cs="Arial"/>
          <w:b w:val="0"/>
          <w:i w:val="0"/>
          <w:color w:val="000000"/>
          <w:sz w:val="30"/>
        </w:rPr>
        <w:t xml:space="preserve">flourishing even across vast expanses. Their love was a testament to their shared journey, a commitment to support each other’s growth and dreams, and a belief in the enduring power of their bond. The journey ahead might be </w:t>
      </w:r>
      <w:r>
        <w:rPr>
          <w:rFonts w:hint="default" w:ascii="Arial" w:hAnsi="Arial" w:cs="Arial"/>
        </w:rPr>
        <w:br w:type="textWrapping"/>
      </w:r>
      <w:r>
        <w:rPr>
          <w:rFonts w:hint="default" w:ascii="Arial" w:hAnsi="Arial" w:eastAsia="LiberationSerif" w:cs="Arial"/>
          <w:b w:val="0"/>
          <w:i w:val="0"/>
          <w:color w:val="000000"/>
          <w:sz w:val="30"/>
        </w:rPr>
        <w:t xml:space="preserve">challenging, but they faced it together, their hearts </w:t>
      </w:r>
      <w:r>
        <w:rPr>
          <w:rFonts w:hint="default" w:ascii="Arial" w:hAnsi="Arial" w:cs="Arial"/>
        </w:rPr>
        <w:br w:type="textWrapping"/>
      </w:r>
      <w:r>
        <w:rPr>
          <w:rFonts w:hint="default" w:ascii="Arial" w:hAnsi="Arial" w:eastAsia="LiberationSerif" w:cs="Arial"/>
          <w:b w:val="0"/>
          <w:i w:val="0"/>
          <w:color w:val="000000"/>
          <w:sz w:val="30"/>
        </w:rPr>
        <w:t>intertwined, their spirits strong, their love a beacon in the uncertain future.</w:t>
      </w:r>
    </w:p>
    <w:p w14:paraId="53B5B3ED">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decision, when it finally came, was not a simple yes or no. It was a collective affirmation of their commitment to one another, a leap of faith into the unknown, grounded in a profound understanding of their shared values and the enduring strength of their love. It was a testament to the</w:t>
      </w:r>
    </w:p>
    <w:p w14:paraId="402AEAD9">
      <w:pPr>
        <w:rPr>
          <w:rFonts w:hint="default" w:ascii="Arial" w:hAnsi="Arial" w:cs="Arial"/>
        </w:rPr>
        <w:sectPr>
          <w:pgSz w:w="12240" w:h="15840"/>
          <w:pgMar w:top="1440" w:right="1800" w:bottom="1440" w:left="1800" w:header="720" w:footer="720" w:gutter="0"/>
          <w:cols w:space="720" w:num="1"/>
          <w:docGrid w:linePitch="360" w:charSpace="0"/>
        </w:sectPr>
      </w:pPr>
    </w:p>
    <w:p w14:paraId="3DBB584E">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maturity they had achieved, and the depth of their </w:t>
      </w:r>
      <w:r>
        <w:rPr>
          <w:rFonts w:hint="default" w:ascii="Arial" w:hAnsi="Arial" w:cs="Arial"/>
        </w:rPr>
        <w:br w:type="textWrapping"/>
      </w:r>
      <w:r>
        <w:rPr>
          <w:rFonts w:hint="default" w:ascii="Arial" w:hAnsi="Arial" w:eastAsia="LiberationSerif" w:cs="Arial"/>
          <w:b w:val="0"/>
          <w:i w:val="0"/>
          <w:color w:val="000000"/>
          <w:sz w:val="30"/>
        </w:rPr>
        <w:t xml:space="preserve">commitment to each other. They would embrace the </w:t>
      </w:r>
      <w:r>
        <w:rPr>
          <w:rFonts w:hint="default" w:ascii="Arial" w:hAnsi="Arial" w:cs="Arial"/>
        </w:rPr>
        <w:br w:type="textWrapping"/>
      </w:r>
      <w:r>
        <w:rPr>
          <w:rFonts w:hint="default" w:ascii="Arial" w:hAnsi="Arial" w:eastAsia="LiberationSerif" w:cs="Arial"/>
          <w:b w:val="0"/>
          <w:i w:val="0"/>
          <w:color w:val="000000"/>
          <w:sz w:val="30"/>
        </w:rPr>
        <w:t xml:space="preserve">challenges, navigate the uncertainties, and celebrate the triumphs, all while maintaining the unwavering commitment to the foundation of their mutual love and respect. The </w:t>
      </w:r>
      <w:r>
        <w:rPr>
          <w:rFonts w:hint="default" w:ascii="Arial" w:hAnsi="Arial" w:cs="Arial"/>
        </w:rPr>
        <w:br w:type="textWrapping"/>
      </w:r>
      <w:r>
        <w:rPr>
          <w:rFonts w:hint="default" w:ascii="Arial" w:hAnsi="Arial" w:eastAsia="LiberationSerif" w:cs="Arial"/>
          <w:b w:val="0"/>
          <w:i w:val="0"/>
          <w:color w:val="000000"/>
          <w:sz w:val="30"/>
        </w:rPr>
        <w:t xml:space="preserve">journey to Tuscany would not be a separation, but a unique opportunity for growth, understanding, and a deeper </w:t>
      </w:r>
      <w:r>
        <w:rPr>
          <w:rFonts w:hint="default" w:ascii="Arial" w:hAnsi="Arial" w:cs="Arial"/>
        </w:rPr>
        <w:br w:type="textWrapping"/>
      </w:r>
      <w:r>
        <w:rPr>
          <w:rFonts w:hint="default" w:ascii="Arial" w:hAnsi="Arial" w:eastAsia="LiberationSerif" w:cs="Arial"/>
          <w:b w:val="0"/>
          <w:i w:val="0"/>
          <w:color w:val="000000"/>
          <w:sz w:val="30"/>
        </w:rPr>
        <w:t xml:space="preserve">appreciation for their relationship, regardless of the physical distance. Their love was not simply a feeling; it was an active choice, a commitment, and a testament to their </w:t>
      </w:r>
      <w:r>
        <w:rPr>
          <w:rFonts w:hint="default" w:ascii="Arial" w:hAnsi="Arial" w:cs="Arial"/>
        </w:rPr>
        <w:br w:type="textWrapping"/>
      </w:r>
      <w:r>
        <w:rPr>
          <w:rFonts w:hint="default" w:ascii="Arial" w:hAnsi="Arial" w:eastAsia="LiberationSerif" w:cs="Arial"/>
          <w:b w:val="0"/>
          <w:i w:val="0"/>
          <w:color w:val="000000"/>
          <w:sz w:val="30"/>
        </w:rPr>
        <w:t>enduring bond.</w:t>
      </w:r>
    </w:p>
    <w:p w14:paraId="0CE2D6A3">
      <w:pPr>
        <w:rPr>
          <w:rFonts w:hint="default" w:ascii="Arial" w:hAnsi="Arial" w:cs="Arial"/>
        </w:rPr>
        <w:sectPr>
          <w:pgSz w:w="12240" w:h="15840"/>
          <w:pgMar w:top="1440" w:right="1800" w:bottom="1440" w:left="1800" w:header="720" w:footer="720" w:gutter="0"/>
          <w:cols w:space="720" w:num="1"/>
          <w:docGrid w:linePitch="360" w:charSpace="0"/>
        </w:sectPr>
      </w:pPr>
    </w:p>
    <w:p w14:paraId="187AFCCD">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Potential Conflicts</w:t>
      </w:r>
    </w:p>
    <w:p w14:paraId="6D8B7334">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initial euphoria surrounding Sarah’s acceptance into the prestigious Tuscan artist residency slowly faded, replaced by a creeping unease that settled like a fog over their idyllic Tuscan villa. The decision, while seemingly unanimous, had unleashed a torrent of unforeseen anxieties, testing the very fabric of their carefully constructed lives. The picturesque vineyards, once a symbol of shared dreams, now seemed to cast long, ominous shadows, reflecting the internal struggles playing out within their hearts.</w:t>
      </w:r>
    </w:p>
    <w:p w14:paraId="5FB2E0A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despite her outward composure, found herself </w:t>
      </w:r>
      <w:r>
        <w:rPr>
          <w:rFonts w:hint="default" w:ascii="Arial" w:hAnsi="Arial" w:cs="Arial"/>
        </w:rPr>
        <w:br w:type="textWrapping"/>
      </w:r>
      <w:r>
        <w:rPr>
          <w:rFonts w:hint="default" w:ascii="Arial" w:hAnsi="Arial" w:eastAsia="LiberationSerif" w:cs="Arial"/>
          <w:b w:val="0"/>
          <w:i w:val="0"/>
          <w:color w:val="000000"/>
          <w:sz w:val="30"/>
        </w:rPr>
        <w:t xml:space="preserve">grappling with a surprising surge of jealousy. It wasn't a malicious envy, but a pang of something akin to being left behind. Sarah’s departure, while a thrilling opportunity for her partner, felt like a gaping hole forming in Olivia’s </w:t>
      </w:r>
      <w:r>
        <w:rPr>
          <w:rFonts w:hint="default" w:ascii="Arial" w:hAnsi="Arial" w:cs="Arial"/>
        </w:rPr>
        <w:br w:type="textWrapping"/>
      </w:r>
      <w:r>
        <w:rPr>
          <w:rFonts w:hint="default" w:ascii="Arial" w:hAnsi="Arial" w:eastAsia="LiberationSerif" w:cs="Arial"/>
          <w:b w:val="0"/>
          <w:i w:val="0"/>
          <w:color w:val="000000"/>
          <w:sz w:val="30"/>
        </w:rPr>
        <w:t xml:space="preserve">carefully structured routine. The quiet evenings spent </w:t>
      </w:r>
      <w:r>
        <w:rPr>
          <w:rFonts w:hint="default" w:ascii="Arial" w:hAnsi="Arial" w:cs="Arial"/>
        </w:rPr>
        <w:br w:type="textWrapping"/>
      </w:r>
      <w:r>
        <w:rPr>
          <w:rFonts w:hint="default" w:ascii="Arial" w:hAnsi="Arial" w:eastAsia="LiberationSerif" w:cs="Arial"/>
          <w:b w:val="0"/>
          <w:i w:val="0"/>
          <w:color w:val="000000"/>
          <w:sz w:val="30"/>
        </w:rPr>
        <w:t xml:space="preserve">sharing wine and laughter, the shared morning coffee rituals, the unspoken understanding that came with years of shared intimacy – these were the things she cherished, the </w:t>
      </w:r>
      <w:r>
        <w:rPr>
          <w:rFonts w:hint="default" w:ascii="Arial" w:hAnsi="Arial" w:cs="Arial"/>
        </w:rPr>
        <w:br w:type="textWrapping"/>
      </w:r>
      <w:r>
        <w:rPr>
          <w:rFonts w:hint="default" w:ascii="Arial" w:hAnsi="Arial" w:eastAsia="LiberationSerif" w:cs="Arial"/>
          <w:b w:val="0"/>
          <w:i w:val="0"/>
          <w:color w:val="000000"/>
          <w:sz w:val="30"/>
        </w:rPr>
        <w:t>cornerstones of their life together. The prospect of a year without Sarah’s physical presence, without the spontaneous touches and shared silences, threatened to disrupt the very essence of her being. This wasn't merely about practicality; it was about the profound emotional dependence that had blossomed between them over the years.</w:t>
      </w:r>
    </w:p>
    <w:p w14:paraId="792A193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quiet moments, once filled with shared joy, now held a subtle tension. Olivia found herself subtly withdrawing, her usual bubbly demeanor replaced by a quiet reserve. Sarah, acutely aware of this shift, tried to bridge the gap, showering Olivia with extra affection, planning elaborate video calls, and promising a constant stream of updates from Tuscany.</w:t>
      </w:r>
    </w:p>
    <w:p w14:paraId="0D126746">
      <w:pPr>
        <w:rPr>
          <w:rFonts w:hint="default" w:ascii="Arial" w:hAnsi="Arial" w:cs="Arial"/>
        </w:rPr>
        <w:sectPr>
          <w:pgSz w:w="12240" w:h="15840"/>
          <w:pgMar w:top="1440" w:right="1800" w:bottom="1440" w:left="1800" w:header="720" w:footer="720" w:gutter="0"/>
          <w:cols w:space="720" w:num="1"/>
          <w:docGrid w:linePitch="360" w:charSpace="0"/>
        </w:sectPr>
      </w:pPr>
    </w:p>
    <w:p w14:paraId="7492DA44">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But Olivia's quiet distance persisted, a silent manifestation of her internal struggle. The weight of her unspoken anxieties grew heavier with each passing day, casting a pall over the beautiful Tuscan landscape.</w:t>
      </w:r>
    </w:p>
    <w:p w14:paraId="5091D84F">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Elias, ever the mediator, found himself caught in the </w:t>
      </w:r>
      <w:r>
        <w:rPr>
          <w:rFonts w:hint="default" w:ascii="Arial" w:hAnsi="Arial" w:cs="Arial"/>
        </w:rPr>
        <w:br w:type="textWrapping"/>
      </w:r>
      <w:r>
        <w:rPr>
          <w:rFonts w:hint="default" w:ascii="Arial" w:hAnsi="Arial" w:eastAsia="LiberationSerif" w:cs="Arial"/>
          <w:b w:val="0"/>
          <w:i w:val="0"/>
          <w:color w:val="000000"/>
          <w:sz w:val="30"/>
        </w:rPr>
        <w:t xml:space="preserve">crossfire. His love for both women was immense, a love so profound it sometimes felt overwhelming. He understood Sarah's need for this artistic rebirth, her desperate yearning to reclaim her creative voice, but he also felt the unspoken pain radiating from Olivia. He attempted to mediate, gently reassuring Olivia of Sarah’s unwavering love and the </w:t>
      </w:r>
      <w:r>
        <w:rPr>
          <w:rFonts w:hint="default" w:ascii="Arial" w:hAnsi="Arial" w:cs="Arial"/>
        </w:rPr>
        <w:br w:type="textWrapping"/>
      </w:r>
      <w:r>
        <w:rPr>
          <w:rFonts w:hint="default" w:ascii="Arial" w:hAnsi="Arial" w:eastAsia="LiberationSerif" w:cs="Arial"/>
          <w:b w:val="0"/>
          <w:i w:val="0"/>
          <w:color w:val="000000"/>
          <w:sz w:val="30"/>
        </w:rPr>
        <w:t xml:space="preserve">strength of their bond. He emphasized the temporary nature of their separation, promising regular visits and maintaining constant communication. But his efforts felt clumsy, </w:t>
      </w:r>
      <w:r>
        <w:rPr>
          <w:rFonts w:hint="default" w:ascii="Arial" w:hAnsi="Arial" w:cs="Arial"/>
        </w:rPr>
        <w:br w:type="textWrapping"/>
      </w:r>
      <w:r>
        <w:rPr>
          <w:rFonts w:hint="default" w:ascii="Arial" w:hAnsi="Arial" w:eastAsia="LiberationSerif" w:cs="Arial"/>
          <w:b w:val="0"/>
          <w:i w:val="0"/>
          <w:color w:val="000000"/>
          <w:sz w:val="30"/>
        </w:rPr>
        <w:t>insufficient, as if his attempts to mend their emotional rift only highlighted the growing chasm between them.</w:t>
      </w:r>
    </w:p>
    <w:p w14:paraId="200DA875">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practicalities of Sarah’s departure, initially addressed with meticulous planning, now seemed to amplify their internal conflicts. Financial strain, logistical challenges, and the sheer distance that separated them all felt </w:t>
      </w:r>
      <w:r>
        <w:rPr>
          <w:rFonts w:hint="default" w:ascii="Arial" w:hAnsi="Arial" w:cs="Arial"/>
        </w:rPr>
        <w:br w:type="textWrapping"/>
      </w:r>
      <w:r>
        <w:rPr>
          <w:rFonts w:hint="default" w:ascii="Arial" w:hAnsi="Arial" w:eastAsia="LiberationSerif" w:cs="Arial"/>
          <w:b w:val="0"/>
          <w:i w:val="0"/>
          <w:color w:val="000000"/>
          <w:sz w:val="30"/>
        </w:rPr>
        <w:t xml:space="preserve">insurmountable. Disagreements arose over communication strategies. Sarah wanted a constant stream of updates, </w:t>
      </w:r>
      <w:r>
        <w:rPr>
          <w:rFonts w:hint="default" w:ascii="Arial" w:hAnsi="Arial" w:cs="Arial"/>
        </w:rPr>
        <w:br w:type="textWrapping"/>
      </w:r>
      <w:r>
        <w:rPr>
          <w:rFonts w:hint="default" w:ascii="Arial" w:hAnsi="Arial" w:eastAsia="LiberationSerif" w:cs="Arial"/>
          <w:b w:val="0"/>
          <w:i w:val="0"/>
          <w:color w:val="000000"/>
          <w:sz w:val="30"/>
        </w:rPr>
        <w:t xml:space="preserve">sharing every detail of her experience; Olivia, however, found herself overwhelmed by the volume of </w:t>
      </w:r>
      <w:r>
        <w:rPr>
          <w:rFonts w:hint="default" w:ascii="Arial" w:hAnsi="Arial" w:cs="Arial"/>
        </w:rPr>
        <w:br w:type="textWrapping"/>
      </w:r>
      <w:r>
        <w:rPr>
          <w:rFonts w:hint="default" w:ascii="Arial" w:hAnsi="Arial" w:eastAsia="LiberationSerif" w:cs="Arial"/>
          <w:b w:val="0"/>
          <w:i w:val="0"/>
          <w:color w:val="000000"/>
          <w:sz w:val="30"/>
        </w:rPr>
        <w:t xml:space="preserve">communication, feeling as though she was constantly </w:t>
      </w:r>
      <w:r>
        <w:rPr>
          <w:rFonts w:hint="default" w:ascii="Arial" w:hAnsi="Arial" w:cs="Arial"/>
        </w:rPr>
        <w:br w:type="textWrapping"/>
      </w:r>
      <w:r>
        <w:rPr>
          <w:rFonts w:hint="default" w:ascii="Arial" w:hAnsi="Arial" w:eastAsia="LiberationSerif" w:cs="Arial"/>
          <w:b w:val="0"/>
          <w:i w:val="0"/>
          <w:color w:val="000000"/>
          <w:sz w:val="30"/>
        </w:rPr>
        <w:t>bombarded with details that further highlighted her own absence and lack of involvement.</w:t>
      </w:r>
    </w:p>
    <w:p w14:paraId="42B5C1C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quiet corners of their villa, once havens of intimacy and shared laughter, now echoed with unspoken anxieties.</w:t>
      </w:r>
    </w:p>
    <w:p w14:paraId="4B28A5D5">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Sarah’s creative energy, initially a source of shared </w:t>
      </w:r>
      <w:r>
        <w:rPr>
          <w:rFonts w:hint="default" w:ascii="Arial" w:hAnsi="Arial" w:cs="Arial"/>
        </w:rPr>
        <w:br w:type="textWrapping"/>
      </w:r>
      <w:r>
        <w:rPr>
          <w:rFonts w:hint="default" w:ascii="Arial" w:hAnsi="Arial" w:eastAsia="LiberationSerif" w:cs="Arial"/>
          <w:b w:val="0"/>
          <w:i w:val="0"/>
          <w:color w:val="000000"/>
          <w:sz w:val="30"/>
        </w:rPr>
        <w:t>excitement, now felt like a dividing line, an unforeseen consequence of their collective decision. The idyllic Tuscan landscape, once a source of inspiration, became a silent</w:t>
      </w:r>
    </w:p>
    <w:p w14:paraId="4B7D6076">
      <w:pPr>
        <w:rPr>
          <w:rFonts w:hint="default" w:ascii="Arial" w:hAnsi="Arial" w:cs="Arial"/>
        </w:rPr>
        <w:sectPr>
          <w:pgSz w:w="12240" w:h="15840"/>
          <w:pgMar w:top="1440" w:right="1800" w:bottom="1440" w:left="1800" w:header="720" w:footer="720" w:gutter="0"/>
          <w:cols w:space="720" w:num="1"/>
          <w:docGrid w:linePitch="360" w:charSpace="0"/>
        </w:sectPr>
      </w:pPr>
    </w:p>
    <w:p w14:paraId="6380A9CF">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witness to their emotional struggles, its beauty muted by the inner turmoil consuming them.</w:t>
      </w:r>
    </w:p>
    <w:p w14:paraId="4F94919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evening, amidst a particularly heated discussion about the frequency of video calls, a raw, undisguised argument erupted. Olivia, overwhelmed by her anxieties, accused Sarah of prioritizing her career over their relationship. Sarah, deeply hurt, retorted that Olivia's lack of support was </w:t>
      </w:r>
      <w:r>
        <w:rPr>
          <w:rFonts w:hint="default" w:ascii="Arial" w:hAnsi="Arial" w:cs="Arial"/>
        </w:rPr>
        <w:br w:type="textWrapping"/>
      </w:r>
      <w:r>
        <w:rPr>
          <w:rFonts w:hint="default" w:ascii="Arial" w:hAnsi="Arial" w:eastAsia="LiberationSerif" w:cs="Arial"/>
          <w:b w:val="0"/>
          <w:i w:val="0"/>
          <w:color w:val="000000"/>
          <w:sz w:val="30"/>
        </w:rPr>
        <w:t>undermining her dream. Elias, caught in the middle, felt the weight of their conflicting emotions pressing down on him.</w:t>
      </w:r>
    </w:p>
    <w:p w14:paraId="3B559978">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He tried to intervene, reminding them of their mutual love and the temporary nature of their separation, but his words seemed to fall on deaf ears. The beauty of the Tuscan night was lost on them; only the raw emotion, the sharp words, and the deepening sense of disconnect remained.</w:t>
      </w:r>
    </w:p>
    <w:p w14:paraId="6F4680E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following days were filled with strained silences and awkward exchanges. The carefully constructed plans for maintaining their connection felt inadequate, fragile against the backdrop of their deepening emotional rift. The initial excitement and shared anticipation had vanished, replaced by a pervasive sense of unease. The Tuscan sun, once a source of warmth and inspiration, felt cold and indifferent to their plight.</w:t>
      </w:r>
    </w:p>
    <w:p w14:paraId="6F1671D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conflict escalated further as Sarah began packing for her journey. The act of packing felt like a physical manifestation of their emotional separation. Each item Sarah packed, each piece of clothing or piece of art supplies, seemed to represent a fragment of their shared life being taken away, leaving a void in Olivia’s heart. The physical act of leaving, Sarah realized, had become a metaphorical severance of their </w:t>
      </w:r>
      <w:r>
        <w:rPr>
          <w:rFonts w:hint="default" w:ascii="Arial" w:hAnsi="Arial" w:cs="Arial"/>
        </w:rPr>
        <w:br w:type="textWrapping"/>
      </w:r>
      <w:r>
        <w:rPr>
          <w:rFonts w:hint="default" w:ascii="Arial" w:hAnsi="Arial" w:eastAsia="LiberationSerif" w:cs="Arial"/>
          <w:b w:val="0"/>
          <w:i w:val="0"/>
          <w:color w:val="000000"/>
          <w:sz w:val="30"/>
        </w:rPr>
        <w:t>bonds. The sense of growing distance felt insurmountable, threatening to fracture their connection beyond repair.</w:t>
      </w:r>
    </w:p>
    <w:p w14:paraId="3886E767">
      <w:pPr>
        <w:rPr>
          <w:rFonts w:hint="default" w:ascii="Arial" w:hAnsi="Arial" w:cs="Arial"/>
        </w:rPr>
        <w:sectPr>
          <w:pgSz w:w="12240" w:h="15840"/>
          <w:pgMar w:top="1440" w:right="1800" w:bottom="1440" w:left="1800" w:header="720" w:footer="720" w:gutter="0"/>
          <w:cols w:space="720" w:num="1"/>
          <w:docGrid w:linePitch="360" w:charSpace="0"/>
        </w:sectPr>
      </w:pPr>
    </w:p>
    <w:p w14:paraId="76E88475">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Amidst the deepening despair, however, a glimmer of hope emerged. Sarah, recognizing the depth of Olivia’s pain, initiated a heart-to-heart conversation, admitting her own anxieties and fears about the upcoming separation. She acknowledged Olivia’s feelings, validating her hurt and acknowledging the impact her departure would have on their daily lives. She apologized for inadvertently making Olivia feel neglected and promised to make a conscious effort to maintain a more balanced connection, respecting Olivia’s emotional boundaries.</w:t>
      </w:r>
    </w:p>
    <w:p w14:paraId="3F2DCBC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 in turn, confessed her jealousy and her fear of losing Sarah. She acknowledged that her anxieties stemmed from her love for Sarah, a love so profound that the mere thought of separation felt unbearable. She apologized for her </w:t>
      </w:r>
      <w:r>
        <w:rPr>
          <w:rFonts w:hint="default" w:ascii="Arial" w:hAnsi="Arial" w:cs="Arial"/>
        </w:rPr>
        <w:br w:type="textWrapping"/>
      </w:r>
      <w:r>
        <w:rPr>
          <w:rFonts w:hint="default" w:ascii="Arial" w:hAnsi="Arial" w:eastAsia="LiberationSerif" w:cs="Arial"/>
          <w:b w:val="0"/>
          <w:i w:val="0"/>
          <w:color w:val="000000"/>
          <w:sz w:val="30"/>
        </w:rPr>
        <w:t>negativity, admitting that she had let her fear cloud her judgment.</w:t>
      </w:r>
    </w:p>
    <w:p w14:paraId="6D715EB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With newfound clarity and empathy, they began to </w:t>
      </w:r>
      <w:r>
        <w:rPr>
          <w:rFonts w:hint="default" w:ascii="Arial" w:hAnsi="Arial" w:cs="Arial"/>
        </w:rPr>
        <w:br w:type="textWrapping"/>
      </w:r>
      <w:r>
        <w:rPr>
          <w:rFonts w:hint="default" w:ascii="Arial" w:hAnsi="Arial" w:eastAsia="LiberationSerif" w:cs="Arial"/>
          <w:b w:val="0"/>
          <w:i w:val="0"/>
          <w:color w:val="000000"/>
          <w:sz w:val="30"/>
        </w:rPr>
        <w:t>reconstruct their communication strategies, setting realistic expectations and establishing clear boundaries. They agreed to more frequent, shorter video calls, focusing on quality time rather than exhaustive updates. They pledged to be more mindful of each other’s emotional needs, ensuring that their relationship remained strong despite the distance. Elias, relieved by this breakthrough, played a supportive role, helping to facilitate communication and reminding them both of their mutual love and commitment.</w:t>
      </w:r>
    </w:p>
    <w:p w14:paraId="397980F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journey to Tuscany would still be challenging, but their newly forged understanding lessened the weight of their anxiety. They acknowledged that their relationship would be tested, but their commitment to each other, their mutual respect, and their willingness to overcome challenges had strengthened their bond in unforeseen ways. The Tuscan landscape, once a witness to their emotional struggle, now</w:t>
      </w:r>
    </w:p>
    <w:p w14:paraId="5E2E8AE2">
      <w:pPr>
        <w:rPr>
          <w:rFonts w:hint="default" w:ascii="Arial" w:hAnsi="Arial" w:cs="Arial"/>
        </w:rPr>
        <w:sectPr>
          <w:pgSz w:w="12240" w:h="15840"/>
          <w:pgMar w:top="1440" w:right="1800" w:bottom="1440" w:left="1800" w:header="720" w:footer="720" w:gutter="0"/>
          <w:cols w:space="720" w:num="1"/>
          <w:docGrid w:linePitch="360" w:charSpace="0"/>
        </w:sectPr>
      </w:pPr>
    </w:p>
    <w:p w14:paraId="3BDFE3A5">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seemed to shimmer with renewed hope. Their love story, they realized, was not simply a matter of proximity but a journey of mutual understanding, unwavering commitment, and the enduring strength of their connection. The distance, they understood, would test them, but it would also forge an even deeper, more resilient bond.</w:t>
      </w:r>
    </w:p>
    <w:p w14:paraId="75E46742">
      <w:pPr>
        <w:rPr>
          <w:rFonts w:hint="default" w:ascii="Arial" w:hAnsi="Arial" w:cs="Arial"/>
        </w:rPr>
        <w:sectPr>
          <w:pgSz w:w="12240" w:h="15840"/>
          <w:pgMar w:top="1440" w:right="1800" w:bottom="1440" w:left="1800" w:header="720" w:footer="720" w:gutter="0"/>
          <w:cols w:space="720" w:num="1"/>
          <w:docGrid w:linePitch="360" w:charSpace="0"/>
        </w:sectPr>
      </w:pPr>
    </w:p>
    <w:p w14:paraId="4F85A01C">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Compromise and Understanding</w:t>
      </w:r>
    </w:p>
    <w:p w14:paraId="312682AA">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air in the Tuscan villa, once thick with unspoken </w:t>
      </w:r>
      <w:r>
        <w:rPr>
          <w:rFonts w:hint="default" w:ascii="Arial" w:hAnsi="Arial" w:cs="Arial"/>
        </w:rPr>
        <w:br w:type="textWrapping"/>
      </w:r>
      <w:r>
        <w:rPr>
          <w:rFonts w:hint="default" w:ascii="Arial" w:hAnsi="Arial" w:eastAsia="LiberationSerif" w:cs="Arial"/>
          <w:b w:val="0"/>
          <w:i w:val="0"/>
          <w:color w:val="000000"/>
          <w:sz w:val="30"/>
        </w:rPr>
        <w:t xml:space="preserve">anxieties, began to thin. The breakthrough hadn’t been a sudden explosion of revelation, but a slow, deliberate </w:t>
      </w:r>
      <w:r>
        <w:rPr>
          <w:rFonts w:hint="default" w:ascii="Arial" w:hAnsi="Arial" w:cs="Arial"/>
        </w:rPr>
        <w:br w:type="textWrapping"/>
      </w:r>
      <w:r>
        <w:rPr>
          <w:rFonts w:hint="default" w:ascii="Arial" w:hAnsi="Arial" w:eastAsia="LiberationSerif" w:cs="Arial"/>
          <w:b w:val="0"/>
          <w:i w:val="0"/>
          <w:color w:val="000000"/>
          <w:sz w:val="30"/>
        </w:rPr>
        <w:t xml:space="preserve">thawing, a gradual melting of the icy walls they’d </w:t>
      </w:r>
      <w:r>
        <w:rPr>
          <w:rFonts w:hint="default" w:ascii="Arial" w:hAnsi="Arial" w:cs="Arial"/>
        </w:rPr>
        <w:br w:type="textWrapping"/>
      </w:r>
      <w:r>
        <w:rPr>
          <w:rFonts w:hint="default" w:ascii="Arial" w:hAnsi="Arial" w:eastAsia="LiberationSerif" w:cs="Arial"/>
          <w:b w:val="0"/>
          <w:i w:val="0"/>
          <w:color w:val="000000"/>
          <w:sz w:val="30"/>
        </w:rPr>
        <w:t>inadvertently erected around their hearts. It began, not with grand pronouncements or sweeping gestures, but with small acts of kindness, small concessions, small adjustments to their communication style.</w:t>
      </w:r>
    </w:p>
    <w:p w14:paraId="414E772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ever the artist, approached the challenge with a </w:t>
      </w:r>
      <w:r>
        <w:rPr>
          <w:rFonts w:hint="default" w:ascii="Arial" w:hAnsi="Arial" w:cs="Arial"/>
        </w:rPr>
        <w:br w:type="textWrapping"/>
      </w:r>
      <w:r>
        <w:rPr>
          <w:rFonts w:hint="default" w:ascii="Arial" w:hAnsi="Arial" w:eastAsia="LiberationSerif" w:cs="Arial"/>
          <w:b w:val="0"/>
          <w:i w:val="0"/>
          <w:color w:val="000000"/>
          <w:sz w:val="30"/>
        </w:rPr>
        <w:t xml:space="preserve">painter's eye for detail. She recognized that Olivia’s anxieties weren't about the residency itself, but about the perceived imbalance it created in their relationship. She started by meticulously documenting her days, not in a way that </w:t>
      </w:r>
      <w:r>
        <w:rPr>
          <w:rFonts w:hint="default" w:ascii="Arial" w:hAnsi="Arial" w:cs="Arial"/>
        </w:rPr>
        <w:br w:type="textWrapping"/>
      </w:r>
      <w:r>
        <w:rPr>
          <w:rFonts w:hint="default" w:ascii="Arial" w:hAnsi="Arial" w:eastAsia="LiberationSerif" w:cs="Arial"/>
          <w:b w:val="0"/>
          <w:i w:val="0"/>
          <w:color w:val="000000"/>
          <w:sz w:val="30"/>
        </w:rPr>
        <w:t xml:space="preserve">overwhelmed Olivia, but in carefully curated snapshots. Instead of lengthy emails, Sarah sent short, vibrant videos –snippets of a sun-drenched painting session, a quick tour of a charming local market, a playful interaction with a friendly shopkeeper. These glimpses into her life were less about reporting and more about sharing moments of joy, allowing Olivia to participate vicariously in her experiences without feeling burdened by excessive detail. She even started </w:t>
      </w:r>
      <w:r>
        <w:rPr>
          <w:rFonts w:hint="default" w:ascii="Arial" w:hAnsi="Arial" w:cs="Arial"/>
        </w:rPr>
        <w:br w:type="textWrapping"/>
      </w:r>
      <w:r>
        <w:rPr>
          <w:rFonts w:hint="default" w:ascii="Arial" w:hAnsi="Arial" w:eastAsia="LiberationSerif" w:cs="Arial"/>
          <w:b w:val="0"/>
          <w:i w:val="0"/>
          <w:color w:val="000000"/>
          <w:sz w:val="30"/>
        </w:rPr>
        <w:t>incorporating Olivia into her process, sending images of her sketches and asking for feedback, subtly integrating Olivia into her creative journey.</w:t>
      </w:r>
    </w:p>
    <w:p w14:paraId="6214380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 in turn, responded with a willingness to adapt. She recognized her own role in the escalating conflict, her fear masking itself as justifiable concern. She began actively participating in Sarah’s preparations, helping to pack, </w:t>
      </w:r>
      <w:r>
        <w:rPr>
          <w:rFonts w:hint="default" w:ascii="Arial" w:hAnsi="Arial" w:cs="Arial"/>
        </w:rPr>
        <w:br w:type="textWrapping"/>
      </w:r>
      <w:r>
        <w:rPr>
          <w:rFonts w:hint="default" w:ascii="Arial" w:hAnsi="Arial" w:eastAsia="LiberationSerif" w:cs="Arial"/>
          <w:b w:val="0"/>
          <w:i w:val="0"/>
          <w:color w:val="000000"/>
          <w:sz w:val="30"/>
        </w:rPr>
        <w:t xml:space="preserve">offering suggestions on logistical matters, and even </w:t>
      </w:r>
      <w:r>
        <w:rPr>
          <w:rFonts w:hint="default" w:ascii="Arial" w:hAnsi="Arial" w:cs="Arial"/>
        </w:rPr>
        <w:br w:type="textWrapping"/>
      </w:r>
      <w:r>
        <w:rPr>
          <w:rFonts w:hint="default" w:ascii="Arial" w:hAnsi="Arial" w:eastAsia="LiberationSerif" w:cs="Arial"/>
          <w:b w:val="0"/>
          <w:i w:val="0"/>
          <w:color w:val="000000"/>
          <w:sz w:val="30"/>
        </w:rPr>
        <w:t>researching potential activities for Sarah to enjoy during her</w:t>
      </w:r>
    </w:p>
    <w:p w14:paraId="0BE307DF">
      <w:pPr>
        <w:rPr>
          <w:rFonts w:hint="default" w:ascii="Arial" w:hAnsi="Arial" w:cs="Arial"/>
        </w:rPr>
        <w:sectPr>
          <w:pgSz w:w="12240" w:h="15840"/>
          <w:pgMar w:top="1440" w:right="1800" w:bottom="1440" w:left="1800" w:header="720" w:footer="720" w:gutter="0"/>
          <w:cols w:space="720" w:num="1"/>
          <w:docGrid w:linePitch="360" w:charSpace="0"/>
        </w:sectPr>
      </w:pPr>
    </w:p>
    <w:p w14:paraId="432EC5A2">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downtime. This involvement wasn’t just practical; it was a tangible demonstration of her support, a way of showing Sarah that she wasn't alone in this venture. She even began learning some basic Italian phrases, surprising Sarah with her newfound linguistic skills during one of their video calls. This shared effort, this mutual commitment to bridging the distance, transformed their interactions from a source of friction into a point of connection.</w:t>
      </w:r>
    </w:p>
    <w:p w14:paraId="4531187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relieved to see the ice beginning to melt, played a crucial role in solidifying their newfound understanding. He actively facilitated communication, subtly reminding them of their shared goals and reinforcing the temporary nature of their separation. He organized regular family dinners, both in person and virtually, ensuring that their routines remained as consistent as possible. He made sure Sarah had ample </w:t>
      </w:r>
      <w:r>
        <w:rPr>
          <w:rFonts w:hint="default" w:ascii="Arial" w:hAnsi="Arial" w:cs="Arial"/>
        </w:rPr>
        <w:br w:type="textWrapping"/>
      </w:r>
      <w:r>
        <w:rPr>
          <w:rFonts w:hint="default" w:ascii="Arial" w:hAnsi="Arial" w:eastAsia="LiberationSerif" w:cs="Arial"/>
          <w:b w:val="0"/>
          <w:i w:val="0"/>
          <w:color w:val="000000"/>
          <w:sz w:val="30"/>
        </w:rPr>
        <w:t>opportunities to connect with Olivia’s family and friends, keeping her tethered to their shared support network. He recognized that their relationship wasn’t just about the two of them; it was about a larger network of love and support that they had carefully nurtured over the years.</w:t>
      </w:r>
    </w:p>
    <w:p w14:paraId="412EE4F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compromise wasn't simply about communication; it was about the rediscovery of mutual respect and </w:t>
      </w:r>
      <w:r>
        <w:rPr>
          <w:rFonts w:hint="default" w:ascii="Arial" w:hAnsi="Arial" w:cs="Arial"/>
        </w:rPr>
        <w:br w:type="textWrapping"/>
      </w:r>
      <w:r>
        <w:rPr>
          <w:rFonts w:hint="default" w:ascii="Arial" w:hAnsi="Arial" w:eastAsia="LiberationSerif" w:cs="Arial"/>
          <w:b w:val="0"/>
          <w:i w:val="0"/>
          <w:color w:val="000000"/>
          <w:sz w:val="30"/>
        </w:rPr>
        <w:t xml:space="preserve">understanding. They learned to value each other’s </w:t>
      </w:r>
      <w:r>
        <w:rPr>
          <w:rFonts w:hint="default" w:ascii="Arial" w:hAnsi="Arial" w:cs="Arial"/>
        </w:rPr>
        <w:br w:type="textWrapping"/>
      </w:r>
      <w:r>
        <w:rPr>
          <w:rFonts w:hint="default" w:ascii="Arial" w:hAnsi="Arial" w:eastAsia="LiberationSerif" w:cs="Arial"/>
          <w:b w:val="0"/>
          <w:i w:val="0"/>
          <w:color w:val="000000"/>
          <w:sz w:val="30"/>
        </w:rPr>
        <w:t xml:space="preserve">perspectives, acknowledging the validity of their individual needs and fears. Sarah understood that Olivia's concerns weren't rooted in selfishness, but in a deep-seated fear of losing her partner to the allure of a demanding career. Olivia, in turn, recognized that Sarah’s artistic pursuit wasn't a </w:t>
      </w:r>
      <w:r>
        <w:rPr>
          <w:rFonts w:hint="default" w:ascii="Arial" w:hAnsi="Arial" w:cs="Arial"/>
        </w:rPr>
        <w:br w:type="textWrapping"/>
      </w:r>
      <w:r>
        <w:rPr>
          <w:rFonts w:hint="default" w:ascii="Arial" w:hAnsi="Arial" w:eastAsia="LiberationSerif" w:cs="Arial"/>
          <w:b w:val="0"/>
          <w:i w:val="0"/>
          <w:color w:val="000000"/>
          <w:sz w:val="30"/>
        </w:rPr>
        <w:t>selfish ambition, but a vital part of her identity, a passion that needed nurturing and fulfillment.</w:t>
      </w:r>
    </w:p>
    <w:p w14:paraId="1625B283">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setting itself, the beautiful Tuscan villa, played a significant role in their healing process. It became a shared space, a virtual meeting point where they could connect</w:t>
      </w:r>
    </w:p>
    <w:p w14:paraId="540AF961">
      <w:pPr>
        <w:rPr>
          <w:rFonts w:hint="default" w:ascii="Arial" w:hAnsi="Arial" w:cs="Arial"/>
        </w:rPr>
        <w:sectPr>
          <w:pgSz w:w="12240" w:h="15840"/>
          <w:pgMar w:top="1440" w:right="1800" w:bottom="1440" w:left="1800" w:header="720" w:footer="720" w:gutter="0"/>
          <w:cols w:space="720" w:num="1"/>
          <w:docGrid w:linePitch="360" w:charSpace="0"/>
        </w:sectPr>
      </w:pPr>
    </w:p>
    <w:p w14:paraId="36CD74B2">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despite the physical distance. Sarah, during her video calls, would often show Olivia the picturesque landscape, sharing the beauty of the rolling hills and sun-drenched vineyards.</w:t>
      </w:r>
    </w:p>
    <w:p w14:paraId="33B84109">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would plan future trips together, envisioning walks along sun-drenched beaches and romantic dinners in quaint Italian restaurants. These virtual tours served not only to share the beauty of Tuscany but also to weave a future </w:t>
      </w:r>
      <w:r>
        <w:rPr>
          <w:rFonts w:hint="default" w:ascii="Arial" w:hAnsi="Arial" w:cs="Arial"/>
        </w:rPr>
        <w:br w:type="textWrapping"/>
      </w:r>
      <w:r>
        <w:rPr>
          <w:rFonts w:hint="default" w:ascii="Arial" w:hAnsi="Arial" w:eastAsia="LiberationSerif" w:cs="Arial"/>
          <w:b w:val="0"/>
          <w:i w:val="0"/>
          <w:color w:val="000000"/>
          <w:sz w:val="30"/>
        </w:rPr>
        <w:t>together, a future that included both of them, strengthened by their shared experience.</w:t>
      </w:r>
    </w:p>
    <w:p w14:paraId="5523D73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collaborative problem-solving extended beyond </w:t>
      </w:r>
      <w:r>
        <w:rPr>
          <w:rFonts w:hint="default" w:ascii="Arial" w:hAnsi="Arial" w:cs="Arial"/>
        </w:rPr>
        <w:br w:type="textWrapping"/>
      </w:r>
      <w:r>
        <w:rPr>
          <w:rFonts w:hint="default" w:ascii="Arial" w:hAnsi="Arial" w:eastAsia="LiberationSerif" w:cs="Arial"/>
          <w:b w:val="0"/>
          <w:i w:val="0"/>
          <w:color w:val="000000"/>
          <w:sz w:val="30"/>
        </w:rPr>
        <w:t xml:space="preserve">communication. They worked together to create a detailed budget, ensuring that Sarah’s residency didn't strain their finances. They jointly planned logistics, addressing the practical challenges of long-distance communication and visits. They even collaborated on a shared online calendar, ensuring that they stayed organized and connected. This collaborative approach, this mutual commitment to </w:t>
      </w:r>
      <w:r>
        <w:rPr>
          <w:rFonts w:hint="default" w:ascii="Arial" w:hAnsi="Arial" w:cs="Arial"/>
        </w:rPr>
        <w:br w:type="textWrapping"/>
      </w:r>
      <w:r>
        <w:rPr>
          <w:rFonts w:hint="default" w:ascii="Arial" w:hAnsi="Arial" w:eastAsia="LiberationSerif" w:cs="Arial"/>
          <w:b w:val="0"/>
          <w:i w:val="0"/>
          <w:color w:val="000000"/>
          <w:sz w:val="30"/>
        </w:rPr>
        <w:t>navigating the challenges together, reinforced their bond and strengthened their resolve.</w:t>
      </w:r>
    </w:p>
    <w:p w14:paraId="7F8F954D">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As Sarah's departure neared, the atmosphere in the villa was far from the tension-filled environment of weeks past.</w:t>
      </w:r>
    </w:p>
    <w:p w14:paraId="5C9A0413">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Instead, there was a sense of calm anticipation, a quiet confidence that their love was strong enough to withstand the test of distance. The packing, once a symbol of </w:t>
      </w:r>
      <w:r>
        <w:rPr>
          <w:rFonts w:hint="default" w:ascii="Arial" w:hAnsi="Arial" w:cs="Arial"/>
        </w:rPr>
        <w:br w:type="textWrapping"/>
      </w:r>
      <w:r>
        <w:rPr>
          <w:rFonts w:hint="default" w:ascii="Arial" w:hAnsi="Arial" w:eastAsia="LiberationSerif" w:cs="Arial"/>
          <w:b w:val="0"/>
          <w:i w:val="0"/>
          <w:color w:val="000000"/>
          <w:sz w:val="30"/>
        </w:rPr>
        <w:t>separation, now became an act of shared preparation, a collaborative effort that underscored their commitment to each other. They celebrated Sarah's impending journey, not as a goodbye, but as the beginning of a new adventure, a journey that they would navigate together, hand in hand, despite the geographical separation.</w:t>
      </w:r>
    </w:p>
    <w:p w14:paraId="2B5E58E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Tuscan sun, once a silent witness to their emotional struggle, now seemed to bathe their shared space in a warm, comforting glow. The beauty of the landscape was no longer</w:t>
      </w:r>
    </w:p>
    <w:p w14:paraId="0402AD86">
      <w:pPr>
        <w:rPr>
          <w:rFonts w:hint="default" w:ascii="Arial" w:hAnsi="Arial" w:cs="Arial"/>
        </w:rPr>
        <w:sectPr>
          <w:pgSz w:w="12240" w:h="15840"/>
          <w:pgMar w:top="1440" w:right="1800" w:bottom="1440" w:left="1800" w:header="720" w:footer="720" w:gutter="0"/>
          <w:cols w:space="720" w:num="1"/>
          <w:docGrid w:linePitch="360" w:charSpace="0"/>
        </w:sectPr>
      </w:pPr>
    </w:p>
    <w:p w14:paraId="5706ABA9">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overshadowed by their internal conflicts, but served as a constant reminder of their shared dreams, their shared future, and their unwavering commitment to each other. The journey ahead would undoubtedly present challenges, but they had equipped themselves with the tools of compromise, </w:t>
      </w:r>
      <w:r>
        <w:rPr>
          <w:rFonts w:hint="default" w:ascii="Arial" w:hAnsi="Arial" w:cs="Arial"/>
        </w:rPr>
        <w:br w:type="textWrapping"/>
      </w:r>
      <w:r>
        <w:rPr>
          <w:rFonts w:hint="default" w:ascii="Arial" w:hAnsi="Arial" w:eastAsia="LiberationSerif" w:cs="Arial"/>
          <w:b w:val="0"/>
          <w:i w:val="0"/>
          <w:color w:val="000000"/>
          <w:sz w:val="30"/>
        </w:rPr>
        <w:t xml:space="preserve">understanding, and mutual respect, ready to face whatever obstacles lay ahead. Their love story, once threatened by a difficult decision, now promised a future even richer and more profound, forged in the fires of compromise and the enduring strength of their connection. The distance would test them, yes, but it would also unveil the unbreakable bond they shared, a bond built not just on shared dreams, but on the unwavering trust and mutual respect that they had </w:t>
      </w:r>
      <w:r>
        <w:rPr>
          <w:rFonts w:hint="default" w:ascii="Arial" w:hAnsi="Arial" w:cs="Arial"/>
        </w:rPr>
        <w:br w:type="textWrapping"/>
      </w:r>
      <w:r>
        <w:rPr>
          <w:rFonts w:hint="default" w:ascii="Arial" w:hAnsi="Arial" w:eastAsia="LiberationSerif" w:cs="Arial"/>
          <w:b w:val="0"/>
          <w:i w:val="0"/>
          <w:color w:val="000000"/>
          <w:sz w:val="30"/>
        </w:rPr>
        <w:t>rediscovered amidst the Tuscan sun. Their love story, they now realized, was not just about shared moments of joy, but about navigating the challenges of life together, side by side, even when separated by miles.</w:t>
      </w:r>
    </w:p>
    <w:p w14:paraId="7449A88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final embrace before Sarah’s departure was different. It wasn't a desperate clinging to a fading hope, but a confident acknowledgment of their resilience. It was a silent promise, a vow of unwavering loyalty, sealed with a depth of </w:t>
      </w:r>
      <w:r>
        <w:rPr>
          <w:rFonts w:hint="default" w:ascii="Arial" w:hAnsi="Arial" w:cs="Arial"/>
        </w:rPr>
        <w:br w:type="textWrapping"/>
      </w:r>
      <w:r>
        <w:rPr>
          <w:rFonts w:hint="default" w:ascii="Arial" w:hAnsi="Arial" w:eastAsia="LiberationSerif" w:cs="Arial"/>
          <w:b w:val="0"/>
          <w:i w:val="0"/>
          <w:color w:val="000000"/>
          <w:sz w:val="30"/>
        </w:rPr>
        <w:t xml:space="preserve">understanding that only comes through facing adversity together. As Sarah boarded the plane, a wave of both </w:t>
      </w:r>
      <w:r>
        <w:rPr>
          <w:rFonts w:hint="default" w:ascii="Arial" w:hAnsi="Arial" w:cs="Arial"/>
        </w:rPr>
        <w:br w:type="textWrapping"/>
      </w:r>
      <w:r>
        <w:rPr>
          <w:rFonts w:hint="default" w:ascii="Arial" w:hAnsi="Arial" w:eastAsia="LiberationSerif" w:cs="Arial"/>
          <w:b w:val="0"/>
          <w:i w:val="0"/>
          <w:color w:val="000000"/>
          <w:sz w:val="30"/>
        </w:rPr>
        <w:t xml:space="preserve">excitement and bittersweet nostalgia washed over them. It was the excitement of a new adventure, intertwined with the gentle ache of separation, but it was an ache they knew </w:t>
      </w:r>
      <w:r>
        <w:rPr>
          <w:rFonts w:hint="default" w:ascii="Arial" w:hAnsi="Arial" w:cs="Arial"/>
        </w:rPr>
        <w:br w:type="textWrapping"/>
      </w:r>
      <w:r>
        <w:rPr>
          <w:rFonts w:hint="default" w:ascii="Arial" w:hAnsi="Arial" w:eastAsia="LiberationSerif" w:cs="Arial"/>
          <w:b w:val="0"/>
          <w:i w:val="0"/>
          <w:color w:val="000000"/>
          <w:sz w:val="30"/>
        </w:rPr>
        <w:t xml:space="preserve">would soon be soothed by the unwavering strength of their bond, a bond strengthened not only by their love, but by the lessons they’d learned through compromise and </w:t>
      </w:r>
      <w:r>
        <w:rPr>
          <w:rFonts w:hint="default" w:ascii="Arial" w:hAnsi="Arial" w:cs="Arial"/>
        </w:rPr>
        <w:br w:type="textWrapping"/>
      </w:r>
      <w:r>
        <w:rPr>
          <w:rFonts w:hint="default" w:ascii="Arial" w:hAnsi="Arial" w:eastAsia="LiberationSerif" w:cs="Arial"/>
          <w:b w:val="0"/>
          <w:i w:val="0"/>
          <w:color w:val="000000"/>
          <w:sz w:val="30"/>
        </w:rPr>
        <w:t xml:space="preserve">understanding. The Tuscan sun, a constant backdrop to their journey, seemed to beam its approval, witnessing the </w:t>
      </w:r>
      <w:r>
        <w:rPr>
          <w:rFonts w:hint="default" w:ascii="Arial" w:hAnsi="Arial" w:cs="Arial"/>
        </w:rPr>
        <w:br w:type="textWrapping"/>
      </w:r>
      <w:r>
        <w:rPr>
          <w:rFonts w:hint="default" w:ascii="Arial" w:hAnsi="Arial" w:eastAsia="LiberationSerif" w:cs="Arial"/>
          <w:b w:val="0"/>
          <w:i w:val="0"/>
          <w:color w:val="000000"/>
          <w:sz w:val="30"/>
        </w:rPr>
        <w:t xml:space="preserve">beginning of a new chapter in their love story, a chapter written not in fear or anxiety, but in the resolute language of mutual respect, unwavering commitment, and the </w:t>
      </w:r>
      <w:r>
        <w:rPr>
          <w:rFonts w:hint="default" w:ascii="Arial" w:hAnsi="Arial" w:cs="Arial"/>
        </w:rPr>
        <w:br w:type="textWrapping"/>
      </w:r>
      <w:r>
        <w:rPr>
          <w:rFonts w:hint="default" w:ascii="Arial" w:hAnsi="Arial" w:eastAsia="LiberationSerif" w:cs="Arial"/>
          <w:b w:val="0"/>
          <w:i w:val="0"/>
          <w:color w:val="000000"/>
          <w:sz w:val="30"/>
        </w:rPr>
        <w:t>indomitable strength of love.</w:t>
      </w:r>
    </w:p>
    <w:p w14:paraId="68DC5714">
      <w:pPr>
        <w:rPr>
          <w:rFonts w:hint="default" w:ascii="Arial" w:hAnsi="Arial" w:cs="Arial"/>
        </w:rPr>
        <w:sectPr>
          <w:pgSz w:w="12240" w:h="15840"/>
          <w:pgMar w:top="1440" w:right="1800" w:bottom="1440" w:left="1800" w:header="720" w:footer="720" w:gutter="0"/>
          <w:cols w:space="720" w:num="1"/>
          <w:docGrid w:linePitch="360" w:charSpace="0"/>
        </w:sectPr>
      </w:pPr>
    </w:p>
    <w:p w14:paraId="1854863B">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Embracing Change</w:t>
      </w:r>
    </w:p>
    <w:p w14:paraId="6073FBC7">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days that followed were a whirlwind of activity, a </w:t>
      </w:r>
      <w:r>
        <w:rPr>
          <w:rFonts w:hint="default" w:ascii="Arial" w:hAnsi="Arial" w:cs="Arial"/>
        </w:rPr>
        <w:br w:type="textWrapping"/>
      </w:r>
      <w:r>
        <w:rPr>
          <w:rFonts w:hint="default" w:ascii="Arial" w:hAnsi="Arial" w:eastAsia="LiberationSerif" w:cs="Arial"/>
          <w:b w:val="0"/>
          <w:i w:val="0"/>
          <w:color w:val="000000"/>
          <w:sz w:val="30"/>
        </w:rPr>
        <w:t xml:space="preserve">carefully choreographed dance of packing, goodbyes, and last-minute preparations. Yet, amidst the flurry of activity, a sense of calm prevailed. The anxieties that had once clouded their interactions were replaced by a quiet confidence, a shared understanding that transcended the physical distance that soon would separate them. This wasn't merely a </w:t>
      </w:r>
      <w:r>
        <w:rPr>
          <w:rFonts w:hint="default" w:ascii="Arial" w:hAnsi="Arial" w:cs="Arial"/>
        </w:rPr>
        <w:br w:type="textWrapping"/>
      </w:r>
      <w:r>
        <w:rPr>
          <w:rFonts w:hint="default" w:ascii="Arial" w:hAnsi="Arial" w:eastAsia="LiberationSerif" w:cs="Arial"/>
          <w:b w:val="0"/>
          <w:i w:val="0"/>
          <w:color w:val="000000"/>
          <w:sz w:val="30"/>
        </w:rPr>
        <w:t>pragmatic acceptance of the situation; it was a deep-seated faith in the resilience of their love, a belief in their ability to navigate the challenges ahead.</w:t>
      </w:r>
    </w:p>
    <w:p w14:paraId="6570702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energized by the clarity they had achieved, </w:t>
      </w:r>
      <w:r>
        <w:rPr>
          <w:rFonts w:hint="default" w:ascii="Arial" w:hAnsi="Arial" w:cs="Arial"/>
        </w:rPr>
        <w:br w:type="textWrapping"/>
      </w:r>
      <w:r>
        <w:rPr>
          <w:rFonts w:hint="default" w:ascii="Arial" w:hAnsi="Arial" w:eastAsia="LiberationSerif" w:cs="Arial"/>
          <w:b w:val="0"/>
          <w:i w:val="0"/>
          <w:color w:val="000000"/>
          <w:sz w:val="30"/>
        </w:rPr>
        <w:t xml:space="preserve">approached the task of packing with a newfound sense of purpose. Each item she carefully placed in her suitcase represented not just a material possession, but a tangible link to their shared life. A worn copy of their favorite book, a handmade scarf Olivia had knitted for her, a collection of cherished photographs – each object held a story, a memory, a testament to their journey together. Packing became an act of remembrance, a thoughtful process that served to </w:t>
      </w:r>
      <w:r>
        <w:rPr>
          <w:rFonts w:hint="default" w:ascii="Arial" w:hAnsi="Arial" w:cs="Arial"/>
        </w:rPr>
        <w:br w:type="textWrapping"/>
      </w:r>
      <w:r>
        <w:rPr>
          <w:rFonts w:hint="default" w:ascii="Arial" w:hAnsi="Arial" w:eastAsia="LiberationSerif" w:cs="Arial"/>
          <w:b w:val="0"/>
          <w:i w:val="0"/>
          <w:color w:val="000000"/>
          <w:sz w:val="30"/>
        </w:rPr>
        <w:t>strengthen their bond, reinforcing their connection through the careful curation of their shared history.</w:t>
      </w:r>
    </w:p>
    <w:p w14:paraId="2A3176A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ever the pragmatist, focused on the logistical aspects of Sarah’s departure. She meticulously organized Sarah’s travel documents, ensuring that every detail was in order. She researched the best routes, booked accommodations, and even compiled a list of helpful contacts for Sarah in Tuscany. Her attention to detail wasn't simply about efficiency; it was an expression of her love, a tangible demonstration of her commitment to supporting Sarah's dreams. She approached the practicalities of the trip not with a sense of resignation,</w:t>
      </w:r>
    </w:p>
    <w:p w14:paraId="3838A42A">
      <w:pPr>
        <w:rPr>
          <w:rFonts w:hint="default" w:ascii="Arial" w:hAnsi="Arial" w:cs="Arial"/>
        </w:rPr>
        <w:sectPr>
          <w:pgSz w:w="12240" w:h="15840"/>
          <w:pgMar w:top="1440" w:right="1800" w:bottom="1440" w:left="1800" w:header="720" w:footer="720" w:gutter="0"/>
          <w:cols w:space="720" w:num="1"/>
          <w:docGrid w:linePitch="360" w:charSpace="0"/>
        </w:sectPr>
      </w:pPr>
    </w:p>
    <w:p w14:paraId="449F97B8">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but with an eagerness to facilitate Sarah’s success, ensuring a smooth and enjoyable journey.</w:t>
      </w:r>
    </w:p>
    <w:p w14:paraId="796B0FE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Tuscan villa, once the stage for their emotional turmoil, became a symbol of their resilience. It was here, amidst the rolling hills and sun-drenched vineyards, that they had faced their challenges, resolved their conflicts, and rediscovered the depth of their connection. The villa, now imbued with a shared history of growth and understanding, served as a tangible reminder of their journey together. Every corner held a memory, every room echoed with the conversations that had led to their newfound understanding. Even the faint scent of the lavender that bloomed in the villa's garden served as a fragrant reminder of their shared triumph.</w:t>
      </w:r>
    </w:p>
    <w:p w14:paraId="07E5B66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evenings were filled with shared laughter and quiet intimacy, a stark contrast to the tension-filled interactions of weeks prior. They talked about their hopes and dreams for the future, creating a shared narrative that transcended their physical separation. They discussed plans for their next visit, envisioning a future filled with shared adventures, shared laughter, and shared moments of quiet contemplation. These conversations weren't merely escapist fantasies; they were carefully constructed blueprints for their shared future, </w:t>
      </w:r>
      <w:r>
        <w:rPr>
          <w:rFonts w:hint="default" w:ascii="Arial" w:hAnsi="Arial" w:cs="Arial"/>
        </w:rPr>
        <w:br w:type="textWrapping"/>
      </w:r>
      <w:r>
        <w:rPr>
          <w:rFonts w:hint="default" w:ascii="Arial" w:hAnsi="Arial" w:eastAsia="LiberationSerif" w:cs="Arial"/>
          <w:b w:val="0"/>
          <w:i w:val="0"/>
          <w:color w:val="000000"/>
          <w:sz w:val="30"/>
        </w:rPr>
        <w:t>tangible manifestations of their commitment to navigating life's challenges together.</w:t>
      </w:r>
    </w:p>
    <w:p w14:paraId="0CE5808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Sarah's departure wasn't a tearful farewell, but a celebratory send-off. Friends and family gathered, not to mourn the impending separation, but to celebrate Sarah's artistic </w:t>
      </w:r>
      <w:r>
        <w:rPr>
          <w:rFonts w:hint="default" w:ascii="Arial" w:hAnsi="Arial" w:cs="Arial"/>
        </w:rPr>
        <w:br w:type="textWrapping"/>
      </w:r>
      <w:r>
        <w:rPr>
          <w:rFonts w:hint="default" w:ascii="Arial" w:hAnsi="Arial" w:eastAsia="LiberationSerif" w:cs="Arial"/>
          <w:b w:val="0"/>
          <w:i w:val="0"/>
          <w:color w:val="000000"/>
          <w:sz w:val="30"/>
        </w:rPr>
        <w:t>journey and to reaffirm their collective support for the couple's enduring love. The atmosphere was charged with a mixture of excitement and anticipation, a palpable sense of optimism that belied the geographical distance that would soon separate them. The air hummed with well wishes,</w:t>
      </w:r>
    </w:p>
    <w:p w14:paraId="71F9CF7B">
      <w:pPr>
        <w:rPr>
          <w:rFonts w:hint="default" w:ascii="Arial" w:hAnsi="Arial" w:cs="Arial"/>
        </w:rPr>
        <w:sectPr>
          <w:pgSz w:w="12240" w:h="15840"/>
          <w:pgMar w:top="1440" w:right="1800" w:bottom="1440" w:left="1800" w:header="720" w:footer="720" w:gutter="0"/>
          <w:cols w:space="720" w:num="1"/>
          <w:docGrid w:linePitch="360" w:charSpace="0"/>
        </w:sectPr>
      </w:pPr>
    </w:p>
    <w:p w14:paraId="0B0BE7C6">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reassurances, and shared hopes for Sarah’s success and for the couple's enduring bond.</w:t>
      </w:r>
    </w:p>
    <w:p w14:paraId="2F46CB2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Even Elias, who had played a crucial role in their </w:t>
      </w:r>
      <w:r>
        <w:rPr>
          <w:rFonts w:hint="default" w:ascii="Arial" w:hAnsi="Arial" w:cs="Arial"/>
        </w:rPr>
        <w:br w:type="textWrapping"/>
      </w:r>
      <w:r>
        <w:rPr>
          <w:rFonts w:hint="default" w:ascii="Arial" w:hAnsi="Arial" w:eastAsia="LiberationSerif" w:cs="Arial"/>
          <w:b w:val="0"/>
          <w:i w:val="0"/>
          <w:color w:val="000000"/>
          <w:sz w:val="30"/>
        </w:rPr>
        <w:t xml:space="preserve">reconciliation, was deeply moved by their resilience. He watched, with pride and admiration, as his daughters faced the challenges ahead with a newfound maturity and </w:t>
      </w:r>
      <w:r>
        <w:rPr>
          <w:rFonts w:hint="default" w:ascii="Arial" w:hAnsi="Arial" w:cs="Arial"/>
        </w:rPr>
        <w:br w:type="textWrapping"/>
      </w:r>
      <w:r>
        <w:rPr>
          <w:rFonts w:hint="default" w:ascii="Arial" w:hAnsi="Arial" w:eastAsia="LiberationSerif" w:cs="Arial"/>
          <w:b w:val="0"/>
          <w:i w:val="0"/>
          <w:color w:val="000000"/>
          <w:sz w:val="30"/>
        </w:rPr>
        <w:t xml:space="preserve">unwavering commitment. He understood that their journey was far from over; that their love story was not a destination but a continuous process of growth, understanding, and mutual support. He had witnessed their struggles, their </w:t>
      </w:r>
      <w:r>
        <w:rPr>
          <w:rFonts w:hint="default" w:ascii="Arial" w:hAnsi="Arial" w:cs="Arial"/>
        </w:rPr>
        <w:br w:type="textWrapping"/>
      </w:r>
      <w:r>
        <w:rPr>
          <w:rFonts w:hint="default" w:ascii="Arial" w:hAnsi="Arial" w:eastAsia="LiberationSerif" w:cs="Arial"/>
          <w:b w:val="0"/>
          <w:i w:val="0"/>
          <w:color w:val="000000"/>
          <w:sz w:val="30"/>
        </w:rPr>
        <w:t xml:space="preserve">breakthroughs, and their ultimate triumph over adversity, and he knew, with absolute certainty, that their love would </w:t>
      </w:r>
      <w:r>
        <w:rPr>
          <w:rFonts w:hint="default" w:ascii="Arial" w:hAnsi="Arial" w:cs="Arial"/>
        </w:rPr>
        <w:br w:type="textWrapping"/>
      </w:r>
      <w:r>
        <w:rPr>
          <w:rFonts w:hint="default" w:ascii="Arial" w:hAnsi="Arial" w:eastAsia="LiberationSerif" w:cs="Arial"/>
          <w:b w:val="0"/>
          <w:i w:val="0"/>
          <w:color w:val="000000"/>
          <w:sz w:val="30"/>
        </w:rPr>
        <w:t>endure.</w:t>
      </w:r>
    </w:p>
    <w:p w14:paraId="2336C66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In the weeks following Sarah's departure, their bond </w:t>
      </w:r>
      <w:r>
        <w:rPr>
          <w:rFonts w:hint="default" w:ascii="Arial" w:hAnsi="Arial" w:cs="Arial"/>
        </w:rPr>
        <w:br w:type="textWrapping"/>
      </w:r>
      <w:r>
        <w:rPr>
          <w:rFonts w:hint="default" w:ascii="Arial" w:hAnsi="Arial" w:eastAsia="LiberationSerif" w:cs="Arial"/>
          <w:b w:val="0"/>
          <w:i w:val="0"/>
          <w:color w:val="000000"/>
          <w:sz w:val="30"/>
        </w:rPr>
        <w:t xml:space="preserve">remained stronger than ever. The distance, far from </w:t>
      </w:r>
      <w:r>
        <w:rPr>
          <w:rFonts w:hint="default" w:ascii="Arial" w:hAnsi="Arial" w:cs="Arial"/>
        </w:rPr>
        <w:br w:type="textWrapping"/>
      </w:r>
      <w:r>
        <w:rPr>
          <w:rFonts w:hint="default" w:ascii="Arial" w:hAnsi="Arial" w:eastAsia="LiberationSerif" w:cs="Arial"/>
          <w:b w:val="0"/>
          <w:i w:val="0"/>
          <w:color w:val="000000"/>
          <w:sz w:val="30"/>
        </w:rPr>
        <w:t xml:space="preserve">diminishing their connection, served to heighten it. Their daily video calls became a ritual, a cherished moment of connection in their otherwise busy lives. They shared their daily experiences, their triumphs, and their struggles, </w:t>
      </w:r>
      <w:r>
        <w:rPr>
          <w:rFonts w:hint="default" w:ascii="Arial" w:hAnsi="Arial" w:cs="Arial"/>
        </w:rPr>
        <w:br w:type="textWrapping"/>
      </w:r>
      <w:r>
        <w:rPr>
          <w:rFonts w:hint="default" w:ascii="Arial" w:hAnsi="Arial" w:eastAsia="LiberationSerif" w:cs="Arial"/>
          <w:b w:val="0"/>
          <w:i w:val="0"/>
          <w:color w:val="000000"/>
          <w:sz w:val="30"/>
        </w:rPr>
        <w:t xml:space="preserve">creating a shared narrative that bound them closer together. These weren’t just superficial updates; they were deep dives into their respective worlds, offering intimate glimpses into their lives and forging an even stronger emotional </w:t>
      </w:r>
      <w:r>
        <w:rPr>
          <w:rFonts w:hint="default" w:ascii="Arial" w:hAnsi="Arial" w:cs="Arial"/>
        </w:rPr>
        <w:br w:type="textWrapping"/>
      </w:r>
      <w:r>
        <w:rPr>
          <w:rFonts w:hint="default" w:ascii="Arial" w:hAnsi="Arial" w:eastAsia="LiberationSerif" w:cs="Arial"/>
          <w:b w:val="0"/>
          <w:i w:val="0"/>
          <w:color w:val="000000"/>
          <w:sz w:val="30"/>
        </w:rPr>
        <w:t>connection.</w:t>
      </w:r>
    </w:p>
    <w:p w14:paraId="09C0305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Sarah's immersion in her Tuscan residency was both </w:t>
      </w:r>
      <w:r>
        <w:rPr>
          <w:rFonts w:hint="default" w:ascii="Arial" w:hAnsi="Arial" w:cs="Arial"/>
        </w:rPr>
        <w:br w:type="textWrapping"/>
      </w:r>
      <w:r>
        <w:rPr>
          <w:rFonts w:hint="default" w:ascii="Arial" w:hAnsi="Arial" w:eastAsia="LiberationSerif" w:cs="Arial"/>
          <w:b w:val="0"/>
          <w:i w:val="0"/>
          <w:color w:val="000000"/>
          <w:sz w:val="30"/>
        </w:rPr>
        <w:t xml:space="preserve">exhilarating and challenging. She faced unexpected </w:t>
      </w:r>
      <w:r>
        <w:rPr>
          <w:rFonts w:hint="default" w:ascii="Arial" w:hAnsi="Arial" w:cs="Arial"/>
        </w:rPr>
        <w:br w:type="textWrapping"/>
      </w:r>
      <w:r>
        <w:rPr>
          <w:rFonts w:hint="default" w:ascii="Arial" w:hAnsi="Arial" w:eastAsia="LiberationSerif" w:cs="Arial"/>
          <w:b w:val="0"/>
          <w:i w:val="0"/>
          <w:color w:val="000000"/>
          <w:sz w:val="30"/>
        </w:rPr>
        <w:t xml:space="preserve">obstacles, artistic setbacks, and moments of self-doubt. Yet, throughout it all, she felt Olivia's unwavering support, her presence felt even across the miles. Olivia's constant </w:t>
      </w:r>
      <w:r>
        <w:rPr>
          <w:rFonts w:hint="default" w:ascii="Arial" w:hAnsi="Arial" w:cs="Arial"/>
        </w:rPr>
        <w:br w:type="textWrapping"/>
      </w:r>
      <w:r>
        <w:rPr>
          <w:rFonts w:hint="default" w:ascii="Arial" w:hAnsi="Arial" w:eastAsia="LiberationSerif" w:cs="Arial"/>
          <w:b w:val="0"/>
          <w:i w:val="0"/>
          <w:color w:val="000000"/>
          <w:sz w:val="30"/>
        </w:rPr>
        <w:t xml:space="preserve">encouragement, her thoughtful messages, and her proactive problem-solving infused Sarah with the courage and </w:t>
      </w:r>
      <w:r>
        <w:rPr>
          <w:rFonts w:hint="default" w:ascii="Arial" w:hAnsi="Arial" w:cs="Arial"/>
        </w:rPr>
        <w:br w:type="textWrapping"/>
      </w:r>
      <w:r>
        <w:rPr>
          <w:rFonts w:hint="default" w:ascii="Arial" w:hAnsi="Arial" w:eastAsia="LiberationSerif" w:cs="Arial"/>
          <w:b w:val="0"/>
          <w:i w:val="0"/>
          <w:color w:val="000000"/>
          <w:sz w:val="30"/>
        </w:rPr>
        <w:t>confidence to overcome any challenge.</w:t>
      </w:r>
    </w:p>
    <w:p w14:paraId="4974AA2E">
      <w:pPr>
        <w:rPr>
          <w:rFonts w:hint="default" w:ascii="Arial" w:hAnsi="Arial" w:cs="Arial"/>
        </w:rPr>
        <w:sectPr>
          <w:pgSz w:w="12240" w:h="15840"/>
          <w:pgMar w:top="1440" w:right="1800" w:bottom="1440" w:left="1800" w:header="720" w:footer="720" w:gutter="0"/>
          <w:cols w:space="720" w:num="1"/>
          <w:docGrid w:linePitch="360" w:charSpace="0"/>
        </w:sectPr>
      </w:pPr>
    </w:p>
    <w:p w14:paraId="56C0D0A6">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 too, faced her own challenges. The absence of Sarah created a void in her daily routine, a constant reminder of their separation. Yet, she found strength in the shared </w:t>
      </w:r>
      <w:r>
        <w:rPr>
          <w:rFonts w:hint="default" w:ascii="Arial" w:hAnsi="Arial" w:cs="Arial"/>
        </w:rPr>
        <w:br w:type="textWrapping"/>
      </w:r>
      <w:r>
        <w:rPr>
          <w:rFonts w:hint="default" w:ascii="Arial" w:hAnsi="Arial" w:eastAsia="LiberationSerif" w:cs="Arial"/>
          <w:b w:val="0"/>
          <w:i w:val="0"/>
          <w:color w:val="000000"/>
          <w:sz w:val="30"/>
        </w:rPr>
        <w:t>memories, in the knowledge of Sarah’s success, and in the unwavering promise of their reunion. She occupied herself with her work, her family, and her friends, but her heart remained tethered to Sarah, her thoughts constantly drifting towards her loved one. She found solace in the tangible reminders of their love, the photographs, the letters, the shared memories that filled her apartment with the warmth of their shared history.</w:t>
      </w:r>
    </w:p>
    <w:p w14:paraId="77B9C97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relationship, tested by distance, emerged stronger and more profound. They learned to appreciate the value of time spent together, to savor every moment, to cherish each </w:t>
      </w:r>
      <w:r>
        <w:rPr>
          <w:rFonts w:hint="default" w:ascii="Arial" w:hAnsi="Arial" w:cs="Arial"/>
        </w:rPr>
        <w:br w:type="textWrapping"/>
      </w:r>
      <w:r>
        <w:rPr>
          <w:rFonts w:hint="default" w:ascii="Arial" w:hAnsi="Arial" w:eastAsia="LiberationSerif" w:cs="Arial"/>
          <w:b w:val="0"/>
          <w:i w:val="0"/>
          <w:color w:val="000000"/>
          <w:sz w:val="30"/>
        </w:rPr>
        <w:t xml:space="preserve">interaction. Their communication, once a source of conflict, evolved into a beautiful tapestry of shared experiences, mutual support, and unwavering love. The distance, far from hindering their relationship, forced them to hone their </w:t>
      </w:r>
      <w:r>
        <w:rPr>
          <w:rFonts w:hint="default" w:ascii="Arial" w:hAnsi="Arial" w:cs="Arial"/>
        </w:rPr>
        <w:br w:type="textWrapping"/>
      </w:r>
      <w:r>
        <w:rPr>
          <w:rFonts w:hint="default" w:ascii="Arial" w:hAnsi="Arial" w:eastAsia="LiberationSerif" w:cs="Arial"/>
          <w:b w:val="0"/>
          <w:i w:val="0"/>
          <w:color w:val="000000"/>
          <w:sz w:val="30"/>
        </w:rPr>
        <w:t xml:space="preserve">communication skills, to deepen their understanding of each other's needs, and to cultivate a bond that transcended </w:t>
      </w:r>
      <w:r>
        <w:rPr>
          <w:rFonts w:hint="default" w:ascii="Arial" w:hAnsi="Arial" w:cs="Arial"/>
        </w:rPr>
        <w:br w:type="textWrapping"/>
      </w:r>
      <w:r>
        <w:rPr>
          <w:rFonts w:hint="default" w:ascii="Arial" w:hAnsi="Arial" w:eastAsia="LiberationSerif" w:cs="Arial"/>
          <w:b w:val="0"/>
          <w:i w:val="0"/>
          <w:color w:val="000000"/>
          <w:sz w:val="30"/>
        </w:rPr>
        <w:t>physical proximity.</w:t>
      </w:r>
    </w:p>
    <w:p w14:paraId="18A1BDB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setting sun over the Tuscan hills often reminded Sarah of their shared moments, the sunsets they had watched </w:t>
      </w:r>
      <w:r>
        <w:rPr>
          <w:rFonts w:hint="default" w:ascii="Arial" w:hAnsi="Arial" w:cs="Arial"/>
        </w:rPr>
        <w:br w:type="textWrapping"/>
      </w:r>
      <w:r>
        <w:rPr>
          <w:rFonts w:hint="default" w:ascii="Arial" w:hAnsi="Arial" w:eastAsia="LiberationSerif" w:cs="Arial"/>
          <w:b w:val="0"/>
          <w:i w:val="0"/>
          <w:color w:val="000000"/>
          <w:sz w:val="30"/>
        </w:rPr>
        <w:t xml:space="preserve">together in the villa, the conversations they had shared under the vast expanse of the night sky. These memories, both poignant and joyful, served as anchors in her journey, </w:t>
      </w:r>
      <w:r>
        <w:rPr>
          <w:rFonts w:hint="default" w:ascii="Arial" w:hAnsi="Arial" w:cs="Arial"/>
        </w:rPr>
        <w:br w:type="textWrapping"/>
      </w:r>
      <w:r>
        <w:rPr>
          <w:rFonts w:hint="default" w:ascii="Arial" w:hAnsi="Arial" w:eastAsia="LiberationSerif" w:cs="Arial"/>
          <w:b w:val="0"/>
          <w:i w:val="0"/>
          <w:color w:val="000000"/>
          <w:sz w:val="30"/>
        </w:rPr>
        <w:t>reminding her of their commitment to each other, of their unwavering faith in the strength of their bond.</w:t>
      </w:r>
    </w:p>
    <w:p w14:paraId="5891097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love story, once threatened by a difficult decision, had transformed into a testament to their resilience, their </w:t>
      </w:r>
      <w:r>
        <w:rPr>
          <w:rFonts w:hint="default" w:ascii="Arial" w:hAnsi="Arial" w:cs="Arial"/>
        </w:rPr>
        <w:br w:type="textWrapping"/>
      </w:r>
      <w:r>
        <w:rPr>
          <w:rFonts w:hint="default" w:ascii="Arial" w:hAnsi="Arial" w:eastAsia="LiberationSerif" w:cs="Arial"/>
          <w:b w:val="0"/>
          <w:i w:val="0"/>
          <w:color w:val="000000"/>
          <w:sz w:val="30"/>
        </w:rPr>
        <w:t>adaptability, and the enduring power of their love. They embraced change, not with fear or trepidation, but with a shared sense of purpose, a mutual commitment to nurturing</w:t>
      </w:r>
    </w:p>
    <w:p w14:paraId="31307BD7">
      <w:pPr>
        <w:rPr>
          <w:rFonts w:hint="default" w:ascii="Arial" w:hAnsi="Arial" w:cs="Arial"/>
        </w:rPr>
        <w:sectPr>
          <w:pgSz w:w="12240" w:h="15840"/>
          <w:pgMar w:top="1440" w:right="1800" w:bottom="1440" w:left="1800" w:header="720" w:footer="720" w:gutter="0"/>
          <w:cols w:space="720" w:num="1"/>
          <w:docGrid w:linePitch="360" w:charSpace="0"/>
        </w:sectPr>
      </w:pPr>
    </w:p>
    <w:p w14:paraId="78ABEE97">
      <w:pPr>
        <w:widowControl/>
        <w:autoSpaceDE w:val="0"/>
        <w:autoSpaceDN w:val="0"/>
        <w:spacing w:before="145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their love, regardless of the challenges life threw their way.</w:t>
      </w:r>
    </w:p>
    <w:p w14:paraId="5428C9D3">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love story became a testament to the fact that love's true strength lies not in its absence of obstacles but in its ability to overcome them, together, hand in hand, even across continents. The Tuscan sun, a silent witness to their journey, seemed to smile upon their enduring love, a symbol of hope, resilience, and the enduring power of a love that transcended distance and time.</w:t>
      </w:r>
    </w:p>
    <w:p w14:paraId="1BCAD82A">
      <w:pPr>
        <w:rPr>
          <w:rFonts w:hint="default" w:ascii="Arial" w:hAnsi="Arial" w:cs="Arial"/>
        </w:rPr>
        <w:sectPr>
          <w:pgSz w:w="12240" w:h="15840"/>
          <w:pgMar w:top="1440" w:right="1800" w:bottom="1440" w:left="1800" w:header="720" w:footer="720" w:gutter="0"/>
          <w:cols w:space="720" w:num="1"/>
          <w:docGrid w:linePitch="360" w:charSpace="0"/>
        </w:sectPr>
      </w:pPr>
    </w:p>
    <w:p w14:paraId="79062805">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Shared Challenges</w:t>
      </w:r>
    </w:p>
    <w:p w14:paraId="2B30F5CE">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Sarah’s Tuscan residency wasn't the idyllic escape she'd envisioned. The initial romanticism of the sun-drenched hills and charming villages quickly faded as she confronted the harsh realities of artistic isolation. The creative block she'd been battling intensified, fueled by the pressure to produce exceptional work and the nagging anxieties of being so far from Olivia. The vibrant colors of the Tuscan landscape, initially a source of inspiration, became a mocking reminder of her creative stagnation. The silence of her studio, once a sanctuary for artistic expression, now echoed with the </w:t>
      </w:r>
      <w:r>
        <w:rPr>
          <w:rFonts w:hint="default" w:ascii="Arial" w:hAnsi="Arial" w:cs="Arial"/>
        </w:rPr>
        <w:br w:type="textWrapping"/>
      </w:r>
      <w:r>
        <w:rPr>
          <w:rFonts w:hint="default" w:ascii="Arial" w:hAnsi="Arial" w:eastAsia="LiberationSerif" w:cs="Arial"/>
          <w:b w:val="0"/>
          <w:i w:val="0"/>
          <w:color w:val="000000"/>
          <w:sz w:val="30"/>
        </w:rPr>
        <w:t>deafening sound of her self-doubt.</w:t>
      </w:r>
    </w:p>
    <w:p w14:paraId="5C4B9CB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particularly frustrating afternoon, after hours spent staring at a blank canvas, Sarah found herself overwhelmed by a wave of despair. Tears welled in her eyes as she </w:t>
      </w:r>
      <w:r>
        <w:rPr>
          <w:rFonts w:hint="default" w:ascii="Arial" w:hAnsi="Arial" w:cs="Arial"/>
        </w:rPr>
        <w:br w:type="textWrapping"/>
      </w:r>
      <w:r>
        <w:rPr>
          <w:rFonts w:hint="default" w:ascii="Arial" w:hAnsi="Arial" w:eastAsia="LiberationSerif" w:cs="Arial"/>
          <w:b w:val="0"/>
          <w:i w:val="0"/>
          <w:color w:val="000000"/>
          <w:sz w:val="30"/>
        </w:rPr>
        <w:t xml:space="preserve">wrestled with the weight of her expectations, both her own and those she perceived from others. The beauty of Tuscany, once a source of inspiration, now felt suffocating, a constant reminder of her artistic struggles. She felt adrift, </w:t>
      </w:r>
      <w:r>
        <w:rPr>
          <w:rFonts w:hint="default" w:ascii="Arial" w:hAnsi="Arial" w:cs="Arial"/>
        </w:rPr>
        <w:br w:type="textWrapping"/>
      </w:r>
      <w:r>
        <w:rPr>
          <w:rFonts w:hint="default" w:ascii="Arial" w:hAnsi="Arial" w:eastAsia="LiberationSerif" w:cs="Arial"/>
          <w:b w:val="0"/>
          <w:i w:val="0"/>
          <w:color w:val="000000"/>
          <w:sz w:val="30"/>
        </w:rPr>
        <w:t>disconnected not just from Olivia, but from herself, from her art, from her very purpose.</w:t>
      </w:r>
    </w:p>
    <w:p w14:paraId="35AD559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That evening, during their regular video call, Sarah </w:t>
      </w:r>
      <w:r>
        <w:rPr>
          <w:rFonts w:hint="default" w:ascii="Arial" w:hAnsi="Arial" w:cs="Arial"/>
        </w:rPr>
        <w:br w:type="textWrapping"/>
      </w:r>
      <w:r>
        <w:rPr>
          <w:rFonts w:hint="default" w:ascii="Arial" w:hAnsi="Arial" w:eastAsia="LiberationSerif" w:cs="Arial"/>
          <w:b w:val="0"/>
          <w:i w:val="0"/>
          <w:color w:val="000000"/>
          <w:sz w:val="30"/>
        </w:rPr>
        <w:t xml:space="preserve">confessed her struggles to Olivia. The words tumbled out in a torrent of frustration and self-recrimination. Olivia, </w:t>
      </w:r>
      <w:r>
        <w:rPr>
          <w:rFonts w:hint="default" w:ascii="Arial" w:hAnsi="Arial" w:cs="Arial"/>
        </w:rPr>
        <w:br w:type="textWrapping"/>
      </w:r>
      <w:r>
        <w:rPr>
          <w:rFonts w:hint="default" w:ascii="Arial" w:hAnsi="Arial" w:eastAsia="LiberationSerif" w:cs="Arial"/>
          <w:b w:val="0"/>
          <w:i w:val="0"/>
          <w:color w:val="000000"/>
          <w:sz w:val="30"/>
        </w:rPr>
        <w:t xml:space="preserve">listening patiently, offered not platitudes or empty </w:t>
      </w:r>
      <w:r>
        <w:rPr>
          <w:rFonts w:hint="default" w:ascii="Arial" w:hAnsi="Arial" w:cs="Arial"/>
        </w:rPr>
        <w:br w:type="textWrapping"/>
      </w:r>
      <w:r>
        <w:rPr>
          <w:rFonts w:hint="default" w:ascii="Arial" w:hAnsi="Arial" w:eastAsia="LiberationSerif" w:cs="Arial"/>
          <w:b w:val="0"/>
          <w:i w:val="0"/>
          <w:color w:val="000000"/>
          <w:sz w:val="30"/>
        </w:rPr>
        <w:t>reassurances, but practical advice and unwavering support.</w:t>
      </w:r>
    </w:p>
    <w:p w14:paraId="1E87B3E4">
      <w:pPr>
        <w:widowControl/>
        <w:autoSpaceDE w:val="0"/>
        <w:autoSpaceDN w:val="0"/>
        <w:spacing w:before="0" w:after="0" w:line="360" w:lineRule="exact"/>
        <w:ind w:left="1000" w:right="1728" w:firstLine="0"/>
        <w:jc w:val="left"/>
        <w:rPr>
          <w:rFonts w:hint="default" w:ascii="Arial" w:hAnsi="Arial" w:cs="Arial"/>
        </w:rPr>
      </w:pPr>
      <w:r>
        <w:rPr>
          <w:rFonts w:hint="default" w:ascii="Arial" w:hAnsi="Arial" w:eastAsia="LiberationSerif" w:cs="Arial"/>
          <w:b w:val="0"/>
          <w:i w:val="0"/>
          <w:color w:val="000000"/>
          <w:sz w:val="30"/>
        </w:rPr>
        <w:t>She reminded Sarah of her past successes, of her innate talent, and of the unwavering belief Olivia held in her abilities.</w:t>
      </w:r>
    </w:p>
    <w:p w14:paraId="6CEB4A1A">
      <w:pPr>
        <w:rPr>
          <w:rFonts w:hint="default" w:ascii="Arial" w:hAnsi="Arial" w:cs="Arial"/>
        </w:rPr>
        <w:sectPr>
          <w:pgSz w:w="12240" w:h="15840"/>
          <w:pgMar w:top="1440" w:right="1800" w:bottom="1440" w:left="1800" w:header="720" w:footer="720" w:gutter="0"/>
          <w:cols w:space="720" w:num="1"/>
          <w:docGrid w:linePitch="360" w:charSpace="0"/>
        </w:sectPr>
      </w:pPr>
    </w:p>
    <w:p w14:paraId="4CC407BD">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Olivia’s calm voice, her unwavering confidence in Sarah, became a lifeline. She didn't dismiss Sarah’s feelings; </w:t>
      </w:r>
      <w:r>
        <w:rPr>
          <w:rFonts w:hint="default" w:ascii="Arial" w:hAnsi="Arial" w:cs="Arial"/>
        </w:rPr>
        <w:br w:type="textWrapping"/>
      </w:r>
      <w:r>
        <w:rPr>
          <w:rFonts w:hint="default" w:ascii="Arial" w:hAnsi="Arial" w:eastAsia="LiberationSerif" w:cs="Arial"/>
          <w:b w:val="0"/>
          <w:i w:val="0"/>
          <w:color w:val="000000"/>
          <w:sz w:val="30"/>
        </w:rPr>
        <w:t>instead, she validated them, acknowledging the immense pressure Sarah was under. She suggested practical solutions, offering suggestions for overcoming her creative block. She even offered to research resources, connect Sarah with other artists in Tuscany, and arrange virtual brainstorming sessions with mutual friends. Olivia’s actions were a testament to their shared understanding, a concrete example of their collaborative approach to problem-solving.</w:t>
      </w:r>
    </w:p>
    <w:p w14:paraId="4DFAB9AE">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Olivia’s support extended beyond practical advice. She shared personal anecdotes of her own professional </w:t>
      </w:r>
      <w:r>
        <w:rPr>
          <w:rFonts w:hint="default" w:ascii="Arial" w:hAnsi="Arial" w:cs="Arial"/>
        </w:rPr>
        <w:br w:type="textWrapping"/>
      </w:r>
      <w:r>
        <w:rPr>
          <w:rFonts w:hint="default" w:ascii="Arial" w:hAnsi="Arial" w:eastAsia="LiberationSerif" w:cs="Arial"/>
          <w:b w:val="0"/>
          <w:i w:val="0"/>
          <w:color w:val="000000"/>
          <w:sz w:val="30"/>
        </w:rPr>
        <w:t>challenges, demonstrating her empathy and understanding.</w:t>
      </w:r>
    </w:p>
    <w:p w14:paraId="0CE2FCFD">
      <w:pPr>
        <w:widowControl/>
        <w:autoSpaceDE w:val="0"/>
        <w:autoSpaceDN w:val="0"/>
        <w:spacing w:before="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She highlighted her own struggles, reminding Sarah that creative blocks and moments of self-doubt were a normal part of the artistic process, and offering comfort that she wasn't alone in her experience. This shared vulnerability deepened their connection, bridging the distance between them.</w:t>
      </w:r>
    </w:p>
    <w:p w14:paraId="729D4FB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empowered by Olivia's support, decided to change her approach. She embraced the challenges of her artistic </w:t>
      </w:r>
      <w:r>
        <w:rPr>
          <w:rFonts w:hint="default" w:ascii="Arial" w:hAnsi="Arial" w:cs="Arial"/>
        </w:rPr>
        <w:br w:type="textWrapping"/>
      </w:r>
      <w:r>
        <w:rPr>
          <w:rFonts w:hint="default" w:ascii="Arial" w:hAnsi="Arial" w:eastAsia="LiberationSerif" w:cs="Arial"/>
          <w:b w:val="0"/>
          <w:i w:val="0"/>
          <w:color w:val="000000"/>
          <w:sz w:val="30"/>
        </w:rPr>
        <w:t xml:space="preserve">residency, viewing them not as obstacles but as opportunities for growth. She started attending local art workshops, </w:t>
      </w:r>
      <w:r>
        <w:rPr>
          <w:rFonts w:hint="default" w:ascii="Arial" w:hAnsi="Arial" w:cs="Arial"/>
        </w:rPr>
        <w:br w:type="textWrapping"/>
      </w:r>
      <w:r>
        <w:rPr>
          <w:rFonts w:hint="default" w:ascii="Arial" w:hAnsi="Arial" w:eastAsia="LiberationSerif" w:cs="Arial"/>
          <w:b w:val="0"/>
          <w:i w:val="0"/>
          <w:color w:val="000000"/>
          <w:sz w:val="30"/>
        </w:rPr>
        <w:t xml:space="preserve">engaging with the Tuscan community, and seeking </w:t>
      </w:r>
      <w:r>
        <w:rPr>
          <w:rFonts w:hint="default" w:ascii="Arial" w:hAnsi="Arial" w:cs="Arial"/>
        </w:rPr>
        <w:br w:type="textWrapping"/>
      </w:r>
      <w:r>
        <w:rPr>
          <w:rFonts w:hint="default" w:ascii="Arial" w:hAnsi="Arial" w:eastAsia="LiberationSerif" w:cs="Arial"/>
          <w:b w:val="0"/>
          <w:i w:val="0"/>
          <w:color w:val="000000"/>
          <w:sz w:val="30"/>
        </w:rPr>
        <w:t>inspiration in unexpected places. She visited historical sites, wandered through bustling markets, and absorbed the rich cultural tapestry of Tuscany.</w:t>
      </w:r>
    </w:p>
    <w:p w14:paraId="4867E7C8">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The change wasn't immediate, but it was palpable.</w:t>
      </w:r>
    </w:p>
    <w:p w14:paraId="0B911E6A">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Gradually, Sarah’s creative block began to dissipate. Her art evolved, reflecting her experiences in Tuscany, her struggles, and her resilience. The colors on her canvas became richer, more vibrant, reflecting the diverse experiences she </w:t>
      </w:r>
      <w:r>
        <w:rPr>
          <w:rFonts w:hint="default" w:ascii="Arial" w:hAnsi="Arial" w:cs="Arial"/>
        </w:rPr>
        <w:br w:type="textWrapping"/>
      </w:r>
      <w:r>
        <w:rPr>
          <w:rFonts w:hint="default" w:ascii="Arial" w:hAnsi="Arial" w:eastAsia="LiberationSerif" w:cs="Arial"/>
          <w:b w:val="0"/>
          <w:i w:val="0"/>
          <w:color w:val="000000"/>
          <w:sz w:val="30"/>
        </w:rPr>
        <w:t>embraced. The paintings she produced were infused with a</w:t>
      </w:r>
    </w:p>
    <w:p w14:paraId="27188D23">
      <w:pPr>
        <w:rPr>
          <w:rFonts w:hint="default" w:ascii="Arial" w:hAnsi="Arial" w:cs="Arial"/>
        </w:rPr>
        <w:sectPr>
          <w:pgSz w:w="12240" w:h="15840"/>
          <w:pgMar w:top="1440" w:right="1800" w:bottom="1440" w:left="1800" w:header="720" w:footer="720" w:gutter="0"/>
          <w:cols w:space="720" w:num="1"/>
          <w:docGrid w:linePitch="360" w:charSpace="0"/>
        </w:sectPr>
      </w:pPr>
    </w:p>
    <w:p w14:paraId="33D1CD6A">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new depth, reflecting a newfound understanding of herself and her creative process. The isolation that had once stifled her artistic growth became the catalyst for profound creative transformation.</w:t>
      </w:r>
    </w:p>
    <w:p w14:paraId="1B7EA17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Meanwhile, Olivia faced her own set of challenges back home. Sarah's absence created a profound void in her life, a constant reminder of their separation. She missed Sarah's laughter, her presence, the comforting rhythm of their shared routine. Her days felt longer, her evenings emptier. The quiet of their apartment was both comforting and painful, a </w:t>
      </w:r>
      <w:r>
        <w:rPr>
          <w:rFonts w:hint="default" w:ascii="Arial" w:hAnsi="Arial" w:cs="Arial"/>
        </w:rPr>
        <w:br w:type="textWrapping"/>
      </w:r>
      <w:r>
        <w:rPr>
          <w:rFonts w:hint="default" w:ascii="Arial" w:hAnsi="Arial" w:eastAsia="LiberationSerif" w:cs="Arial"/>
          <w:b w:val="0"/>
          <w:i w:val="0"/>
          <w:color w:val="000000"/>
          <w:sz w:val="30"/>
        </w:rPr>
        <w:t>constant reminder of their temporary separation.</w:t>
      </w:r>
    </w:p>
    <w:p w14:paraId="77F60F64">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To cope, Olivia threw herself into her work. She tackled projects she'd previously postponed, pursuing new </w:t>
      </w:r>
      <w:r>
        <w:rPr>
          <w:rFonts w:hint="default" w:ascii="Arial" w:hAnsi="Arial" w:cs="Arial"/>
        </w:rPr>
        <w:br w:type="textWrapping"/>
      </w:r>
      <w:r>
        <w:rPr>
          <w:rFonts w:hint="default" w:ascii="Arial" w:hAnsi="Arial" w:eastAsia="LiberationSerif" w:cs="Arial"/>
          <w:b w:val="0"/>
          <w:i w:val="0"/>
          <w:color w:val="000000"/>
          <w:sz w:val="30"/>
        </w:rPr>
        <w:t xml:space="preserve">opportunities and focusing on her own personal and </w:t>
      </w:r>
      <w:r>
        <w:rPr>
          <w:rFonts w:hint="default" w:ascii="Arial" w:hAnsi="Arial" w:cs="Arial"/>
        </w:rPr>
        <w:br w:type="textWrapping"/>
      </w:r>
      <w:r>
        <w:rPr>
          <w:rFonts w:hint="default" w:ascii="Arial" w:hAnsi="Arial" w:eastAsia="LiberationSerif" w:cs="Arial"/>
          <w:b w:val="0"/>
          <w:i w:val="0"/>
          <w:color w:val="000000"/>
          <w:sz w:val="30"/>
        </w:rPr>
        <w:t>professional goals. She cultivated stronger bonds with her family and friends, finding solace in their unwavering support and companionship. She actively participated in community activities, seeking connection and purpose outside her relationship with Sarah.</w:t>
      </w:r>
    </w:p>
    <w:p w14:paraId="7E62FE2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However, amidst the flurry of activity, Olivia still found time to maintain a consistent connection with Sarah. Their daily video calls became more than just updates; they were </w:t>
      </w:r>
      <w:r>
        <w:rPr>
          <w:rFonts w:hint="default" w:ascii="Arial" w:hAnsi="Arial" w:cs="Arial"/>
        </w:rPr>
        <w:br w:type="textWrapping"/>
      </w:r>
      <w:r>
        <w:rPr>
          <w:rFonts w:hint="default" w:ascii="Arial" w:hAnsi="Arial" w:eastAsia="LiberationSerif" w:cs="Arial"/>
          <w:b w:val="0"/>
          <w:i w:val="0"/>
          <w:color w:val="000000"/>
          <w:sz w:val="30"/>
        </w:rPr>
        <w:t xml:space="preserve">intimate conversations that delved into their respective </w:t>
      </w:r>
      <w:r>
        <w:rPr>
          <w:rFonts w:hint="default" w:ascii="Arial" w:hAnsi="Arial" w:cs="Arial"/>
        </w:rPr>
        <w:br w:type="textWrapping"/>
      </w:r>
      <w:r>
        <w:rPr>
          <w:rFonts w:hint="default" w:ascii="Arial" w:hAnsi="Arial" w:eastAsia="LiberationSerif" w:cs="Arial"/>
          <w:b w:val="0"/>
          <w:i w:val="0"/>
          <w:color w:val="000000"/>
          <w:sz w:val="30"/>
        </w:rPr>
        <w:t xml:space="preserve">challenges and triumphs. They shared their vulnerabilities, their hopes, and their dreams, strengthening their bond </w:t>
      </w:r>
      <w:r>
        <w:rPr>
          <w:rFonts w:hint="default" w:ascii="Arial" w:hAnsi="Arial" w:cs="Arial"/>
        </w:rPr>
        <w:br w:type="textWrapping"/>
      </w:r>
      <w:r>
        <w:rPr>
          <w:rFonts w:hint="default" w:ascii="Arial" w:hAnsi="Arial" w:eastAsia="LiberationSerif" w:cs="Arial"/>
          <w:b w:val="0"/>
          <w:i w:val="0"/>
          <w:color w:val="000000"/>
          <w:sz w:val="30"/>
        </w:rPr>
        <w:t xml:space="preserve">through mutual support and understanding. These </w:t>
      </w:r>
      <w:r>
        <w:rPr>
          <w:rFonts w:hint="default" w:ascii="Arial" w:hAnsi="Arial" w:cs="Arial"/>
        </w:rPr>
        <w:br w:type="textWrapping"/>
      </w:r>
      <w:r>
        <w:rPr>
          <w:rFonts w:hint="default" w:ascii="Arial" w:hAnsi="Arial" w:eastAsia="LiberationSerif" w:cs="Arial"/>
          <w:b w:val="0"/>
          <w:i w:val="0"/>
          <w:color w:val="000000"/>
          <w:sz w:val="30"/>
        </w:rPr>
        <w:t>conversations were a lifeline, helping them maintain their emotional connection despite the geographical distance.</w:t>
      </w:r>
    </w:p>
    <w:p w14:paraId="50F36B9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One particular evening, Olivia confessed her own struggles with Sarah. She admitted to feeling overwhelmed, to missing Sarah deeply, to wrestling with feelings of loneliness and uncertainty. Sarah, in turn, expressed her own vulnerabilities,</w:t>
      </w:r>
    </w:p>
    <w:p w14:paraId="4427BD9F">
      <w:pPr>
        <w:rPr>
          <w:rFonts w:hint="default" w:ascii="Arial" w:hAnsi="Arial" w:cs="Arial"/>
        </w:rPr>
        <w:sectPr>
          <w:pgSz w:w="12240" w:h="15840"/>
          <w:pgMar w:top="1440" w:right="1800" w:bottom="1440" w:left="1800" w:header="720" w:footer="720" w:gutter="0"/>
          <w:cols w:space="720" w:num="1"/>
          <w:docGrid w:linePitch="360" w:charSpace="0"/>
        </w:sectPr>
      </w:pPr>
    </w:p>
    <w:p w14:paraId="22E797FC">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sharing her moments of self-doubt and artistic frustration. This mutual vulnerability deepened their connection, transforming their challenges into shared experiences.</w:t>
      </w:r>
    </w:p>
    <w:p w14:paraId="76AAB40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shared vulnerability fostered a deeper appreciation for their resilience. The distance, far from weakening their bond, served as a crucible, forging a more profound and enduring connection. They learned to rely on each other's strength, to celebrate each other's successes, and to support each other through difficult times. The challenges they faced, both individually and as a couple, became opportunities for </w:t>
      </w:r>
      <w:r>
        <w:rPr>
          <w:rFonts w:hint="default" w:ascii="Arial" w:hAnsi="Arial" w:cs="Arial"/>
        </w:rPr>
        <w:br w:type="textWrapping"/>
      </w:r>
      <w:r>
        <w:rPr>
          <w:rFonts w:hint="default" w:ascii="Arial" w:hAnsi="Arial" w:eastAsia="LiberationSerif" w:cs="Arial"/>
          <w:b w:val="0"/>
          <w:i w:val="0"/>
          <w:color w:val="000000"/>
          <w:sz w:val="30"/>
        </w:rPr>
        <w:t>growth, demonstrating the resilience of their love and the unwavering nature of their commitment.</w:t>
      </w:r>
    </w:p>
    <w:p w14:paraId="7588840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Tuscan sun set over the rolling hills, casting long </w:t>
      </w:r>
      <w:r>
        <w:rPr>
          <w:rFonts w:hint="default" w:ascii="Arial" w:hAnsi="Arial" w:cs="Arial"/>
        </w:rPr>
        <w:br w:type="textWrapping"/>
      </w:r>
      <w:r>
        <w:rPr>
          <w:rFonts w:hint="default" w:ascii="Arial" w:hAnsi="Arial" w:eastAsia="LiberationSerif" w:cs="Arial"/>
          <w:b w:val="0"/>
          <w:i w:val="0"/>
          <w:color w:val="000000"/>
          <w:sz w:val="30"/>
        </w:rPr>
        <w:t xml:space="preserve">shadows across the landscape. Sarah, reflecting on her </w:t>
      </w:r>
      <w:r>
        <w:rPr>
          <w:rFonts w:hint="default" w:ascii="Arial" w:hAnsi="Arial" w:cs="Arial"/>
        </w:rPr>
        <w:br w:type="textWrapping"/>
      </w:r>
      <w:r>
        <w:rPr>
          <w:rFonts w:hint="default" w:ascii="Arial" w:hAnsi="Arial" w:eastAsia="LiberationSerif" w:cs="Arial"/>
          <w:b w:val="0"/>
          <w:i w:val="0"/>
          <w:color w:val="000000"/>
          <w:sz w:val="30"/>
        </w:rPr>
        <w:t xml:space="preserve">journey, felt a profound sense of gratitude. She had </w:t>
      </w:r>
      <w:r>
        <w:rPr>
          <w:rFonts w:hint="default" w:ascii="Arial" w:hAnsi="Arial" w:cs="Arial"/>
        </w:rPr>
        <w:br w:type="textWrapping"/>
      </w:r>
      <w:r>
        <w:rPr>
          <w:rFonts w:hint="default" w:ascii="Arial" w:hAnsi="Arial" w:eastAsia="LiberationSerif" w:cs="Arial"/>
          <w:b w:val="0"/>
          <w:i w:val="0"/>
          <w:color w:val="000000"/>
          <w:sz w:val="30"/>
        </w:rPr>
        <w:t xml:space="preserve">overcome her creative block, embraced the challenges of her residency, and emerged stronger and more confident. More importantly, she recognized the unwavering support of </w:t>
      </w:r>
      <w:r>
        <w:rPr>
          <w:rFonts w:hint="default" w:ascii="Arial" w:hAnsi="Arial" w:cs="Arial"/>
        </w:rPr>
        <w:br w:type="textWrapping"/>
      </w:r>
      <w:r>
        <w:rPr>
          <w:rFonts w:hint="default" w:ascii="Arial" w:hAnsi="Arial" w:eastAsia="LiberationSerif" w:cs="Arial"/>
          <w:b w:val="0"/>
          <w:i w:val="0"/>
          <w:color w:val="000000"/>
          <w:sz w:val="30"/>
        </w:rPr>
        <w:t xml:space="preserve">Olivia, a constant presence that had sustained her even </w:t>
      </w:r>
      <w:r>
        <w:rPr>
          <w:rFonts w:hint="default" w:ascii="Arial" w:hAnsi="Arial" w:cs="Arial"/>
        </w:rPr>
        <w:br w:type="textWrapping"/>
      </w:r>
      <w:r>
        <w:rPr>
          <w:rFonts w:hint="default" w:ascii="Arial" w:hAnsi="Arial" w:eastAsia="LiberationSerif" w:cs="Arial"/>
          <w:b w:val="0"/>
          <w:i w:val="0"/>
          <w:color w:val="000000"/>
          <w:sz w:val="30"/>
        </w:rPr>
        <w:t>across the miles.</w:t>
      </w:r>
    </w:p>
    <w:p w14:paraId="296B717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love story, a testament to their shared resilience, was unfolding chapter by chapter. Each challenge they faced, each obstacle they overcame, only served to strengthen the bond between them. The distance, once a formidable barrier, now seemed insignificant, overshadowed by the enduring strength of their love, a love that transcended space and time, a love that thrived even amidst the challenges of life's </w:t>
      </w:r>
      <w:r>
        <w:rPr>
          <w:rFonts w:hint="default" w:ascii="Arial" w:hAnsi="Arial" w:cs="Arial"/>
        </w:rPr>
        <w:br w:type="textWrapping"/>
      </w:r>
      <w:r>
        <w:rPr>
          <w:rFonts w:hint="default" w:ascii="Arial" w:hAnsi="Arial" w:eastAsia="LiberationSerif" w:cs="Arial"/>
          <w:b w:val="0"/>
          <w:i w:val="0"/>
          <w:color w:val="000000"/>
          <w:sz w:val="30"/>
        </w:rPr>
        <w:t>unpredictable journey. The Tuscan landscape, once a source of frustration, became a silent witness to their evolving love, a vibrant backdrop for their enduring story of resilience, perseverance, and unwavering love. Their journey, far from over, was a testament to a love that not only endured but</w:t>
      </w:r>
    </w:p>
    <w:p w14:paraId="5AEEDB0D">
      <w:pPr>
        <w:rPr>
          <w:rFonts w:hint="default" w:ascii="Arial" w:hAnsi="Arial" w:cs="Arial"/>
        </w:rPr>
        <w:sectPr>
          <w:pgSz w:w="12240" w:h="15840"/>
          <w:pgMar w:top="1440" w:right="1800" w:bottom="1440" w:left="1800" w:header="720" w:footer="720" w:gutter="0"/>
          <w:cols w:space="720" w:num="1"/>
          <w:docGrid w:linePitch="360" w:charSpace="0"/>
        </w:sectPr>
      </w:pPr>
    </w:p>
    <w:p w14:paraId="565B8D61">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flourished, a love strengthened by the shared challenges they had overcome together.</w:t>
      </w:r>
    </w:p>
    <w:p w14:paraId="73A35AB9">
      <w:pPr>
        <w:rPr>
          <w:rFonts w:hint="default" w:ascii="Arial" w:hAnsi="Arial" w:cs="Arial"/>
        </w:rPr>
        <w:sectPr>
          <w:pgSz w:w="12240" w:h="15840"/>
          <w:pgMar w:top="1440" w:right="1800" w:bottom="1440" w:left="1800" w:header="720" w:footer="720" w:gutter="0"/>
          <w:cols w:space="720" w:num="1"/>
          <w:docGrid w:linePitch="360" w:charSpace="0"/>
        </w:sectPr>
      </w:pPr>
    </w:p>
    <w:p w14:paraId="378E6449">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Overcoming Obstacles</w:t>
      </w:r>
    </w:p>
    <w:p w14:paraId="79A2CA63">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Tuscan sun, setting each evening in a blaze of fiery oranges and deep reds, painted the sky in hues mirroring the emotional landscape Sarah was navigating. The initial </w:t>
      </w:r>
      <w:r>
        <w:rPr>
          <w:rFonts w:hint="default" w:ascii="Arial" w:hAnsi="Arial" w:cs="Arial"/>
        </w:rPr>
        <w:br w:type="textWrapping"/>
      </w:r>
      <w:r>
        <w:rPr>
          <w:rFonts w:hint="default" w:ascii="Arial" w:hAnsi="Arial" w:eastAsia="LiberationSerif" w:cs="Arial"/>
          <w:b w:val="0"/>
          <w:i w:val="0"/>
          <w:color w:val="000000"/>
          <w:sz w:val="30"/>
        </w:rPr>
        <w:t>despair had begun to lift, replaced by a quiet determination.</w:t>
      </w:r>
    </w:p>
    <w:p w14:paraId="1B78B435">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Her canvases, once blank and daunting, now held the </w:t>
      </w:r>
      <w:r>
        <w:rPr>
          <w:rFonts w:hint="default" w:ascii="Arial" w:hAnsi="Arial" w:cs="Arial"/>
        </w:rPr>
        <w:br w:type="textWrapping"/>
      </w:r>
      <w:r>
        <w:rPr>
          <w:rFonts w:hint="default" w:ascii="Arial" w:hAnsi="Arial" w:eastAsia="LiberationSerif" w:cs="Arial"/>
          <w:b w:val="0"/>
          <w:i w:val="0"/>
          <w:color w:val="000000"/>
          <w:sz w:val="30"/>
        </w:rPr>
        <w:t xml:space="preserve">promise of vibrant expression. She found herself sketching in the cafes, capturing the animated conversations of locals, the rhythmic cadence of their dialect filling the spaces between brushstrokes. The rolling hills, previously symbols of isolation, became her muse, their curves and shadows finding their way onto her canvases, imbued with a </w:t>
      </w:r>
      <w:r>
        <w:rPr>
          <w:rFonts w:hint="default" w:ascii="Arial" w:hAnsi="Arial" w:cs="Arial"/>
        </w:rPr>
        <w:br w:type="textWrapping"/>
      </w:r>
      <w:r>
        <w:rPr>
          <w:rFonts w:hint="default" w:ascii="Arial" w:hAnsi="Arial" w:eastAsia="LiberationSerif" w:cs="Arial"/>
          <w:b w:val="0"/>
          <w:i w:val="0"/>
          <w:color w:val="000000"/>
          <w:sz w:val="30"/>
        </w:rPr>
        <w:t>newfound depth and meaning.</w:t>
      </w:r>
    </w:p>
    <w:p w14:paraId="14ABACF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solitude, once stifling, now provided the space for introspection. She spent hours lost in her work, allowing the frustrations and anxieties to pour out onto the canvas, </w:t>
      </w:r>
      <w:r>
        <w:rPr>
          <w:rFonts w:hint="default" w:ascii="Arial" w:hAnsi="Arial" w:cs="Arial"/>
        </w:rPr>
        <w:br w:type="textWrapping"/>
      </w:r>
      <w:r>
        <w:rPr>
          <w:rFonts w:hint="default" w:ascii="Arial" w:hAnsi="Arial" w:eastAsia="LiberationSerif" w:cs="Arial"/>
          <w:b w:val="0"/>
          <w:i w:val="0"/>
          <w:color w:val="000000"/>
          <w:sz w:val="30"/>
        </w:rPr>
        <w:t>transforming them into something beautiful, something cathartic. The process wasn't effortless; there were still moments of doubt, of frustration, of the familiar gnawing anxiety. But now, instead of succumbing to despair, she paused, breathed deeply, and reminded herself of Olivia's unwavering belief in her. She visualized Olivia's smiling face, her comforting words echoing in her mind, a lifeline in moments of creative turbulence.</w:t>
      </w:r>
    </w:p>
    <w:p w14:paraId="2789ACB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meanwhile, back in their bustling city apartment, found a surprising rhythm in the absence. The initial </w:t>
      </w:r>
      <w:r>
        <w:rPr>
          <w:rFonts w:hint="default" w:ascii="Arial" w:hAnsi="Arial" w:cs="Arial"/>
        </w:rPr>
        <w:br w:type="textWrapping"/>
      </w:r>
      <w:r>
        <w:rPr>
          <w:rFonts w:hint="default" w:ascii="Arial" w:hAnsi="Arial" w:eastAsia="LiberationSerif" w:cs="Arial"/>
          <w:b w:val="0"/>
          <w:i w:val="0"/>
          <w:color w:val="000000"/>
          <w:sz w:val="30"/>
        </w:rPr>
        <w:t xml:space="preserve">emptiness was gradually being filled not with replacement, but with a deepening sense of self. She delved into projects she had long neglected, her energy re-focused and channeled into her own creative pursuits. The hours once spent </w:t>
      </w:r>
      <w:r>
        <w:rPr>
          <w:rFonts w:hint="default" w:ascii="Arial" w:hAnsi="Arial" w:cs="Arial"/>
        </w:rPr>
        <w:br w:type="textWrapping"/>
      </w:r>
      <w:r>
        <w:rPr>
          <w:rFonts w:hint="default" w:ascii="Arial" w:hAnsi="Arial" w:eastAsia="LiberationSerif" w:cs="Arial"/>
          <w:b w:val="0"/>
          <w:i w:val="0"/>
          <w:color w:val="000000"/>
          <w:sz w:val="30"/>
        </w:rPr>
        <w:t>anticipating Sarah's return were now occupied with</w:t>
      </w:r>
    </w:p>
    <w:p w14:paraId="36CC1E8C">
      <w:pPr>
        <w:rPr>
          <w:rFonts w:hint="default" w:ascii="Arial" w:hAnsi="Arial" w:cs="Arial"/>
        </w:rPr>
        <w:sectPr>
          <w:pgSz w:w="12240" w:h="15840"/>
          <w:pgMar w:top="1440" w:right="1800" w:bottom="1440" w:left="1800" w:header="720" w:footer="720" w:gutter="0"/>
          <w:cols w:space="720" w:num="1"/>
          <w:docGrid w:linePitch="360" w:charSpace="0"/>
        </w:sectPr>
      </w:pPr>
    </w:p>
    <w:p w14:paraId="242101F6">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photography projects, her camera becoming an extension of her own emotional journey. She found solace in capturing the quiet moments of city life, the hidden beauty in the mundane, transforming ordinary scenes into captivating narratives.</w:t>
      </w:r>
    </w:p>
    <w:p w14:paraId="21F858A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Their daily video calls, initially filled with anxious updates and hurried goodbyes, evolved into intimate conversations, rich with shared vulnerabilities and quiet moments of connection. They spoke not just about their daily struggles, but about their dreams, their fears, and the subtle shifts in their own evolving self-perception. These calls weren't simply a means of maintaining contact; they were rituals, sacred spaces where they nurtured their love, reaffirming their commitment despite the physical distance.</w:t>
      </w:r>
    </w:p>
    <w:p w14:paraId="7BF1EAC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evening, during one of these virtual conversations, Sarah shared a particular painting, a vibrant depiction of the Tuscan landscape bathed in the golden light of sunset. It wasn't just a landscape; it was a reflection of her emotional journey, the struggle and the eventual triumph. Olivia, </w:t>
      </w:r>
      <w:r>
        <w:rPr>
          <w:rFonts w:hint="default" w:ascii="Arial" w:hAnsi="Arial" w:cs="Arial"/>
        </w:rPr>
        <w:br w:type="textWrapping"/>
      </w:r>
      <w:r>
        <w:rPr>
          <w:rFonts w:hint="default" w:ascii="Arial" w:hAnsi="Arial" w:eastAsia="LiberationSerif" w:cs="Arial"/>
          <w:b w:val="0"/>
          <w:i w:val="0"/>
          <w:color w:val="000000"/>
          <w:sz w:val="30"/>
        </w:rPr>
        <w:t xml:space="preserve">looking at the painting on her screen, felt a surge of pride and emotion. She saw not just Sarah's artistic growth but her resilience, her strength, her unwavering spirit. It was a </w:t>
      </w:r>
      <w:r>
        <w:rPr>
          <w:rFonts w:hint="default" w:ascii="Arial" w:hAnsi="Arial" w:cs="Arial"/>
        </w:rPr>
        <w:br w:type="textWrapping"/>
      </w:r>
      <w:r>
        <w:rPr>
          <w:rFonts w:hint="default" w:ascii="Arial" w:hAnsi="Arial" w:eastAsia="LiberationSerif" w:cs="Arial"/>
          <w:b w:val="0"/>
          <w:i w:val="0"/>
          <w:color w:val="000000"/>
          <w:sz w:val="30"/>
        </w:rPr>
        <w:t>powerful reminder of their shared journey, a testament to the strength of their bond.</w:t>
      </w:r>
    </w:p>
    <w:p w14:paraId="5E67FCF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Their improved communication became a testament to their evolving relationship. They learned to articulate their needs, their anxieties, their hopes, with a clarity and honesty that deepened their understanding. They had mastered the art of listening, truly listening, without judgment or interruption, creating a safe space for vulnerability and mutual support.</w:t>
      </w:r>
    </w:p>
    <w:p w14:paraId="59520721">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This new level of communication extended beyond their relationship, impacting their individual lives and fostering a sense of emotional maturity and self-awareness.</w:t>
      </w:r>
    </w:p>
    <w:p w14:paraId="2BD840C9">
      <w:pPr>
        <w:rPr>
          <w:rFonts w:hint="default" w:ascii="Arial" w:hAnsi="Arial" w:cs="Arial"/>
        </w:rPr>
        <w:sectPr>
          <w:pgSz w:w="12240" w:h="15840"/>
          <w:pgMar w:top="1440" w:right="1800" w:bottom="1440" w:left="1800" w:header="720" w:footer="720" w:gutter="0"/>
          <w:cols w:space="720" w:num="1"/>
          <w:docGrid w:linePitch="360" w:charSpace="0"/>
        </w:sectPr>
      </w:pPr>
    </w:p>
    <w:p w14:paraId="4051ED64">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strengthened by her artistic journey and Olivia’s </w:t>
      </w:r>
      <w:r>
        <w:rPr>
          <w:rFonts w:hint="default" w:ascii="Arial" w:hAnsi="Arial" w:cs="Arial"/>
        </w:rPr>
        <w:br w:type="textWrapping"/>
      </w:r>
      <w:r>
        <w:rPr>
          <w:rFonts w:hint="default" w:ascii="Arial" w:hAnsi="Arial" w:eastAsia="LiberationSerif" w:cs="Arial"/>
          <w:b w:val="0"/>
          <w:i w:val="0"/>
          <w:color w:val="000000"/>
          <w:sz w:val="30"/>
        </w:rPr>
        <w:t xml:space="preserve">unwavering support, began to explore the cultural richness of Tuscany beyond her studio. She attended local markets, haggling playfully with vendors over hand-painted ceramics, soaking in the vibrant atmosphere and the warmth of the Tuscan people. She visited ancient ruins, tracing the history of the land, connecting with the past, and finding inspiration in the stories etched in stone. She discovered hidden </w:t>
      </w:r>
      <w:r>
        <w:rPr>
          <w:rFonts w:hint="default" w:ascii="Arial" w:hAnsi="Arial" w:cs="Arial"/>
        </w:rPr>
        <w:br w:type="textWrapping"/>
      </w:r>
      <w:r>
        <w:rPr>
          <w:rFonts w:hint="default" w:ascii="Arial" w:hAnsi="Arial" w:eastAsia="LiberationSerif" w:cs="Arial"/>
          <w:b w:val="0"/>
          <w:i w:val="0"/>
          <w:color w:val="000000"/>
          <w:sz w:val="30"/>
        </w:rPr>
        <w:t xml:space="preserve">trattorias, savoring the authentic flavors of the region, </w:t>
      </w:r>
      <w:r>
        <w:rPr>
          <w:rFonts w:hint="default" w:ascii="Arial" w:hAnsi="Arial" w:cs="Arial"/>
        </w:rPr>
        <w:br w:type="textWrapping"/>
      </w:r>
      <w:r>
        <w:rPr>
          <w:rFonts w:hint="default" w:ascii="Arial" w:hAnsi="Arial" w:eastAsia="LiberationSerif" w:cs="Arial"/>
          <w:b w:val="0"/>
          <w:i w:val="0"/>
          <w:color w:val="000000"/>
          <w:sz w:val="30"/>
        </w:rPr>
        <w:t>engaging in lively conversations with the locals, and forging unexpected connections.</w:t>
      </w:r>
    </w:p>
    <w:p w14:paraId="45F7631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in turn, found herself volunteering at a local animal shelter, filling the void left by Sarah's absence with acts of kindness and compassion. She forged deeper connections with her family and friends, cherishing their support and companionship. She embarked on new projects, both </w:t>
      </w:r>
      <w:r>
        <w:rPr>
          <w:rFonts w:hint="default" w:ascii="Arial" w:hAnsi="Arial" w:cs="Arial"/>
        </w:rPr>
        <w:br w:type="textWrapping"/>
      </w:r>
      <w:r>
        <w:rPr>
          <w:rFonts w:hint="default" w:ascii="Arial" w:hAnsi="Arial" w:eastAsia="LiberationSerif" w:cs="Arial"/>
          <w:b w:val="0"/>
          <w:i w:val="0"/>
          <w:color w:val="000000"/>
          <w:sz w:val="30"/>
        </w:rPr>
        <w:t xml:space="preserve">personal and professional, pushing herself beyond her </w:t>
      </w:r>
      <w:r>
        <w:rPr>
          <w:rFonts w:hint="default" w:ascii="Arial" w:hAnsi="Arial" w:cs="Arial"/>
        </w:rPr>
        <w:br w:type="textWrapping"/>
      </w:r>
      <w:r>
        <w:rPr>
          <w:rFonts w:hint="default" w:ascii="Arial" w:hAnsi="Arial" w:eastAsia="LiberationSerif" w:cs="Arial"/>
          <w:b w:val="0"/>
          <w:i w:val="0"/>
          <w:color w:val="000000"/>
          <w:sz w:val="30"/>
        </w:rPr>
        <w:t xml:space="preserve">comfort zone and discovering hidden talents she hadn't </w:t>
      </w:r>
      <w:r>
        <w:rPr>
          <w:rFonts w:hint="default" w:ascii="Arial" w:hAnsi="Arial" w:cs="Arial"/>
        </w:rPr>
        <w:br w:type="textWrapping"/>
      </w:r>
      <w:r>
        <w:rPr>
          <w:rFonts w:hint="default" w:ascii="Arial" w:hAnsi="Arial" w:eastAsia="LiberationSerif" w:cs="Arial"/>
          <w:b w:val="0"/>
          <w:i w:val="0"/>
          <w:color w:val="000000"/>
          <w:sz w:val="30"/>
        </w:rPr>
        <w:t>known she possessed. This period of growth and self-</w:t>
      </w:r>
      <w:r>
        <w:rPr>
          <w:rFonts w:hint="default" w:ascii="Arial" w:hAnsi="Arial" w:cs="Arial"/>
        </w:rPr>
        <w:br w:type="textWrapping"/>
      </w:r>
      <w:r>
        <w:rPr>
          <w:rFonts w:hint="default" w:ascii="Arial" w:hAnsi="Arial" w:eastAsia="LiberationSerif" w:cs="Arial"/>
          <w:b w:val="0"/>
          <w:i w:val="0"/>
          <w:color w:val="000000"/>
          <w:sz w:val="30"/>
        </w:rPr>
        <w:t>discovery wasn't merely a means of coping with Sarah's absence; it was a journey of self-realization that strengthened her individuality and enhanced her capacity for love.</w:t>
      </w:r>
    </w:p>
    <w:p w14:paraId="1D12BF01">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One crisp autumn evening, as the leaves began to turn </w:t>
      </w:r>
      <w:r>
        <w:rPr>
          <w:rFonts w:hint="default" w:ascii="Arial" w:hAnsi="Arial" w:cs="Arial"/>
        </w:rPr>
        <w:br w:type="textWrapping"/>
      </w:r>
      <w:r>
        <w:rPr>
          <w:rFonts w:hint="default" w:ascii="Arial" w:hAnsi="Arial" w:eastAsia="LiberationSerif" w:cs="Arial"/>
          <w:b w:val="0"/>
          <w:i w:val="0"/>
          <w:color w:val="000000"/>
          <w:sz w:val="30"/>
        </w:rPr>
        <w:t>golden, Sarah decided to surprise Olivia. She booked a flight, arriving unexpectedly at Olivia’s apartment, her arms filled with Tuscan treasures and her heart brimming with excitement. The reunion was a blend of tears, laughter, and the comforting silence of shared intimacy. They spent the following days exploring their city anew, their eyes filled with a renewed appreciation for the familiar streets and hidden alleyways. They reveled in the simple joy of being together, their connection deepened by the shared</w:t>
      </w:r>
    </w:p>
    <w:p w14:paraId="5A824C4E">
      <w:pPr>
        <w:rPr>
          <w:rFonts w:hint="default" w:ascii="Arial" w:hAnsi="Arial" w:cs="Arial"/>
        </w:rPr>
        <w:sectPr>
          <w:pgSz w:w="12240" w:h="15840"/>
          <w:pgMar w:top="1440" w:right="1800" w:bottom="1440" w:left="1800" w:header="720" w:footer="720" w:gutter="0"/>
          <w:cols w:space="720" w:num="1"/>
          <w:docGrid w:linePitch="360" w:charSpace="0"/>
        </w:sectPr>
      </w:pPr>
    </w:p>
    <w:p w14:paraId="699D9838">
      <w:pPr>
        <w:widowControl/>
        <w:autoSpaceDE w:val="0"/>
        <w:autoSpaceDN w:val="0"/>
        <w:spacing w:before="1430" w:after="0" w:line="360" w:lineRule="exact"/>
        <w:ind w:left="1000" w:right="2016" w:firstLine="0"/>
        <w:jc w:val="left"/>
        <w:rPr>
          <w:rFonts w:hint="default" w:ascii="Arial" w:hAnsi="Arial" w:cs="Arial"/>
        </w:rPr>
      </w:pPr>
      <w:r>
        <w:rPr>
          <w:rFonts w:hint="default" w:ascii="Arial" w:hAnsi="Arial" w:eastAsia="LiberationSerif" w:cs="Arial"/>
          <w:b w:val="0"/>
          <w:i w:val="0"/>
          <w:color w:val="000000"/>
          <w:sz w:val="30"/>
        </w:rPr>
        <w:t>experiences and the individual growth they had both undergone.</w:t>
      </w:r>
    </w:p>
    <w:p w14:paraId="5F6081A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obstacles they faced, the geographical distance, the creative blocks, the moments of doubt and despair, had not only tested their love but had refined it, strengthening its core and deepening its roots. Their journey was far from over, but the lessons learned, the challenges overcome, and the resilience they developed had laid a solid foundation for a future filled with shared laughter, unwavering support, and a love that continued to blossom with each passing day. The Tuscan sun, the city lights, their shared apartment – all became silent witnesses to their enduring love story, a </w:t>
      </w:r>
      <w:r>
        <w:rPr>
          <w:rFonts w:hint="default" w:ascii="Arial" w:hAnsi="Arial" w:cs="Arial"/>
        </w:rPr>
        <w:br w:type="textWrapping"/>
      </w:r>
      <w:r>
        <w:rPr>
          <w:rFonts w:hint="default" w:ascii="Arial" w:hAnsi="Arial" w:eastAsia="LiberationSerif" w:cs="Arial"/>
          <w:b w:val="0"/>
          <w:i w:val="0"/>
          <w:color w:val="000000"/>
          <w:sz w:val="30"/>
        </w:rPr>
        <w:t xml:space="preserve">testament to the power of perseverance, resilience, and a love that transcended distance and time. Their individual journeys of self-discovery had ultimately intertwined, </w:t>
      </w:r>
      <w:r>
        <w:rPr>
          <w:rFonts w:hint="default" w:ascii="Arial" w:hAnsi="Arial" w:cs="Arial"/>
        </w:rPr>
        <w:br w:type="textWrapping"/>
      </w:r>
      <w:r>
        <w:rPr>
          <w:rFonts w:hint="default" w:ascii="Arial" w:hAnsi="Arial" w:eastAsia="LiberationSerif" w:cs="Arial"/>
          <w:b w:val="0"/>
          <w:i w:val="0"/>
          <w:color w:val="000000"/>
          <w:sz w:val="30"/>
        </w:rPr>
        <w:t xml:space="preserve">creating a tapestry of love, stronger and more vibrant than either could have imagined. Their love story, once a delicate seedling, had grown into a sturdy oak, its roots firmly </w:t>
      </w:r>
      <w:r>
        <w:rPr>
          <w:rFonts w:hint="default" w:ascii="Arial" w:hAnsi="Arial" w:cs="Arial"/>
        </w:rPr>
        <w:br w:type="textWrapping"/>
      </w:r>
      <w:r>
        <w:rPr>
          <w:rFonts w:hint="default" w:ascii="Arial" w:hAnsi="Arial" w:eastAsia="LiberationSerif" w:cs="Arial"/>
          <w:b w:val="0"/>
          <w:i w:val="0"/>
          <w:color w:val="000000"/>
          <w:sz w:val="30"/>
        </w:rPr>
        <w:t>planted in the fertile ground of mutual respect, unwavering support, and a shared commitment to a future rich with love and happiness.</w:t>
      </w:r>
    </w:p>
    <w:p w14:paraId="1C6CDCA6">
      <w:pPr>
        <w:rPr>
          <w:rFonts w:hint="default" w:ascii="Arial" w:hAnsi="Arial" w:cs="Arial"/>
        </w:rPr>
        <w:sectPr>
          <w:pgSz w:w="12240" w:h="15840"/>
          <w:pgMar w:top="1440" w:right="1800" w:bottom="1440" w:left="1800" w:header="720" w:footer="720" w:gutter="0"/>
          <w:cols w:space="720" w:num="1"/>
          <w:docGrid w:linePitch="360" w:charSpace="0"/>
        </w:sectPr>
      </w:pPr>
    </w:p>
    <w:p w14:paraId="4C0FAD45">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Building Trust</w:t>
      </w:r>
    </w:p>
    <w:p w14:paraId="403268D1">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crisp autumn air nipped at their cheeks as they strolled hand-in-hand through Central Park, the fallen leaves </w:t>
      </w:r>
      <w:r>
        <w:rPr>
          <w:rFonts w:hint="default" w:ascii="Arial" w:hAnsi="Arial" w:cs="Arial"/>
        </w:rPr>
        <w:br w:type="textWrapping"/>
      </w:r>
      <w:r>
        <w:rPr>
          <w:rFonts w:hint="default" w:ascii="Arial" w:hAnsi="Arial" w:eastAsia="LiberationSerif" w:cs="Arial"/>
          <w:b w:val="0"/>
          <w:i w:val="0"/>
          <w:color w:val="000000"/>
          <w:sz w:val="30"/>
        </w:rPr>
        <w:t xml:space="preserve">crunching beneath their feet. The vibrant hues of the season mirrored the richness of their rekindled relationship. Sarah, still carrying the faint scent of Tuscan earth on her clothes, found herself captivated by Olivia's quiet observations about the changing landscape. Olivia, in turn, was mesmerized by Sarah’s animated descriptions of sun-drenched afternoons spent painting in the rolling hills of Italy. Their </w:t>
      </w:r>
      <w:r>
        <w:rPr>
          <w:rFonts w:hint="default" w:ascii="Arial" w:hAnsi="Arial" w:cs="Arial"/>
        </w:rPr>
        <w:br w:type="textWrapping"/>
      </w:r>
      <w:r>
        <w:rPr>
          <w:rFonts w:hint="default" w:ascii="Arial" w:hAnsi="Arial" w:eastAsia="LiberationSerif" w:cs="Arial"/>
          <w:b w:val="0"/>
          <w:i w:val="0"/>
          <w:color w:val="000000"/>
          <w:sz w:val="30"/>
        </w:rPr>
        <w:t>conversations flowed effortlessly, a comfortable rhythm established by weeks of carefully nurtured communication.</w:t>
      </w:r>
    </w:p>
    <w:p w14:paraId="78144121">
      <w:pPr>
        <w:widowControl/>
        <w:autoSpaceDE w:val="0"/>
        <w:autoSpaceDN w:val="0"/>
        <w:spacing w:before="0" w:after="0" w:line="360" w:lineRule="exact"/>
        <w:ind w:left="1000" w:right="1728" w:firstLine="0"/>
        <w:jc w:val="left"/>
        <w:rPr>
          <w:rFonts w:hint="default" w:ascii="Arial" w:hAnsi="Arial" w:cs="Arial"/>
        </w:rPr>
      </w:pPr>
      <w:r>
        <w:rPr>
          <w:rFonts w:hint="default" w:ascii="Arial" w:hAnsi="Arial" w:eastAsia="LiberationSerif" w:cs="Arial"/>
          <w:b w:val="0"/>
          <w:i w:val="0"/>
          <w:color w:val="000000"/>
          <w:sz w:val="30"/>
        </w:rPr>
        <w:t>It wasn't just the words themselves, but the unspoken understanding that permeated their interactions, a quiet intimacy that spoke volumes.</w:t>
      </w:r>
    </w:p>
    <w:p w14:paraId="7DF67FF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shared stories of their individual journeys – Sarah's unexpected friendships with local artisans, her exhilarating climbs through ancient ruins, the simple joy of discovering a hidden trattoria tucked away on a cobbled side street. Olivia, in turn, recounted her volunteering experiences, the </w:t>
      </w:r>
      <w:r>
        <w:rPr>
          <w:rFonts w:hint="default" w:ascii="Arial" w:hAnsi="Arial" w:cs="Arial"/>
        </w:rPr>
        <w:br w:type="textWrapping"/>
      </w:r>
      <w:r>
        <w:rPr>
          <w:rFonts w:hint="default" w:ascii="Arial" w:hAnsi="Arial" w:eastAsia="LiberationSerif" w:cs="Arial"/>
          <w:b w:val="0"/>
          <w:i w:val="0"/>
          <w:color w:val="000000"/>
          <w:sz w:val="30"/>
        </w:rPr>
        <w:t xml:space="preserve">heartwarming stories of rescued animals finding new homes, the unexpected connections she had made with fellow </w:t>
      </w:r>
      <w:r>
        <w:rPr>
          <w:rFonts w:hint="default" w:ascii="Arial" w:hAnsi="Arial" w:cs="Arial"/>
        </w:rPr>
        <w:br w:type="textWrapping"/>
      </w:r>
      <w:r>
        <w:rPr>
          <w:rFonts w:hint="default" w:ascii="Arial" w:hAnsi="Arial" w:eastAsia="LiberationSerif" w:cs="Arial"/>
          <w:b w:val="0"/>
          <w:i w:val="0"/>
          <w:color w:val="000000"/>
          <w:sz w:val="30"/>
        </w:rPr>
        <w:t>volunteers. These weren't just anecdotes; they were windows into their souls, revealing layers of personality and resilience that deepened their mutual respect.</w:t>
      </w:r>
    </w:p>
    <w:p w14:paraId="77976694">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One evening, curled up on their sofa, surrounded by the comforting glow of the fireplace, they revisited a topic that had been a source of tension in their early days: Olivia's reservations about Sarah’s impulsive nature. Sarah, with newfound self-awareness, spoke about the steps she had taken to manage her impulsive tendencies, explaining how</w:t>
      </w:r>
    </w:p>
    <w:p w14:paraId="593455F1">
      <w:pPr>
        <w:rPr>
          <w:rFonts w:hint="default" w:ascii="Arial" w:hAnsi="Arial" w:cs="Arial"/>
        </w:rPr>
        <w:sectPr>
          <w:pgSz w:w="12240" w:h="15840"/>
          <w:pgMar w:top="1440" w:right="1800" w:bottom="1440" w:left="1800" w:header="720" w:footer="720" w:gutter="0"/>
          <w:cols w:space="720" w:num="1"/>
          <w:docGrid w:linePitch="360" w:charSpace="0"/>
        </w:sectPr>
      </w:pPr>
    </w:p>
    <w:p w14:paraId="359AFA2C">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her time in Tuscany had provided her with a much-needed period of reflection. She admitted that her impulsiveness often stemmed from a deep-seated fear of missing out, a fear that had been exacerbated by her previous insecurities. Olivia listened intently, her gaze never leaving Sarah's face, nodding thoughtfully as Sarah spoke with honesty and </w:t>
      </w:r>
      <w:r>
        <w:rPr>
          <w:rFonts w:hint="default" w:ascii="Arial" w:hAnsi="Arial" w:cs="Arial"/>
        </w:rPr>
        <w:br w:type="textWrapping"/>
      </w:r>
      <w:r>
        <w:rPr>
          <w:rFonts w:hint="default" w:ascii="Arial" w:hAnsi="Arial" w:eastAsia="LiberationSerif" w:cs="Arial"/>
          <w:b w:val="0"/>
          <w:i w:val="0"/>
          <w:color w:val="000000"/>
          <w:sz w:val="30"/>
        </w:rPr>
        <w:t>vulnerability.</w:t>
      </w:r>
    </w:p>
    <w:p w14:paraId="1EE2BAA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in turn, shared her anxieties about Sarah's tendency to retreat into her art during times of stress, admitting that she had initially interpreted this as a form of emotional </w:t>
      </w:r>
      <w:r>
        <w:rPr>
          <w:rFonts w:hint="default" w:ascii="Arial" w:hAnsi="Arial" w:cs="Arial"/>
        </w:rPr>
        <w:br w:type="textWrapping"/>
      </w:r>
      <w:r>
        <w:rPr>
          <w:rFonts w:hint="default" w:ascii="Arial" w:hAnsi="Arial" w:eastAsia="LiberationSerif" w:cs="Arial"/>
          <w:b w:val="0"/>
          <w:i w:val="0"/>
          <w:color w:val="000000"/>
          <w:sz w:val="30"/>
        </w:rPr>
        <w:t xml:space="preserve">withdrawal. She confessed that she had feared being left alone to grapple with her own insecurities. Sarah responded with empathy, acknowledging the validity of Olivia's </w:t>
      </w:r>
      <w:r>
        <w:rPr>
          <w:rFonts w:hint="default" w:ascii="Arial" w:hAnsi="Arial" w:cs="Arial"/>
        </w:rPr>
        <w:br w:type="textWrapping"/>
      </w:r>
      <w:r>
        <w:rPr>
          <w:rFonts w:hint="default" w:ascii="Arial" w:hAnsi="Arial" w:eastAsia="LiberationSerif" w:cs="Arial"/>
          <w:b w:val="0"/>
          <w:i w:val="0"/>
          <w:color w:val="000000"/>
          <w:sz w:val="30"/>
        </w:rPr>
        <w:t xml:space="preserve">concerns. She explained that her immersion in art wasn’t an act of avoidance, but rather a form of processing emotions, a way to transform internal turmoil into something beautiful and tangible. She reassured Olivia that she valued her </w:t>
      </w:r>
      <w:r>
        <w:rPr>
          <w:rFonts w:hint="default" w:ascii="Arial" w:hAnsi="Arial" w:cs="Arial"/>
        </w:rPr>
        <w:br w:type="textWrapping"/>
      </w:r>
      <w:r>
        <w:rPr>
          <w:rFonts w:hint="default" w:ascii="Arial" w:hAnsi="Arial" w:eastAsia="LiberationSerif" w:cs="Arial"/>
          <w:b w:val="0"/>
          <w:i w:val="0"/>
          <w:color w:val="000000"/>
          <w:sz w:val="30"/>
        </w:rPr>
        <w:t>presence and that her art would never come at the expense of their relationship.</w:t>
      </w:r>
    </w:p>
    <w:p w14:paraId="6E97B41B">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This honest exchange, devoid of blame or defensiveness, marked a significant turning point in their relationship. It wasn't about resolving a specific conflict; it was about bridging a chasm of misunderstanding, building a bridge of mutual understanding and trust. The conversation lingered long into the night, punctuated by gentle touches and shared silences, each pause filled with unspoken understanding.</w:t>
      </w:r>
    </w:p>
    <w:p w14:paraId="28A577CF">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intimacy deepened further as they explored new </w:t>
      </w:r>
      <w:r>
        <w:rPr>
          <w:rFonts w:hint="default" w:ascii="Arial" w:hAnsi="Arial" w:cs="Arial"/>
        </w:rPr>
        <w:br w:type="textWrapping"/>
      </w:r>
      <w:r>
        <w:rPr>
          <w:rFonts w:hint="default" w:ascii="Arial" w:hAnsi="Arial" w:eastAsia="LiberationSerif" w:cs="Arial"/>
          <w:b w:val="0"/>
          <w:i w:val="0"/>
          <w:color w:val="000000"/>
          <w:sz w:val="30"/>
        </w:rPr>
        <w:t xml:space="preserve">aspects of their shared life. They started a new project </w:t>
      </w:r>
      <w:r>
        <w:rPr>
          <w:rFonts w:hint="default" w:ascii="Arial" w:hAnsi="Arial" w:cs="Arial"/>
        </w:rPr>
        <w:br w:type="textWrapping"/>
      </w:r>
      <w:r>
        <w:rPr>
          <w:rFonts w:hint="default" w:ascii="Arial" w:hAnsi="Arial" w:eastAsia="LiberationSerif" w:cs="Arial"/>
          <w:b w:val="0"/>
          <w:i w:val="0"/>
          <w:color w:val="000000"/>
          <w:sz w:val="30"/>
        </w:rPr>
        <w:t>together, collaborating on a mural for their local community center. The creative process brought them closer, their differences complementing each other, their individual strengths intertwining to create something truly unique and beautiful. They learned to appreciate the nuances of each</w:t>
      </w:r>
    </w:p>
    <w:p w14:paraId="09E52DA3">
      <w:pPr>
        <w:rPr>
          <w:rFonts w:hint="default" w:ascii="Arial" w:hAnsi="Arial" w:cs="Arial"/>
        </w:rPr>
        <w:sectPr>
          <w:pgSz w:w="12240" w:h="15840"/>
          <w:pgMar w:top="1440" w:right="1800" w:bottom="1440" w:left="1800" w:header="720" w:footer="720" w:gutter="0"/>
          <w:cols w:space="720" w:num="1"/>
          <w:docGrid w:linePitch="360" w:charSpace="0"/>
        </w:sectPr>
      </w:pPr>
    </w:p>
    <w:p w14:paraId="41D7AACD">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other's creative process, respecting the individual space required for self-expression while simultaneously celebrating the collaborative spirit that fueled their joint endeavor.</w:t>
      </w:r>
    </w:p>
    <w:p w14:paraId="487AE33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also started attending couples' therapy, a decision that initially met with some resistance from Sarah, who felt that it might be unnecessary. Olivia gently explained that she saw it not as a sign of weakness or failure, but as an opportunity for proactive growth, a chance to equip themselves with tools and strategies to navigate the inevitable challenges of any relationship. Sarah, recognizing the wisdom in Olivia’s </w:t>
      </w:r>
      <w:r>
        <w:rPr>
          <w:rFonts w:hint="default" w:ascii="Arial" w:hAnsi="Arial" w:cs="Arial"/>
        </w:rPr>
        <w:br w:type="textWrapping"/>
      </w:r>
      <w:r>
        <w:rPr>
          <w:rFonts w:hint="default" w:ascii="Arial" w:hAnsi="Arial" w:eastAsia="LiberationSerif" w:cs="Arial"/>
          <w:b w:val="0"/>
          <w:i w:val="0"/>
          <w:color w:val="000000"/>
          <w:sz w:val="30"/>
        </w:rPr>
        <w:t xml:space="preserve">words, ultimately agreed, and the experience proved </w:t>
      </w:r>
      <w:r>
        <w:rPr>
          <w:rFonts w:hint="default" w:ascii="Arial" w:hAnsi="Arial" w:cs="Arial"/>
        </w:rPr>
        <w:br w:type="textWrapping"/>
      </w:r>
      <w:r>
        <w:rPr>
          <w:rFonts w:hint="default" w:ascii="Arial" w:hAnsi="Arial" w:eastAsia="LiberationSerif" w:cs="Arial"/>
          <w:b w:val="0"/>
          <w:i w:val="0"/>
          <w:color w:val="000000"/>
          <w:sz w:val="30"/>
        </w:rPr>
        <w:t>invaluable.</w:t>
      </w:r>
    </w:p>
    <w:p w14:paraId="6B46B80E">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therapist helped them identify and address subtle </w:t>
      </w:r>
      <w:r>
        <w:rPr>
          <w:rFonts w:hint="default" w:ascii="Arial" w:hAnsi="Arial" w:cs="Arial"/>
        </w:rPr>
        <w:br w:type="textWrapping"/>
      </w:r>
      <w:r>
        <w:rPr>
          <w:rFonts w:hint="default" w:ascii="Arial" w:hAnsi="Arial" w:eastAsia="LiberationSerif" w:cs="Arial"/>
          <w:b w:val="0"/>
          <w:i w:val="0"/>
          <w:color w:val="000000"/>
          <w:sz w:val="30"/>
        </w:rPr>
        <w:t xml:space="preserve">communication patterns that had hindered their </w:t>
      </w:r>
      <w:r>
        <w:rPr>
          <w:rFonts w:hint="default" w:ascii="Arial" w:hAnsi="Arial" w:cs="Arial"/>
        </w:rPr>
        <w:br w:type="textWrapping"/>
      </w:r>
      <w:r>
        <w:rPr>
          <w:rFonts w:hint="default" w:ascii="Arial" w:hAnsi="Arial" w:eastAsia="LiberationSerif" w:cs="Arial"/>
          <w:b w:val="0"/>
          <w:i w:val="0"/>
          <w:color w:val="000000"/>
          <w:sz w:val="30"/>
        </w:rPr>
        <w:t>understanding in the past. They learned to articulate their needs more effectively, to practice active listening, and to navigate disagreements with empathy and respect. They explored the concept of emotional vulnerability, learning to embrace their imperfections and celebrate their unique strengths. The therapy sessions weren't about fixing their relationship; they were about refining it, enhancing its resilience, and deepening their understanding of each other.</w:t>
      </w:r>
    </w:p>
    <w:p w14:paraId="245B730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renewed commitment to communication extended beyond the confines of their therapy sessions. They made a conscious effort to prioritize regular date nights, even if it was just a quiet evening at home, sharing a meal and </w:t>
      </w:r>
      <w:r>
        <w:rPr>
          <w:rFonts w:hint="default" w:ascii="Arial" w:hAnsi="Arial" w:cs="Arial"/>
        </w:rPr>
        <w:br w:type="textWrapping"/>
      </w:r>
      <w:r>
        <w:rPr>
          <w:rFonts w:hint="default" w:ascii="Arial" w:hAnsi="Arial" w:eastAsia="LiberationSerif" w:cs="Arial"/>
          <w:b w:val="0"/>
          <w:i w:val="0"/>
          <w:color w:val="000000"/>
          <w:sz w:val="30"/>
        </w:rPr>
        <w:t xml:space="preserve">engaging in meaningful conversations. They continued their daily phone calls, transforming them from mere updates into meaningful dialogues, sharing their innermost thoughts and feelings. The physical distance that had once seemed </w:t>
      </w:r>
      <w:r>
        <w:rPr>
          <w:rFonts w:hint="default" w:ascii="Arial" w:hAnsi="Arial" w:cs="Arial"/>
        </w:rPr>
        <w:br w:type="textWrapping"/>
      </w:r>
      <w:r>
        <w:rPr>
          <w:rFonts w:hint="default" w:ascii="Arial" w:hAnsi="Arial" w:eastAsia="LiberationSerif" w:cs="Arial"/>
          <w:b w:val="0"/>
          <w:i w:val="0"/>
          <w:color w:val="000000"/>
          <w:sz w:val="30"/>
        </w:rPr>
        <w:t>insurmountable had been bridged not only by technology, but by their unwavering commitment to maintaining a strong emotional connection.</w:t>
      </w:r>
    </w:p>
    <w:p w14:paraId="54476471">
      <w:pPr>
        <w:rPr>
          <w:rFonts w:hint="default" w:ascii="Arial" w:hAnsi="Arial" w:cs="Arial"/>
        </w:rPr>
        <w:sectPr>
          <w:pgSz w:w="12240" w:h="15840"/>
          <w:pgMar w:top="1440" w:right="1800" w:bottom="1440" w:left="1800" w:header="720" w:footer="720" w:gutter="0"/>
          <w:cols w:space="720" w:num="1"/>
          <w:docGrid w:linePitch="360" w:charSpace="0"/>
        </w:sectPr>
      </w:pPr>
    </w:p>
    <w:p w14:paraId="3B5BDAAB">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rainy afternoon, huddled together on the sofa, Sarah confessed a fear she had been harboring: the fear of losing Olivia. Olivia, holding Sarah close, reassured her, speaking with a depth of emotion that silenced the storm raging </w:t>
      </w:r>
      <w:r>
        <w:rPr>
          <w:rFonts w:hint="default" w:ascii="Arial" w:hAnsi="Arial" w:cs="Arial"/>
        </w:rPr>
        <w:br w:type="textWrapping"/>
      </w:r>
      <w:r>
        <w:rPr>
          <w:rFonts w:hint="default" w:ascii="Arial" w:hAnsi="Arial" w:eastAsia="LiberationSerif" w:cs="Arial"/>
          <w:b w:val="0"/>
          <w:i w:val="0"/>
          <w:color w:val="000000"/>
          <w:sz w:val="30"/>
        </w:rPr>
        <w:t>outside. She confessed her own anxieties – the fear of being inadequate, the fear of disappointing Sarah, the fear of losing her. In sharing their vulnerabilities, they uncovered a shared fear, a shared insecurity that, once acknowledged, no longer seemed so frightening. Their love, once tested by distance and doubt, became stronger and more resilient.</w:t>
      </w:r>
    </w:p>
    <w:p w14:paraId="188A694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months that followed were filled with a quiet </w:t>
      </w:r>
      <w:r>
        <w:rPr>
          <w:rFonts w:hint="default" w:ascii="Arial" w:hAnsi="Arial" w:cs="Arial"/>
        </w:rPr>
        <w:br w:type="textWrapping"/>
      </w:r>
      <w:r>
        <w:rPr>
          <w:rFonts w:hint="default" w:ascii="Arial" w:hAnsi="Arial" w:eastAsia="LiberationSerif" w:cs="Arial"/>
          <w:b w:val="0"/>
          <w:i w:val="0"/>
          <w:color w:val="000000"/>
          <w:sz w:val="30"/>
        </w:rPr>
        <w:t xml:space="preserve">contentment, a deep-seated sense of peace and harmony that permeated their shared life. Their apartment, once a symbol of separation, became a sanctuary of love, a testament to their unwavering commitment. They had learned to </w:t>
      </w:r>
      <w:r>
        <w:rPr>
          <w:rFonts w:hint="default" w:ascii="Arial" w:hAnsi="Arial" w:cs="Arial"/>
        </w:rPr>
        <w:br w:type="textWrapping"/>
      </w:r>
      <w:r>
        <w:rPr>
          <w:rFonts w:hint="default" w:ascii="Arial" w:hAnsi="Arial" w:eastAsia="LiberationSerif" w:cs="Arial"/>
          <w:b w:val="0"/>
          <w:i w:val="0"/>
          <w:color w:val="000000"/>
          <w:sz w:val="30"/>
        </w:rPr>
        <w:t xml:space="preserve">appreciate the subtle nuances of each other’s personality, their differences enriching their relationship rather than hindering it. They had embraced the power of </w:t>
      </w:r>
      <w:r>
        <w:rPr>
          <w:rFonts w:hint="default" w:ascii="Arial" w:hAnsi="Arial" w:cs="Arial"/>
        </w:rPr>
        <w:br w:type="textWrapping"/>
      </w:r>
      <w:r>
        <w:rPr>
          <w:rFonts w:hint="default" w:ascii="Arial" w:hAnsi="Arial" w:eastAsia="LiberationSerif" w:cs="Arial"/>
          <w:b w:val="0"/>
          <w:i w:val="0"/>
          <w:color w:val="000000"/>
          <w:sz w:val="30"/>
        </w:rPr>
        <w:t>communication, learning to navigate conflicts with grace and understanding, building a bond that was stronger and more enduring than they could have ever imagined.</w:t>
      </w:r>
    </w:p>
    <w:p w14:paraId="38F4458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journey of building trust wasn't a linear progression; it was a winding path, filled with detours and unexpected turns. There were still moments of doubt, of frustration, of the familiar anxieties that had plagued their early days. But now, they faced these challenges not with fear or </w:t>
      </w:r>
      <w:r>
        <w:rPr>
          <w:rFonts w:hint="default" w:ascii="Arial" w:hAnsi="Arial" w:cs="Arial"/>
        </w:rPr>
        <w:br w:type="textWrapping"/>
      </w:r>
      <w:r>
        <w:rPr>
          <w:rFonts w:hint="default" w:ascii="Arial" w:hAnsi="Arial" w:eastAsia="LiberationSerif" w:cs="Arial"/>
          <w:b w:val="0"/>
          <w:i w:val="0"/>
          <w:color w:val="000000"/>
          <w:sz w:val="30"/>
        </w:rPr>
        <w:t xml:space="preserve">defensiveness, but with a newfound confidence and a shared determination to overcome any obstacle that stood in their way. Their love had weathered the storm, emerging stronger and more resilient than ever before. The Tuscan sun, the city lights, their shared apartment – all became silent witnesses to their enduring love story, a testament to the power of </w:t>
      </w:r>
      <w:r>
        <w:rPr>
          <w:rFonts w:hint="default" w:ascii="Arial" w:hAnsi="Arial" w:cs="Arial"/>
        </w:rPr>
        <w:br w:type="textWrapping"/>
      </w:r>
      <w:r>
        <w:rPr>
          <w:rFonts w:hint="default" w:ascii="Arial" w:hAnsi="Arial" w:eastAsia="LiberationSerif" w:cs="Arial"/>
          <w:b w:val="0"/>
          <w:i w:val="0"/>
          <w:color w:val="000000"/>
          <w:sz w:val="30"/>
        </w:rPr>
        <w:t>resilience, unwavering support, and a love that transcended</w:t>
      </w:r>
    </w:p>
    <w:p w14:paraId="78231C36">
      <w:pPr>
        <w:rPr>
          <w:rFonts w:hint="default" w:ascii="Arial" w:hAnsi="Arial" w:cs="Arial"/>
        </w:rPr>
        <w:sectPr>
          <w:pgSz w:w="12240" w:h="15840"/>
          <w:pgMar w:top="1440" w:right="1800" w:bottom="1440" w:left="1800" w:header="720" w:footer="720" w:gutter="0"/>
          <w:cols w:space="720" w:num="1"/>
          <w:docGrid w:linePitch="360" w:charSpace="0"/>
        </w:sectPr>
      </w:pPr>
    </w:p>
    <w:p w14:paraId="7151FEE2">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distance and time. Their individual journeys had ultimately intertwined, creating a tapestry of love, stronger and more vibrant than either could have imagined. Their love story, once a delicate seedling, had grown into a sturdy oak, its roots firmly planted in the fertile ground of mutual respect, unwavering support, and a shared commitment to a future rich with love and happiness.</w:t>
      </w:r>
    </w:p>
    <w:p w14:paraId="241BEEA1">
      <w:pPr>
        <w:rPr>
          <w:rFonts w:hint="default" w:ascii="Arial" w:hAnsi="Arial" w:cs="Arial"/>
        </w:rPr>
        <w:sectPr>
          <w:pgSz w:w="12240" w:h="15840"/>
          <w:pgMar w:top="1440" w:right="1800" w:bottom="1440" w:left="1800" w:header="720" w:footer="720" w:gutter="0"/>
          <w:cols w:space="720" w:num="1"/>
          <w:docGrid w:linePitch="360" w:charSpace="0"/>
        </w:sectPr>
      </w:pPr>
    </w:p>
    <w:p w14:paraId="01705513">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Shared Dreams</w:t>
      </w:r>
    </w:p>
    <w:p w14:paraId="5236EE81">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aroma of freshly brewed coffee filled their small </w:t>
      </w:r>
      <w:r>
        <w:rPr>
          <w:rFonts w:hint="default" w:ascii="Arial" w:hAnsi="Arial" w:cs="Arial"/>
        </w:rPr>
        <w:br w:type="textWrapping"/>
      </w:r>
      <w:r>
        <w:rPr>
          <w:rFonts w:hint="default" w:ascii="Arial" w:hAnsi="Arial" w:eastAsia="LiberationSerif" w:cs="Arial"/>
          <w:b w:val="0"/>
          <w:i w:val="0"/>
          <w:color w:val="000000"/>
          <w:sz w:val="30"/>
        </w:rPr>
        <w:t xml:space="preserve">apartment, a comforting scent that often accompanied their morning planning sessions. Sarah, energized by a </w:t>
      </w:r>
      <w:r>
        <w:rPr>
          <w:rFonts w:hint="default" w:ascii="Arial" w:hAnsi="Arial" w:cs="Arial"/>
        </w:rPr>
        <w:br w:type="textWrapping"/>
      </w:r>
      <w:r>
        <w:rPr>
          <w:rFonts w:hint="default" w:ascii="Arial" w:hAnsi="Arial" w:eastAsia="LiberationSerif" w:cs="Arial"/>
          <w:b w:val="0"/>
          <w:i w:val="0"/>
          <w:color w:val="000000"/>
          <w:sz w:val="30"/>
        </w:rPr>
        <w:t xml:space="preserve">surprisingly restful night's sleep, sketched furiously in her notebook, her brow furrowed in concentration. Beside her, Olivia meticulously organized their shared calendar, color-coding appointments and deadlines with a precision that bordered on artistic. Their shared workspace, once a chaotic jumble of paint tubes, canvases, and half-finished projects, had been transformed into a haven of creativity and </w:t>
      </w:r>
      <w:r>
        <w:rPr>
          <w:rFonts w:hint="default" w:ascii="Arial" w:hAnsi="Arial" w:cs="Arial"/>
        </w:rPr>
        <w:br w:type="textWrapping"/>
      </w:r>
      <w:r>
        <w:rPr>
          <w:rFonts w:hint="default" w:ascii="Arial" w:hAnsi="Arial" w:eastAsia="LiberationSerif" w:cs="Arial"/>
          <w:b w:val="0"/>
          <w:i w:val="0"/>
          <w:color w:val="000000"/>
          <w:sz w:val="30"/>
        </w:rPr>
        <w:t xml:space="preserve">collaboration. It was a physical manifestation of their </w:t>
      </w:r>
      <w:r>
        <w:rPr>
          <w:rFonts w:hint="default" w:ascii="Arial" w:hAnsi="Arial" w:cs="Arial"/>
        </w:rPr>
        <w:br w:type="textWrapping"/>
      </w:r>
      <w:r>
        <w:rPr>
          <w:rFonts w:hint="default" w:ascii="Arial" w:hAnsi="Arial" w:eastAsia="LiberationSerif" w:cs="Arial"/>
          <w:b w:val="0"/>
          <w:i w:val="0"/>
          <w:color w:val="000000"/>
          <w:sz w:val="30"/>
        </w:rPr>
        <w:t>evolving relationship, a space where individual passions converged to create something larger than the sum of its parts.</w:t>
      </w:r>
    </w:p>
    <w:p w14:paraId="50459E2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current project was particularly ambitious: a series of large-scale murals depicting the diverse flora and fauna of their local park. They had secured a commission from the city council, a significant achievement that underscored their growing reputation as collaborative artists. This wasn't just about creating beautiful art; it was about leaving a lasting legacy on their community, a tangible expression of their shared commitment to their city.</w:t>
      </w:r>
    </w:p>
    <w:p w14:paraId="3D2E862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with her vibrant, impressionistic style, focused on capturing the raw energy of nature, the chaotic beauty of untamed growth. Olivia, with her meticulous detail and keen eye for observation, painstakingly rendered the delicate features of each plant and animal, ensuring scientific </w:t>
      </w:r>
      <w:r>
        <w:rPr>
          <w:rFonts w:hint="default" w:ascii="Arial" w:hAnsi="Arial" w:cs="Arial"/>
        </w:rPr>
        <w:br w:type="textWrapping"/>
      </w:r>
      <w:r>
        <w:rPr>
          <w:rFonts w:hint="default" w:ascii="Arial" w:hAnsi="Arial" w:eastAsia="LiberationSerif" w:cs="Arial"/>
          <w:b w:val="0"/>
          <w:i w:val="0"/>
          <w:color w:val="000000"/>
          <w:sz w:val="30"/>
        </w:rPr>
        <w:t>accuracy while still maintaining an artistic sensibility. Their contrasting styles, once a source of tension, now</w:t>
      </w:r>
    </w:p>
    <w:p w14:paraId="6FC9C5D7">
      <w:pPr>
        <w:rPr>
          <w:rFonts w:hint="default" w:ascii="Arial" w:hAnsi="Arial" w:cs="Arial"/>
        </w:rPr>
        <w:sectPr>
          <w:pgSz w:w="12240" w:h="15840"/>
          <w:pgMar w:top="1440" w:right="1800" w:bottom="1440" w:left="1800" w:header="720" w:footer="720" w:gutter="0"/>
          <w:cols w:space="720" w:num="1"/>
          <w:docGrid w:linePitch="360" w:charSpace="0"/>
        </w:sectPr>
      </w:pPr>
    </w:p>
    <w:p w14:paraId="497DB78A">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complemented each other, creating a visual symphony that was both breathtakingly beautiful and deeply meaningful.</w:t>
      </w:r>
    </w:p>
    <w:p w14:paraId="6B28958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process wasn't always harmonious. There were moments of creative friction, disagreements over color palettes, </w:t>
      </w:r>
      <w:r>
        <w:rPr>
          <w:rFonts w:hint="default" w:ascii="Arial" w:hAnsi="Arial" w:cs="Arial"/>
        </w:rPr>
        <w:br w:type="textWrapping"/>
      </w:r>
      <w:r>
        <w:rPr>
          <w:rFonts w:hint="default" w:ascii="Arial" w:hAnsi="Arial" w:eastAsia="LiberationSerif" w:cs="Arial"/>
          <w:b w:val="0"/>
          <w:i w:val="0"/>
          <w:color w:val="000000"/>
          <w:sz w:val="30"/>
        </w:rPr>
        <w:t xml:space="preserve">brushstrokes, and compositional elements. But these </w:t>
      </w:r>
      <w:r>
        <w:rPr>
          <w:rFonts w:hint="default" w:ascii="Arial" w:hAnsi="Arial" w:cs="Arial"/>
        </w:rPr>
        <w:br w:type="textWrapping"/>
      </w:r>
      <w:r>
        <w:rPr>
          <w:rFonts w:hint="default" w:ascii="Arial" w:hAnsi="Arial" w:eastAsia="LiberationSerif" w:cs="Arial"/>
          <w:b w:val="0"/>
          <w:i w:val="0"/>
          <w:color w:val="000000"/>
          <w:sz w:val="30"/>
        </w:rPr>
        <w:t xml:space="preserve">disagreements were now approached with a newfound </w:t>
      </w:r>
      <w:r>
        <w:rPr>
          <w:rFonts w:hint="default" w:ascii="Arial" w:hAnsi="Arial" w:cs="Arial"/>
        </w:rPr>
        <w:br w:type="textWrapping"/>
      </w:r>
      <w:r>
        <w:rPr>
          <w:rFonts w:hint="default" w:ascii="Arial" w:hAnsi="Arial" w:eastAsia="LiberationSerif" w:cs="Arial"/>
          <w:b w:val="0"/>
          <w:i w:val="0"/>
          <w:color w:val="000000"/>
          <w:sz w:val="30"/>
        </w:rPr>
        <w:t xml:space="preserve">maturity, a willingness to compromise and respect each other's artistic vision. They had learned to value their </w:t>
      </w:r>
      <w:r>
        <w:rPr>
          <w:rFonts w:hint="default" w:ascii="Arial" w:hAnsi="Arial" w:cs="Arial"/>
        </w:rPr>
        <w:br w:type="textWrapping"/>
      </w:r>
      <w:r>
        <w:rPr>
          <w:rFonts w:hint="default" w:ascii="Arial" w:hAnsi="Arial" w:eastAsia="LiberationSerif" w:cs="Arial"/>
          <w:b w:val="0"/>
          <w:i w:val="0"/>
          <w:color w:val="000000"/>
          <w:sz w:val="30"/>
        </w:rPr>
        <w:t xml:space="preserve">differences, recognizing that their unique perspectives </w:t>
      </w:r>
      <w:r>
        <w:rPr>
          <w:rFonts w:hint="default" w:ascii="Arial" w:hAnsi="Arial" w:cs="Arial"/>
        </w:rPr>
        <w:br w:type="textWrapping"/>
      </w:r>
      <w:r>
        <w:rPr>
          <w:rFonts w:hint="default" w:ascii="Arial" w:hAnsi="Arial" w:eastAsia="LiberationSerif" w:cs="Arial"/>
          <w:b w:val="0"/>
          <w:i w:val="0"/>
          <w:color w:val="000000"/>
          <w:sz w:val="30"/>
        </w:rPr>
        <w:t>enriched the final product. They’d even instituted “creative breaks,” short periods where they’d step away from the project to recharge and refocus, often sharing a cup of tea and lighthearted conversation.</w:t>
      </w:r>
    </w:p>
    <w:p w14:paraId="1F4DEB0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Beyond their artistic collaborations, they were also working towards a shared future that extended beyond their creative endeavors. They’d started discussing the possibility of buying a small house in the countryside, a dream fueled by their shared love of nature and their desire for a more </w:t>
      </w:r>
      <w:r>
        <w:rPr>
          <w:rFonts w:hint="default" w:ascii="Arial" w:hAnsi="Arial" w:cs="Arial"/>
        </w:rPr>
        <w:br w:type="textWrapping"/>
      </w:r>
      <w:r>
        <w:rPr>
          <w:rFonts w:hint="default" w:ascii="Arial" w:hAnsi="Arial" w:eastAsia="LiberationSerif" w:cs="Arial"/>
          <w:b w:val="0"/>
          <w:i w:val="0"/>
          <w:color w:val="000000"/>
          <w:sz w:val="30"/>
        </w:rPr>
        <w:t xml:space="preserve">tranquil lifestyle. The idea had evolved organically, </w:t>
      </w:r>
      <w:r>
        <w:rPr>
          <w:rFonts w:hint="default" w:ascii="Arial" w:hAnsi="Arial" w:cs="Arial"/>
        </w:rPr>
        <w:br w:type="textWrapping"/>
      </w:r>
      <w:r>
        <w:rPr>
          <w:rFonts w:hint="default" w:ascii="Arial" w:hAnsi="Arial" w:eastAsia="LiberationSerif" w:cs="Arial"/>
          <w:b w:val="0"/>
          <w:i w:val="0"/>
          <w:color w:val="000000"/>
          <w:sz w:val="30"/>
        </w:rPr>
        <w:t xml:space="preserve">emerging from casual conversations about weekend escapes and the longing for a garden where they could nurture their shared passion for plants and flowers. They’d spent hours poring over property listings, dreaming of sun-drenched mornings, cozy evenings by a fireplace, and the quiet </w:t>
      </w:r>
      <w:r>
        <w:rPr>
          <w:rFonts w:hint="default" w:ascii="Arial" w:hAnsi="Arial" w:cs="Arial"/>
        </w:rPr>
        <w:br w:type="textWrapping"/>
      </w:r>
      <w:r>
        <w:rPr>
          <w:rFonts w:hint="default" w:ascii="Arial" w:hAnsi="Arial" w:eastAsia="LiberationSerif" w:cs="Arial"/>
          <w:b w:val="0"/>
          <w:i w:val="0"/>
          <w:color w:val="000000"/>
          <w:sz w:val="30"/>
        </w:rPr>
        <w:t>companionship of their shared space.</w:t>
      </w:r>
    </w:p>
    <w:p w14:paraId="779A55D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This dream house wasn't just about bricks and mortar; it represented a deeper aspiration for a secure and loving future together. It symbolized their shared commitment to building a life together, a home where they could cultivate their </w:t>
      </w:r>
      <w:r>
        <w:rPr>
          <w:rFonts w:hint="default" w:ascii="Arial" w:hAnsi="Arial" w:cs="Arial"/>
        </w:rPr>
        <w:br w:type="textWrapping"/>
      </w:r>
      <w:r>
        <w:rPr>
          <w:rFonts w:hint="default" w:ascii="Arial" w:hAnsi="Arial" w:eastAsia="LiberationSerif" w:cs="Arial"/>
          <w:b w:val="0"/>
          <w:i w:val="0"/>
          <w:color w:val="000000"/>
          <w:sz w:val="30"/>
        </w:rPr>
        <w:t xml:space="preserve">individual passions while also nurturing their deep </w:t>
      </w:r>
      <w:r>
        <w:rPr>
          <w:rFonts w:hint="default" w:ascii="Arial" w:hAnsi="Arial" w:cs="Arial"/>
        </w:rPr>
        <w:br w:type="textWrapping"/>
      </w:r>
      <w:r>
        <w:rPr>
          <w:rFonts w:hint="default" w:ascii="Arial" w:hAnsi="Arial" w:eastAsia="LiberationSerif" w:cs="Arial"/>
          <w:b w:val="0"/>
          <w:i w:val="0"/>
          <w:color w:val="000000"/>
          <w:sz w:val="30"/>
        </w:rPr>
        <w:t>connection. The discussions weren't always easy. There were practical considerations—budgetary limitations, location preferences, and the potential challenges of balancing their</w:t>
      </w:r>
    </w:p>
    <w:p w14:paraId="18E6D87A">
      <w:pPr>
        <w:rPr>
          <w:rFonts w:hint="default" w:ascii="Arial" w:hAnsi="Arial" w:cs="Arial"/>
        </w:rPr>
        <w:sectPr>
          <w:pgSz w:w="12240" w:h="15840"/>
          <w:pgMar w:top="1440" w:right="1800" w:bottom="1440" w:left="1800" w:header="720" w:footer="720" w:gutter="0"/>
          <w:cols w:space="720" w:num="1"/>
          <w:docGrid w:linePitch="360" w:charSpace="0"/>
        </w:sectPr>
      </w:pPr>
    </w:p>
    <w:p w14:paraId="3BF6E060">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careers with rural living—but these discussions were framed by a mutual desire for a shared future.</w:t>
      </w:r>
    </w:p>
    <w:p w14:paraId="6A79D81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shared dreams extended beyond their professional aspirations and their desire for a home. They'd begun </w:t>
      </w:r>
      <w:r>
        <w:rPr>
          <w:rFonts w:hint="default" w:ascii="Arial" w:hAnsi="Arial" w:cs="Arial"/>
        </w:rPr>
        <w:br w:type="textWrapping"/>
      </w:r>
      <w:r>
        <w:rPr>
          <w:rFonts w:hint="default" w:ascii="Arial" w:hAnsi="Arial" w:eastAsia="LiberationSerif" w:cs="Arial"/>
          <w:b w:val="0"/>
          <w:i w:val="0"/>
          <w:color w:val="000000"/>
          <w:sz w:val="30"/>
        </w:rPr>
        <w:t xml:space="preserve">discussing the possibility of adopting a pet, a topic that had initially sparked some apprehension. Sarah, with her history of impulsive decisions, had been hesitant to commit to the responsibility of caring for an animal. Olivia, patient and understanding, had patiently addressed her concerns, </w:t>
      </w:r>
      <w:r>
        <w:rPr>
          <w:rFonts w:hint="default" w:ascii="Arial" w:hAnsi="Arial" w:cs="Arial"/>
        </w:rPr>
        <w:br w:type="textWrapping"/>
      </w:r>
      <w:r>
        <w:rPr>
          <w:rFonts w:hint="default" w:ascii="Arial" w:hAnsi="Arial" w:eastAsia="LiberationSerif" w:cs="Arial"/>
          <w:b w:val="0"/>
          <w:i w:val="0"/>
          <w:color w:val="000000"/>
          <w:sz w:val="30"/>
        </w:rPr>
        <w:t>reassuring her that they would make a joint decision based on careful consideration and realistic expectations.</w:t>
      </w:r>
    </w:p>
    <w:p w14:paraId="48BB1BE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spent weeks researching different breeds, considering their lifestyles, their living space, and the potential impact on their routines. The decision wasn’t made lightly; it was a testament to their growing maturity and their willingness to take on shared responsibilities. Ultimately, they chose a rescue dog, a gentle Labrador mix with soulful eyes that stole their hearts. The dog became a symbol of their growing bond, a shared responsibility that fostered a sense of unity and mutual support.</w:t>
      </w:r>
    </w:p>
    <w:p w14:paraId="37C52499">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Even their leisure time reflected their shared goals. They'd joined a hiking club, embracing the opportunity to explore the natural beauty of their surroundings while also </w:t>
      </w:r>
      <w:r>
        <w:rPr>
          <w:rFonts w:hint="default" w:ascii="Arial" w:hAnsi="Arial" w:cs="Arial"/>
        </w:rPr>
        <w:br w:type="textWrapping"/>
      </w:r>
      <w:r>
        <w:rPr>
          <w:rFonts w:hint="default" w:ascii="Arial" w:hAnsi="Arial" w:eastAsia="LiberationSerif" w:cs="Arial"/>
          <w:b w:val="0"/>
          <w:i w:val="0"/>
          <w:color w:val="000000"/>
          <w:sz w:val="30"/>
        </w:rPr>
        <w:t xml:space="preserve">strengthening their physical and emotional bond. The rigorous hikes presented challenges, pushing them to their physical limits, but they faced them together, supporting each other through moments of exhaustion and celebrating their shared accomplishments. These outings weren't just about physical exercise; they were a metaphor for their journey as a couple, navigating challenges together, </w:t>
      </w:r>
      <w:r>
        <w:rPr>
          <w:rFonts w:hint="default" w:ascii="Arial" w:hAnsi="Arial" w:cs="Arial"/>
        </w:rPr>
        <w:br w:type="textWrapping"/>
      </w:r>
      <w:r>
        <w:rPr>
          <w:rFonts w:hint="default" w:ascii="Arial" w:hAnsi="Arial" w:eastAsia="LiberationSerif" w:cs="Arial"/>
          <w:b w:val="0"/>
          <w:i w:val="0"/>
          <w:color w:val="000000"/>
          <w:sz w:val="30"/>
        </w:rPr>
        <w:t>celebrating triumphs, and forging a deeper connection through shared experiences.</w:t>
      </w:r>
    </w:p>
    <w:p w14:paraId="458E2C4D">
      <w:pPr>
        <w:rPr>
          <w:rFonts w:hint="default" w:ascii="Arial" w:hAnsi="Arial" w:cs="Arial"/>
        </w:rPr>
        <w:sectPr>
          <w:pgSz w:w="12240" w:h="15840"/>
          <w:pgMar w:top="1440" w:right="1800" w:bottom="1440" w:left="1800" w:header="720" w:footer="720" w:gutter="0"/>
          <w:cols w:space="720" w:num="1"/>
          <w:docGrid w:linePitch="360" w:charSpace="0"/>
        </w:sectPr>
      </w:pPr>
    </w:p>
    <w:p w14:paraId="5B03E638">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shared dreams had become the bedrock of their </w:t>
      </w:r>
      <w:r>
        <w:rPr>
          <w:rFonts w:hint="default" w:ascii="Arial" w:hAnsi="Arial" w:cs="Arial"/>
        </w:rPr>
        <w:br w:type="textWrapping"/>
      </w:r>
      <w:r>
        <w:rPr>
          <w:rFonts w:hint="default" w:ascii="Arial" w:hAnsi="Arial" w:eastAsia="LiberationSerif" w:cs="Arial"/>
          <w:b w:val="0"/>
          <w:i w:val="0"/>
          <w:color w:val="000000"/>
          <w:sz w:val="30"/>
        </w:rPr>
        <w:t xml:space="preserve">relationship. It wasn’t just a matter of romantic love; it was a deeper, more profound connection forged through shared experiences, mutual support, and a commitment to building a life together. They'd learned to translate their individual aspirations into shared goals, creating a sense of unity and purpose that infused every aspect of their lives. Their </w:t>
      </w:r>
      <w:r>
        <w:rPr>
          <w:rFonts w:hint="default" w:ascii="Arial" w:hAnsi="Arial" w:cs="Arial"/>
        </w:rPr>
        <w:br w:type="textWrapping"/>
      </w:r>
      <w:r>
        <w:rPr>
          <w:rFonts w:hint="default" w:ascii="Arial" w:hAnsi="Arial" w:eastAsia="LiberationSerif" w:cs="Arial"/>
          <w:b w:val="0"/>
          <w:i w:val="0"/>
          <w:color w:val="000000"/>
          <w:sz w:val="30"/>
        </w:rPr>
        <w:t xml:space="preserve">apartment, once a symbol of their separate lives, had </w:t>
      </w:r>
      <w:r>
        <w:rPr>
          <w:rFonts w:hint="default" w:ascii="Arial" w:hAnsi="Arial" w:cs="Arial"/>
        </w:rPr>
        <w:br w:type="textWrapping"/>
      </w:r>
      <w:r>
        <w:rPr>
          <w:rFonts w:hint="default" w:ascii="Arial" w:hAnsi="Arial" w:eastAsia="LiberationSerif" w:cs="Arial"/>
          <w:b w:val="0"/>
          <w:i w:val="0"/>
          <w:color w:val="000000"/>
          <w:sz w:val="30"/>
        </w:rPr>
        <w:t xml:space="preserve">transformed into a vibrant testament to their shared journey, a place where their individual passions flourished while their love deepened and matured. They'd created a life together, a vibrant tapestry woven from their individual threads, </w:t>
      </w:r>
      <w:r>
        <w:rPr>
          <w:rFonts w:hint="default" w:ascii="Arial" w:hAnsi="Arial" w:cs="Arial"/>
        </w:rPr>
        <w:br w:type="textWrapping"/>
      </w:r>
      <w:r>
        <w:rPr>
          <w:rFonts w:hint="default" w:ascii="Arial" w:hAnsi="Arial" w:eastAsia="LiberationSerif" w:cs="Arial"/>
          <w:b w:val="0"/>
          <w:i w:val="0"/>
          <w:color w:val="000000"/>
          <w:sz w:val="30"/>
        </w:rPr>
        <w:t>creating a masterpiece far more beautiful than either could have imagined. Their future, once uncertain, was now filled with hope and anticipation, a bright and promising horizon painted with the vibrant hues of their shared dreams. The path ahead was undoubtedly filled with its own challenges, but they knew, with a certainty that settled deep within their hearts, that they would face them together, hand in hand, their bond strengthened by the unwavering commitment to their shared dreams.</w:t>
      </w:r>
    </w:p>
    <w:p w14:paraId="569A0D14">
      <w:pPr>
        <w:rPr>
          <w:rFonts w:hint="default" w:ascii="Arial" w:hAnsi="Arial" w:cs="Arial"/>
        </w:rPr>
        <w:sectPr>
          <w:pgSz w:w="12240" w:h="15840"/>
          <w:pgMar w:top="1440" w:right="1800" w:bottom="1440" w:left="1800" w:header="720" w:footer="720" w:gutter="0"/>
          <w:cols w:space="720" w:num="1"/>
          <w:docGrid w:linePitch="360" w:charSpace="0"/>
        </w:sectPr>
      </w:pPr>
    </w:p>
    <w:p w14:paraId="282A587E">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A Stronger Foundation</w:t>
      </w:r>
    </w:p>
    <w:p w14:paraId="24495986">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old Victorian house stood on a hill overlooking the town, its weathered paint hinting at stories untold, its gabled roof a welcoming silhouette against the twilight sky. It </w:t>
      </w:r>
      <w:r>
        <w:rPr>
          <w:rFonts w:hint="default" w:ascii="Arial" w:hAnsi="Arial" w:cs="Arial"/>
        </w:rPr>
        <w:br w:type="textWrapping"/>
      </w:r>
      <w:r>
        <w:rPr>
          <w:rFonts w:hint="default" w:ascii="Arial" w:hAnsi="Arial" w:eastAsia="LiberationSerif" w:cs="Arial"/>
          <w:b w:val="0"/>
          <w:i w:val="0"/>
          <w:color w:val="000000"/>
          <w:sz w:val="30"/>
        </w:rPr>
        <w:t xml:space="preserve">wasn't grand, not in the way of opulent mansions, but it possessed a quiet charm, a comforting sense of history. Sarah and Olivia had found it tucked away on a quiet lane, a </w:t>
      </w:r>
      <w:r>
        <w:rPr>
          <w:rFonts w:hint="default" w:ascii="Arial" w:hAnsi="Arial" w:cs="Arial"/>
        </w:rPr>
        <w:br w:type="textWrapping"/>
      </w:r>
      <w:r>
        <w:rPr>
          <w:rFonts w:hint="default" w:ascii="Arial" w:hAnsi="Arial" w:eastAsia="LiberationSerif" w:cs="Arial"/>
          <w:b w:val="0"/>
          <w:i w:val="0"/>
          <w:color w:val="000000"/>
          <w:sz w:val="30"/>
        </w:rPr>
        <w:t>hidden gem amidst the bustling city life they’d left behind.</w:t>
      </w:r>
    </w:p>
    <w:p w14:paraId="70130C73">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house, with its sprawling garden and rambling rooms, felt like a blank canvas, a place where they could paint their shared future.</w:t>
      </w:r>
    </w:p>
    <w:p w14:paraId="3259642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garden, overgrown yet bursting with potential, reflected their own relationship. There were wild roses scrambling over crumbling stone walls, their vibrant blossoms a </w:t>
      </w:r>
      <w:r>
        <w:rPr>
          <w:rFonts w:hint="default" w:ascii="Arial" w:hAnsi="Arial" w:cs="Arial"/>
        </w:rPr>
        <w:br w:type="textWrapping"/>
      </w:r>
      <w:r>
        <w:rPr>
          <w:rFonts w:hint="default" w:ascii="Arial" w:hAnsi="Arial" w:eastAsia="LiberationSerif" w:cs="Arial"/>
          <w:b w:val="0"/>
          <w:i w:val="0"/>
          <w:color w:val="000000"/>
          <w:sz w:val="30"/>
        </w:rPr>
        <w:t xml:space="preserve">testament to resilience and beauty, mirroring their own </w:t>
      </w:r>
      <w:r>
        <w:rPr>
          <w:rFonts w:hint="default" w:ascii="Arial" w:hAnsi="Arial" w:cs="Arial"/>
        </w:rPr>
        <w:br w:type="textWrapping"/>
      </w:r>
      <w:r>
        <w:rPr>
          <w:rFonts w:hint="default" w:ascii="Arial" w:hAnsi="Arial" w:eastAsia="LiberationSerif" w:cs="Arial"/>
          <w:b w:val="0"/>
          <w:i w:val="0"/>
          <w:color w:val="000000"/>
          <w:sz w:val="30"/>
        </w:rPr>
        <w:t xml:space="preserve">journey from initial clash to blossoming love. Weeds </w:t>
      </w:r>
      <w:r>
        <w:rPr>
          <w:rFonts w:hint="default" w:ascii="Arial" w:hAnsi="Arial" w:cs="Arial"/>
        </w:rPr>
        <w:br w:type="textWrapping"/>
      </w:r>
      <w:r>
        <w:rPr>
          <w:rFonts w:hint="default" w:ascii="Arial" w:hAnsi="Arial" w:eastAsia="LiberationSerif" w:cs="Arial"/>
          <w:b w:val="0"/>
          <w:i w:val="0"/>
          <w:color w:val="000000"/>
          <w:sz w:val="30"/>
        </w:rPr>
        <w:t xml:space="preserve">intertwined with vibrant perennials, a chaotic yet </w:t>
      </w:r>
      <w:r>
        <w:rPr>
          <w:rFonts w:hint="default" w:ascii="Arial" w:hAnsi="Arial" w:cs="Arial"/>
        </w:rPr>
        <w:br w:type="textWrapping"/>
      </w:r>
      <w:r>
        <w:rPr>
          <w:rFonts w:hint="default" w:ascii="Arial" w:hAnsi="Arial" w:eastAsia="LiberationSerif" w:cs="Arial"/>
          <w:b w:val="0"/>
          <w:i w:val="0"/>
          <w:color w:val="000000"/>
          <w:sz w:val="30"/>
        </w:rPr>
        <w:t xml:space="preserve">harmonious blend that spoke to their contrasting </w:t>
      </w:r>
      <w:r>
        <w:rPr>
          <w:rFonts w:hint="default" w:ascii="Arial" w:hAnsi="Arial" w:cs="Arial"/>
        </w:rPr>
        <w:br w:type="textWrapping"/>
      </w:r>
      <w:r>
        <w:rPr>
          <w:rFonts w:hint="default" w:ascii="Arial" w:hAnsi="Arial" w:eastAsia="LiberationSerif" w:cs="Arial"/>
          <w:b w:val="0"/>
          <w:i w:val="0"/>
          <w:color w:val="000000"/>
          <w:sz w:val="30"/>
        </w:rPr>
        <w:t xml:space="preserve">personalities, each finding beauty and order within the </w:t>
      </w:r>
      <w:r>
        <w:rPr>
          <w:rFonts w:hint="default" w:ascii="Arial" w:hAnsi="Arial" w:cs="Arial"/>
        </w:rPr>
        <w:br w:type="textWrapping"/>
      </w:r>
      <w:r>
        <w:rPr>
          <w:rFonts w:hint="default" w:ascii="Arial" w:hAnsi="Arial" w:eastAsia="LiberationSerif" w:cs="Arial"/>
          <w:b w:val="0"/>
          <w:i w:val="0"/>
          <w:color w:val="000000"/>
          <w:sz w:val="30"/>
        </w:rPr>
        <w:t xml:space="preserve">apparent disorder. Olivia, with her love for meticulous </w:t>
      </w:r>
      <w:r>
        <w:rPr>
          <w:rFonts w:hint="default" w:ascii="Arial" w:hAnsi="Arial" w:cs="Arial"/>
        </w:rPr>
        <w:br w:type="textWrapping"/>
      </w:r>
      <w:r>
        <w:rPr>
          <w:rFonts w:hint="default" w:ascii="Arial" w:hAnsi="Arial" w:eastAsia="LiberationSerif" w:cs="Arial"/>
          <w:b w:val="0"/>
          <w:i w:val="0"/>
          <w:color w:val="000000"/>
          <w:sz w:val="30"/>
        </w:rPr>
        <w:t xml:space="preserve">planning, envisioned neatly arranged flowerbeds, rows of herbs, and a carefully cultivated vegetable patch. Sarah, with her bohemian spirit, envisioned spaces for wildflower </w:t>
      </w:r>
      <w:r>
        <w:rPr>
          <w:rFonts w:hint="default" w:ascii="Arial" w:hAnsi="Arial" w:cs="Arial"/>
        </w:rPr>
        <w:br w:type="textWrapping"/>
      </w:r>
      <w:r>
        <w:rPr>
          <w:rFonts w:hint="default" w:ascii="Arial" w:hAnsi="Arial" w:eastAsia="LiberationSerif" w:cs="Arial"/>
          <w:b w:val="0"/>
          <w:i w:val="0"/>
          <w:color w:val="000000"/>
          <w:sz w:val="30"/>
        </w:rPr>
        <w:t xml:space="preserve">meadows, whimsical sculptures, and a tranquil spot for quiet contemplation. Their visions, initially disparate, were </w:t>
      </w:r>
      <w:r>
        <w:rPr>
          <w:rFonts w:hint="default" w:ascii="Arial" w:hAnsi="Arial" w:cs="Arial"/>
        </w:rPr>
        <w:br w:type="textWrapping"/>
      </w:r>
      <w:r>
        <w:rPr>
          <w:rFonts w:hint="default" w:ascii="Arial" w:hAnsi="Arial" w:eastAsia="LiberationSerif" w:cs="Arial"/>
          <w:b w:val="0"/>
          <w:i w:val="0"/>
          <w:color w:val="000000"/>
          <w:sz w:val="30"/>
        </w:rPr>
        <w:t>gradually merging, creating a garden as unique and beautiful as their relationship.</w:t>
      </w:r>
    </w:p>
    <w:p w14:paraId="1DE84D6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house itself was a testament to their shared commitment. It wasn't simply a place to live; it was a space where they were building their shared identity, creating a home that reflected their individual passions while celebrating their</w:t>
      </w:r>
    </w:p>
    <w:p w14:paraId="01F97FFB">
      <w:pPr>
        <w:rPr>
          <w:rFonts w:hint="default" w:ascii="Arial" w:hAnsi="Arial" w:cs="Arial"/>
        </w:rPr>
        <w:sectPr>
          <w:pgSz w:w="12240" w:h="15840"/>
          <w:pgMar w:top="1440" w:right="1800" w:bottom="1440" w:left="1800" w:header="720" w:footer="720" w:gutter="0"/>
          <w:cols w:space="720" w:num="1"/>
          <w:docGrid w:linePitch="360" w:charSpace="0"/>
        </w:sectPr>
      </w:pPr>
    </w:p>
    <w:p w14:paraId="59CCFFB9">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unity as a couple. The renovation was a collaborative effort, a reflection of their shared dreams. Olivia meticulously planned the design, researching historical details, ensuring the integrity of the house while modernizing the amenities.</w:t>
      </w:r>
    </w:p>
    <w:p w14:paraId="20A4F09F">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with her artistic eye, infused the space with vibrant colors and creative touches. They worked side by side, their differences complementing each other, their shared vision guiding their hands. The rhythmic tap of hammers, the </w:t>
      </w:r>
      <w:r>
        <w:rPr>
          <w:rFonts w:hint="default" w:ascii="Arial" w:hAnsi="Arial" w:cs="Arial"/>
        </w:rPr>
        <w:br w:type="textWrapping"/>
      </w:r>
      <w:r>
        <w:rPr>
          <w:rFonts w:hint="default" w:ascii="Arial" w:hAnsi="Arial" w:eastAsia="LiberationSerif" w:cs="Arial"/>
          <w:b w:val="0"/>
          <w:i w:val="0"/>
          <w:color w:val="000000"/>
          <w:sz w:val="30"/>
        </w:rPr>
        <w:t>satisfying scrape of sandpaper, and the sweet scent of freshly applied paint filled the air, replacing the silence that had once haunted the old house with the symphony of their shared labor.</w:t>
      </w:r>
    </w:p>
    <w:p w14:paraId="0C29478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Every room was a testament to their growing connection. The kitchen, the heart of their home, was designed for shared culinary adventures. Olivia, a master of precision and order, designed the layout, choosing efficient appliances and ample counter space for their culinary experiments. Sarah, with her love for spontaneity and artistic flair, introduced vibrant pops of color through hand-painted tiles and quirky </w:t>
      </w:r>
      <w:r>
        <w:rPr>
          <w:rFonts w:hint="default" w:ascii="Arial" w:hAnsi="Arial" w:cs="Arial"/>
        </w:rPr>
        <w:br w:type="textWrapping"/>
      </w:r>
      <w:r>
        <w:rPr>
          <w:rFonts w:hint="default" w:ascii="Arial" w:hAnsi="Arial" w:eastAsia="LiberationSerif" w:cs="Arial"/>
          <w:b w:val="0"/>
          <w:i w:val="0"/>
          <w:color w:val="000000"/>
          <w:sz w:val="30"/>
        </w:rPr>
        <w:t>kitchenware. The result was a kitchen where they could create meals together, sharing laughter and stories as they chopped vegetables, stirred sauces, and shared the warmth of a shared meal.</w:t>
      </w:r>
    </w:p>
    <w:p w14:paraId="2042DFB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bedroom, a haven of peace and quiet, was a sanctuary for intimacy and quiet reflection. They chose a neutral color palette, allowing the natural light to flood the space and accentuate the architectural details of the room. Soft fabrics and comfortable furniture created a calming environment, a space where they could retreat from the world and reconnect with each other. The small details—a shared bookshelf filled with their favorite novels, a collection of photographs </w:t>
      </w:r>
      <w:r>
        <w:rPr>
          <w:rFonts w:hint="default" w:ascii="Arial" w:hAnsi="Arial" w:cs="Arial"/>
        </w:rPr>
        <w:br w:type="textWrapping"/>
      </w:r>
      <w:r>
        <w:rPr>
          <w:rFonts w:hint="default" w:ascii="Arial" w:hAnsi="Arial" w:eastAsia="LiberationSerif" w:cs="Arial"/>
          <w:b w:val="0"/>
          <w:i w:val="0"/>
          <w:color w:val="000000"/>
          <w:sz w:val="30"/>
        </w:rPr>
        <w:t>capturing their journey together, a comfortable window seat for quiet contemplation—created a warm and personal</w:t>
      </w:r>
    </w:p>
    <w:p w14:paraId="3E18F95D">
      <w:pPr>
        <w:rPr>
          <w:rFonts w:hint="default" w:ascii="Arial" w:hAnsi="Arial" w:cs="Arial"/>
        </w:rPr>
        <w:sectPr>
          <w:pgSz w:w="12240" w:h="15840"/>
          <w:pgMar w:top="1440" w:right="1800" w:bottom="1440" w:left="1800" w:header="720" w:footer="720" w:gutter="0"/>
          <w:cols w:space="720" w:num="1"/>
          <w:docGrid w:linePitch="360" w:charSpace="0"/>
        </w:sectPr>
      </w:pPr>
    </w:p>
    <w:p w14:paraId="226169A1">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sanctuary that reflected their shared history and the intimacy of their bond.</w:t>
      </w:r>
    </w:p>
    <w:p w14:paraId="796ED04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Even the smallest details reflected their shared journey. The choice of paint colors – a soft, calming green for the living room, inspired by their shared love for the natural world –underscored their commitment to creating a space that </w:t>
      </w:r>
      <w:r>
        <w:rPr>
          <w:rFonts w:hint="default" w:ascii="Arial" w:hAnsi="Arial" w:cs="Arial"/>
        </w:rPr>
        <w:br w:type="textWrapping"/>
      </w:r>
      <w:r>
        <w:rPr>
          <w:rFonts w:hint="default" w:ascii="Arial" w:hAnsi="Arial" w:eastAsia="LiberationSerif" w:cs="Arial"/>
          <w:b w:val="0"/>
          <w:i w:val="0"/>
          <w:color w:val="000000"/>
          <w:sz w:val="30"/>
        </w:rPr>
        <w:t>fostered serenity and contentment. The selection of furniture—comfortable armchairs where they could curl up with a good book, a sturdy dining table where they could share meals with friends and family—reflected their desire to create a welcoming and hospitable home. Every choice, from the smallest detail to the grandest design element, was a conscious decision, a testament to their shared vision and their unwavering commitment to building a life together.</w:t>
      </w:r>
    </w:p>
    <w:p w14:paraId="12EAB67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garden, once overgrown and neglected, was </w:t>
      </w:r>
      <w:r>
        <w:rPr>
          <w:rFonts w:hint="default" w:ascii="Arial" w:hAnsi="Arial" w:cs="Arial"/>
        </w:rPr>
        <w:br w:type="textWrapping"/>
      </w:r>
      <w:r>
        <w:rPr>
          <w:rFonts w:hint="default" w:ascii="Arial" w:hAnsi="Arial" w:eastAsia="LiberationSerif" w:cs="Arial"/>
          <w:b w:val="0"/>
          <w:i w:val="0"/>
          <w:color w:val="000000"/>
          <w:sz w:val="30"/>
        </w:rPr>
        <w:t xml:space="preserve">blossoming under their care. Olivia’s meticulous planning had transformed the tangled wilderness into neatly organized flowerbeds, bursting with color and fragrance. Sarah’s </w:t>
      </w:r>
      <w:r>
        <w:rPr>
          <w:rFonts w:hint="default" w:ascii="Arial" w:hAnsi="Arial" w:cs="Arial"/>
        </w:rPr>
        <w:br w:type="textWrapping"/>
      </w:r>
      <w:r>
        <w:rPr>
          <w:rFonts w:hint="default" w:ascii="Arial" w:hAnsi="Arial" w:eastAsia="LiberationSerif" w:cs="Arial"/>
          <w:b w:val="0"/>
          <w:i w:val="0"/>
          <w:color w:val="000000"/>
          <w:sz w:val="30"/>
        </w:rPr>
        <w:t xml:space="preserve">bohemian touch was reflected in the vibrant wildflower meadows that spilled over the borders of the manicured beds, a testament to the beauty of untamed nature. They worked together, their different styles blending seamlessly, creating a garden that reflected both their personalities and their shared love for the natural world. The garden became a haven, a place where they could relax, recharge, and </w:t>
      </w:r>
      <w:r>
        <w:rPr>
          <w:rFonts w:hint="default" w:ascii="Arial" w:hAnsi="Arial" w:cs="Arial"/>
        </w:rPr>
        <w:br w:type="textWrapping"/>
      </w:r>
      <w:r>
        <w:rPr>
          <w:rFonts w:hint="default" w:ascii="Arial" w:hAnsi="Arial" w:eastAsia="LiberationSerif" w:cs="Arial"/>
          <w:b w:val="0"/>
          <w:i w:val="0"/>
          <w:color w:val="000000"/>
          <w:sz w:val="30"/>
        </w:rPr>
        <w:t xml:space="preserve">reconnect with nature, a testament to their shared </w:t>
      </w:r>
      <w:r>
        <w:rPr>
          <w:rFonts w:hint="default" w:ascii="Arial" w:hAnsi="Arial" w:cs="Arial"/>
        </w:rPr>
        <w:br w:type="textWrapping"/>
      </w:r>
      <w:r>
        <w:rPr>
          <w:rFonts w:hint="default" w:ascii="Arial" w:hAnsi="Arial" w:eastAsia="LiberationSerif" w:cs="Arial"/>
          <w:b w:val="0"/>
          <w:i w:val="0"/>
          <w:color w:val="000000"/>
          <w:sz w:val="30"/>
        </w:rPr>
        <w:t xml:space="preserve">commitment to nurturing both their garden and their </w:t>
      </w:r>
      <w:r>
        <w:rPr>
          <w:rFonts w:hint="default" w:ascii="Arial" w:hAnsi="Arial" w:cs="Arial"/>
        </w:rPr>
        <w:br w:type="textWrapping"/>
      </w:r>
      <w:r>
        <w:rPr>
          <w:rFonts w:hint="default" w:ascii="Arial" w:hAnsi="Arial" w:eastAsia="LiberationSerif" w:cs="Arial"/>
          <w:b w:val="0"/>
          <w:i w:val="0"/>
          <w:color w:val="000000"/>
          <w:sz w:val="30"/>
        </w:rPr>
        <w:t>relationship.</w:t>
      </w:r>
    </w:p>
    <w:p w14:paraId="522F8791">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process of renovating the old house wasn’t without its challenges. There were disagreements about design choices, unexpected repairs, and the occasional frustrating setback.</w:t>
      </w:r>
    </w:p>
    <w:p w14:paraId="2B62702E">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But each challenge only strengthened their bond. They learned to compromise, to value each other’s opinions, and</w:t>
      </w:r>
    </w:p>
    <w:p w14:paraId="41BD0A41">
      <w:pPr>
        <w:rPr>
          <w:rFonts w:hint="default" w:ascii="Arial" w:hAnsi="Arial" w:cs="Arial"/>
        </w:rPr>
        <w:sectPr>
          <w:pgSz w:w="12240" w:h="15840"/>
          <w:pgMar w:top="1440" w:right="1800" w:bottom="1440" w:left="1800" w:header="720" w:footer="720" w:gutter="0"/>
          <w:cols w:space="720" w:num="1"/>
          <w:docGrid w:linePitch="360" w:charSpace="0"/>
        </w:sectPr>
      </w:pPr>
    </w:p>
    <w:p w14:paraId="0A3DCFB8">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to support each other through moments of frustration. The shared struggles, far from tearing them apart, only deepened their connection, forging a stronger foundation for their relationship.</w:t>
      </w:r>
    </w:p>
    <w:p w14:paraId="0CE8F65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commitment to each other extended beyond the </w:t>
      </w:r>
      <w:r>
        <w:rPr>
          <w:rFonts w:hint="default" w:ascii="Arial" w:hAnsi="Arial" w:cs="Arial"/>
        </w:rPr>
        <w:br w:type="textWrapping"/>
      </w:r>
      <w:r>
        <w:rPr>
          <w:rFonts w:hint="default" w:ascii="Arial" w:hAnsi="Arial" w:eastAsia="LiberationSerif" w:cs="Arial"/>
          <w:b w:val="0"/>
          <w:i w:val="0"/>
          <w:color w:val="000000"/>
          <w:sz w:val="30"/>
        </w:rPr>
        <w:t xml:space="preserve">physical renovation of the house. It was reflected in their daily routines, their shared laughter, their quiet moments of intimacy. They supported each other's dreams, celebrated each other's accomplishments, and offered comfort and understanding during difficult times. Their love wasn't just a fleeting emotion; it was a deep, abiding commitment, a shared journey that transcended the challenges and </w:t>
      </w:r>
      <w:r>
        <w:rPr>
          <w:rFonts w:hint="default" w:ascii="Arial" w:hAnsi="Arial" w:cs="Arial"/>
        </w:rPr>
        <w:br w:type="textWrapping"/>
      </w:r>
      <w:r>
        <w:rPr>
          <w:rFonts w:hint="default" w:ascii="Arial" w:hAnsi="Arial" w:eastAsia="LiberationSerif" w:cs="Arial"/>
          <w:b w:val="0"/>
          <w:i w:val="0"/>
          <w:color w:val="000000"/>
          <w:sz w:val="30"/>
        </w:rPr>
        <w:t>celebrated the joys of life together.</w:t>
      </w:r>
    </w:p>
    <w:p w14:paraId="5A32380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old Victorian house, transformed into a cozy, vibrant home, stood as a testament to their love story. It was more than just bricks and mortar; it was a tangible representation of their shared dreams, their unwavering commitment, and the enduring strength of their bond. The house was a symbol of their shared future, a place where they would continue to grow, to learn, and to love, together. The future stretched before them, filled with possibilities, and they faced it with confidence, knowing that their love, like the sturdy </w:t>
      </w:r>
      <w:r>
        <w:rPr>
          <w:rFonts w:hint="default" w:ascii="Arial" w:hAnsi="Arial" w:cs="Arial"/>
        </w:rPr>
        <w:br w:type="textWrapping"/>
      </w:r>
      <w:r>
        <w:rPr>
          <w:rFonts w:hint="default" w:ascii="Arial" w:hAnsi="Arial" w:eastAsia="LiberationSerif" w:cs="Arial"/>
          <w:b w:val="0"/>
          <w:i w:val="0"/>
          <w:color w:val="000000"/>
          <w:sz w:val="30"/>
        </w:rPr>
        <w:t xml:space="preserve">foundation of their home, would withstand any storm. Their story wasn’t just a tale of finding love; it was a testament to the enduring power of commitment, the strength found in shared dreams, and the profound beauty of building a life together, one brick, one flower, one shared moment at a time. The old house, once a silent witness to the passage of time, now resonated with the vibrant energy of their love, a </w:t>
      </w:r>
      <w:r>
        <w:rPr>
          <w:rFonts w:hint="default" w:ascii="Arial" w:hAnsi="Arial" w:cs="Arial"/>
        </w:rPr>
        <w:br w:type="textWrapping"/>
      </w:r>
      <w:r>
        <w:rPr>
          <w:rFonts w:hint="default" w:ascii="Arial" w:hAnsi="Arial" w:eastAsia="LiberationSerif" w:cs="Arial"/>
          <w:b w:val="0"/>
          <w:i w:val="0"/>
          <w:color w:val="000000"/>
          <w:sz w:val="30"/>
        </w:rPr>
        <w:t xml:space="preserve">testament to a foundation built not just on love, but on </w:t>
      </w:r>
      <w:r>
        <w:rPr>
          <w:rFonts w:hint="default" w:ascii="Arial" w:hAnsi="Arial" w:cs="Arial"/>
        </w:rPr>
        <w:br w:type="textWrapping"/>
      </w:r>
      <w:r>
        <w:rPr>
          <w:rFonts w:hint="default" w:ascii="Arial" w:hAnsi="Arial" w:eastAsia="LiberationSerif" w:cs="Arial"/>
          <w:b w:val="0"/>
          <w:i w:val="0"/>
          <w:color w:val="000000"/>
          <w:sz w:val="30"/>
        </w:rPr>
        <w:t xml:space="preserve">shared dreams, mutual respect, and an unwavering </w:t>
      </w:r>
      <w:r>
        <w:rPr>
          <w:rFonts w:hint="default" w:ascii="Arial" w:hAnsi="Arial" w:cs="Arial"/>
        </w:rPr>
        <w:br w:type="textWrapping"/>
      </w:r>
      <w:r>
        <w:rPr>
          <w:rFonts w:hint="default" w:ascii="Arial" w:hAnsi="Arial" w:eastAsia="LiberationSerif" w:cs="Arial"/>
          <w:b w:val="0"/>
          <w:i w:val="0"/>
          <w:color w:val="000000"/>
          <w:sz w:val="30"/>
        </w:rPr>
        <w:t>commitment to a future shared. Their journey was far from over, but as they stood hand in hand, overlooking their town from their hilltop haven, they knew that whatever challenges</w:t>
      </w:r>
    </w:p>
    <w:p w14:paraId="0F91A049">
      <w:pPr>
        <w:rPr>
          <w:rFonts w:hint="default" w:ascii="Arial" w:hAnsi="Arial" w:cs="Arial"/>
        </w:rPr>
        <w:sectPr>
          <w:pgSz w:w="12240" w:h="15840"/>
          <w:pgMar w:top="1440" w:right="1800" w:bottom="1440" w:left="1800" w:header="720" w:footer="720" w:gutter="0"/>
          <w:cols w:space="720" w:num="1"/>
          <w:docGrid w:linePitch="360" w:charSpace="0"/>
        </w:sectPr>
      </w:pPr>
    </w:p>
    <w:p w14:paraId="3EBD858F">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lay ahead, they would face them together, their love a beacon of hope guiding their way.</w:t>
      </w:r>
    </w:p>
    <w:p w14:paraId="14731B0D">
      <w:pPr>
        <w:rPr>
          <w:rFonts w:hint="default" w:ascii="Arial" w:hAnsi="Arial" w:cs="Arial"/>
        </w:rPr>
        <w:sectPr>
          <w:pgSz w:w="12240" w:h="15840"/>
          <w:pgMar w:top="1440" w:right="1800" w:bottom="1440" w:left="1800" w:header="720" w:footer="720" w:gutter="0"/>
          <w:cols w:space="720" w:num="1"/>
          <w:docGrid w:linePitch="360" w:charSpace="0"/>
        </w:sectPr>
      </w:pPr>
    </w:p>
    <w:p w14:paraId="6B7CF50C">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A Hidden Secret Revealed</w:t>
      </w:r>
    </w:p>
    <w:p w14:paraId="23F48CF6">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late afternoon sun cast long shadows across the dusty attic floorboards as Sarah cautiously navigated the </w:t>
      </w:r>
      <w:r>
        <w:rPr>
          <w:rFonts w:hint="default" w:ascii="Arial" w:hAnsi="Arial" w:cs="Arial"/>
        </w:rPr>
        <w:br w:type="textWrapping"/>
      </w:r>
      <w:r>
        <w:rPr>
          <w:rFonts w:hint="default" w:ascii="Arial" w:hAnsi="Arial" w:eastAsia="LiberationSerif" w:cs="Arial"/>
          <w:b w:val="0"/>
          <w:i w:val="0"/>
          <w:color w:val="000000"/>
          <w:sz w:val="30"/>
        </w:rPr>
        <w:t xml:space="preserve">precarious stacks of forgotten belongings. Dust motes </w:t>
      </w:r>
      <w:r>
        <w:rPr>
          <w:rFonts w:hint="default" w:ascii="Arial" w:hAnsi="Arial" w:cs="Arial"/>
        </w:rPr>
        <w:br w:type="textWrapping"/>
      </w:r>
      <w:r>
        <w:rPr>
          <w:rFonts w:hint="default" w:ascii="Arial" w:hAnsi="Arial" w:eastAsia="LiberationSerif" w:cs="Arial"/>
          <w:b w:val="0"/>
          <w:i w:val="0"/>
          <w:color w:val="000000"/>
          <w:sz w:val="30"/>
        </w:rPr>
        <w:t xml:space="preserve">danced in the lone shaft of light slicing through the grimy window, illuminating a scene frozen in time. Olivia, ever practical, had stayed downstairs, meticulously cataloging the antique furniture they'd uncovered during the house's </w:t>
      </w:r>
      <w:r>
        <w:rPr>
          <w:rFonts w:hint="default" w:ascii="Arial" w:hAnsi="Arial" w:cs="Arial"/>
        </w:rPr>
        <w:br w:type="textWrapping"/>
      </w:r>
      <w:r>
        <w:rPr>
          <w:rFonts w:hint="default" w:ascii="Arial" w:hAnsi="Arial" w:eastAsia="LiberationSerif" w:cs="Arial"/>
          <w:b w:val="0"/>
          <w:i w:val="0"/>
          <w:color w:val="000000"/>
          <w:sz w:val="30"/>
        </w:rPr>
        <w:t xml:space="preserve">renovation. Sarah, however, felt drawn to the attic’s </w:t>
      </w:r>
      <w:r>
        <w:rPr>
          <w:rFonts w:hint="default" w:ascii="Arial" w:hAnsi="Arial" w:cs="Arial"/>
        </w:rPr>
        <w:br w:type="textWrapping"/>
      </w:r>
      <w:r>
        <w:rPr>
          <w:rFonts w:hint="default" w:ascii="Arial" w:hAnsi="Arial" w:eastAsia="LiberationSerif" w:cs="Arial"/>
          <w:b w:val="0"/>
          <w:i w:val="0"/>
          <w:color w:val="000000"/>
          <w:sz w:val="30"/>
        </w:rPr>
        <w:t>enigmatic allure, a sense of mystery hanging heavy in the air, thicker than the dust.</w:t>
      </w:r>
    </w:p>
    <w:p w14:paraId="6EA29C7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It was while rummaging through a chipped porcelain doll's trunk – a relic from a bygone era – that she stumbled upon it. A small, leather-bound journal, its cover worn smooth with age, lay nestled amongst faded lace and tarnished silver trinkets. Its pages, brittle with time, whispered secrets only Sarah could now decipher. Hesitantly, she pried it open, the faint scent of aged paper and lavender filling her nostrils.</w:t>
      </w:r>
    </w:p>
    <w:p w14:paraId="477182DC">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 journal’s delicate script detailed the life of a previous resident of the house, a woman named Eleanor Vance.</w:t>
      </w:r>
    </w:p>
    <w:p w14:paraId="6FC193A6">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Eleanor’s entries chronicled a passionate, yet ultimately tragic, love affair. The journal described a forbidden </w:t>
      </w:r>
      <w:r>
        <w:rPr>
          <w:rFonts w:hint="default" w:ascii="Arial" w:hAnsi="Arial" w:cs="Arial"/>
        </w:rPr>
        <w:br w:type="textWrapping"/>
      </w:r>
      <w:r>
        <w:rPr>
          <w:rFonts w:hint="default" w:ascii="Arial" w:hAnsi="Arial" w:eastAsia="LiberationSerif" w:cs="Arial"/>
          <w:b w:val="0"/>
          <w:i w:val="0"/>
          <w:color w:val="000000"/>
          <w:sz w:val="30"/>
        </w:rPr>
        <w:t xml:space="preserve">romance, a clandestine meeting place in the very attic where Sarah now sat, and a devastating betrayal that shattered Eleanor’s world. The details were intimate, revealing a depth of emotion that resonated deeply with Sarah. Eleanor’s </w:t>
      </w:r>
      <w:r>
        <w:rPr>
          <w:rFonts w:hint="default" w:ascii="Arial" w:hAnsi="Arial" w:cs="Arial"/>
        </w:rPr>
        <w:br w:type="textWrapping"/>
      </w:r>
      <w:r>
        <w:rPr>
          <w:rFonts w:hint="default" w:ascii="Arial" w:hAnsi="Arial" w:eastAsia="LiberationSerif" w:cs="Arial"/>
          <w:b w:val="0"/>
          <w:i w:val="0"/>
          <w:color w:val="000000"/>
          <w:sz w:val="30"/>
        </w:rPr>
        <w:t xml:space="preserve">words, though written over a century ago, spoke to a </w:t>
      </w:r>
      <w:r>
        <w:rPr>
          <w:rFonts w:hint="default" w:ascii="Arial" w:hAnsi="Arial" w:cs="Arial"/>
        </w:rPr>
        <w:br w:type="textWrapping"/>
      </w:r>
      <w:r>
        <w:rPr>
          <w:rFonts w:hint="default" w:ascii="Arial" w:hAnsi="Arial" w:eastAsia="LiberationSerif" w:cs="Arial"/>
          <w:b w:val="0"/>
          <w:i w:val="0"/>
          <w:color w:val="000000"/>
          <w:sz w:val="30"/>
        </w:rPr>
        <w:t xml:space="preserve">timeless struggle – the universal yearning for love, the </w:t>
      </w:r>
      <w:r>
        <w:rPr>
          <w:rFonts w:hint="default" w:ascii="Arial" w:hAnsi="Arial" w:cs="Arial"/>
        </w:rPr>
        <w:br w:type="textWrapping"/>
      </w:r>
      <w:r>
        <w:rPr>
          <w:rFonts w:hint="default" w:ascii="Arial" w:hAnsi="Arial" w:eastAsia="LiberationSerif" w:cs="Arial"/>
          <w:b w:val="0"/>
          <w:i w:val="0"/>
          <w:color w:val="000000"/>
          <w:sz w:val="30"/>
        </w:rPr>
        <w:t>agonizing pain of loss, and the enduring power of memory.</w:t>
      </w:r>
    </w:p>
    <w:p w14:paraId="4416A76A">
      <w:pPr>
        <w:rPr>
          <w:rFonts w:hint="default" w:ascii="Arial" w:hAnsi="Arial" w:cs="Arial"/>
        </w:rPr>
        <w:sectPr>
          <w:pgSz w:w="12240" w:h="15840"/>
          <w:pgMar w:top="1440" w:right="1800" w:bottom="1440" w:left="1800" w:header="720" w:footer="720" w:gutter="0"/>
          <w:cols w:space="720" w:num="1"/>
          <w:docGrid w:linePitch="360" w:charSpace="0"/>
        </w:sectPr>
      </w:pPr>
    </w:p>
    <w:p w14:paraId="413BBA5B">
      <w:pPr>
        <w:widowControl/>
        <w:autoSpaceDE w:val="0"/>
        <w:autoSpaceDN w:val="0"/>
        <w:spacing w:before="145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As Sarah read further, a chilling revelation unfolded.</w:t>
      </w:r>
    </w:p>
    <w:p w14:paraId="0BD3760C">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Eleanor’s lover, a man named Charles Ashton, wasn’t merely a fleeting infatuation; he was connected to Olivia’s family.</w:t>
      </w:r>
    </w:p>
    <w:p w14:paraId="2701D9DA">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Charles Ashton was Olivia’s great-great-grandfather. The implications of this discovery sent a shiver down Sarah’s spine. It wasn't just a historical anecdote; it was a hidden thread connecting their lives in an unforeseen way, a secret that cast a shadow over their present happiness.</w:t>
      </w:r>
    </w:p>
    <w:p w14:paraId="5D5A598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journal described a hidden compartment within the attic’s oldest wall, a secret place where Eleanor had kept her most precious possessions – letters, photographs, and </w:t>
      </w:r>
      <w:r>
        <w:rPr>
          <w:rFonts w:hint="default" w:ascii="Arial" w:hAnsi="Arial" w:cs="Arial"/>
        </w:rPr>
        <w:br w:type="textWrapping"/>
      </w:r>
      <w:r>
        <w:rPr>
          <w:rFonts w:hint="default" w:ascii="Arial" w:hAnsi="Arial" w:eastAsia="LiberationSerif" w:cs="Arial"/>
          <w:b w:val="0"/>
          <w:i w:val="0"/>
          <w:color w:val="000000"/>
          <w:sz w:val="30"/>
        </w:rPr>
        <w:t xml:space="preserve">trinkets that painted a vivid picture of her relationship with Charles. With trembling hands, Sarah located the </w:t>
      </w:r>
      <w:r>
        <w:rPr>
          <w:rFonts w:hint="default" w:ascii="Arial" w:hAnsi="Arial" w:cs="Arial"/>
        </w:rPr>
        <w:br w:type="textWrapping"/>
      </w:r>
      <w:r>
        <w:rPr>
          <w:rFonts w:hint="default" w:ascii="Arial" w:hAnsi="Arial" w:eastAsia="LiberationSerif" w:cs="Arial"/>
          <w:b w:val="0"/>
          <w:i w:val="0"/>
          <w:color w:val="000000"/>
          <w:sz w:val="30"/>
        </w:rPr>
        <w:t>compartment, its wooden door concealed behind a loose floorboard. Inside, nestled amongst the yellowed papers, were faded photographs depicting a young couple, their eyes radiating a passionate love that transcended time. Among them was a locket, intricately carved with intertwined initials– ‘C.A.’ and ‘E.V.’ – a silent testament to a love lost to time.</w:t>
      </w:r>
    </w:p>
    <w:p w14:paraId="2FC190B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Sarah delved deeper into Eleanor's story, she discovered the reason behind the tragedy. Charles, bound by societal expectations and family pressure, had been forced to </w:t>
      </w:r>
      <w:r>
        <w:rPr>
          <w:rFonts w:hint="default" w:ascii="Arial" w:hAnsi="Arial" w:cs="Arial"/>
        </w:rPr>
        <w:br w:type="textWrapping"/>
      </w:r>
      <w:r>
        <w:rPr>
          <w:rFonts w:hint="default" w:ascii="Arial" w:hAnsi="Arial" w:eastAsia="LiberationSerif" w:cs="Arial"/>
          <w:b w:val="0"/>
          <w:i w:val="0"/>
          <w:color w:val="000000"/>
          <w:sz w:val="30"/>
        </w:rPr>
        <w:t>abandon Eleanor. The weight of his betrayal had driven Eleanor to a profound despair, her entries filled with a heart-wrenching mix of sorrow and regret. The final pages of the journal were filled with a chilling foreshadowing of her untimely demise, hinting at a tragic accident or a suicide that had been covered up to protect the Ashton family name. The secret, once confined to the yellowed pages of the journal, now loomed large, casting a long, dark shadow over Sarah and Olivia's shared future.</w:t>
      </w:r>
    </w:p>
    <w:p w14:paraId="0FB8B52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weight of this revelation pressed heavily on Sarah's heart. How could she share this with Olivia? The knowledge</w:t>
      </w:r>
    </w:p>
    <w:p w14:paraId="71CE47E2">
      <w:pPr>
        <w:rPr>
          <w:rFonts w:hint="default" w:ascii="Arial" w:hAnsi="Arial" w:cs="Arial"/>
        </w:rPr>
        <w:sectPr>
          <w:pgSz w:w="12240" w:h="15840"/>
          <w:pgMar w:top="1440" w:right="1800" w:bottom="1440" w:left="1800" w:header="720" w:footer="720" w:gutter="0"/>
          <w:cols w:space="720" w:num="1"/>
          <w:docGrid w:linePitch="360" w:charSpace="0"/>
        </w:sectPr>
      </w:pPr>
    </w:p>
    <w:p w14:paraId="35173B34">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of this family secret, this painful betrayal from generations past, could irrevocably alter their relationship. Olivia, so grounded in her family history, so proud of her lineage, might view this discovery as a devastating blow. Could she accept the truth, or would this hidden chapter of her family history shatter the foundation of their love? The questions swirled in Sarah's mind, each one more daunting than the last.</w:t>
      </w:r>
    </w:p>
    <w:p w14:paraId="6120D1A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setting sun painted the attic walls in hues of orange and purple, mirroring the turbulent emotions swirling within Sarah. The once-charming attic now felt oppressive, the shadows stretching and twisting, transforming familiar objects into menacing shapes. The quiet stillness that had previously been peaceful now felt like a suffocating silence, heavy with the weight of the untold story.</w:t>
      </w:r>
    </w:p>
    <w:p w14:paraId="6406708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Torn between her desire to protect Olivia and the moral obligation to reveal the truth, Sarah wrestled with her </w:t>
      </w:r>
      <w:r>
        <w:rPr>
          <w:rFonts w:hint="default" w:ascii="Arial" w:hAnsi="Arial" w:cs="Arial"/>
        </w:rPr>
        <w:br w:type="textWrapping"/>
      </w:r>
      <w:r>
        <w:rPr>
          <w:rFonts w:hint="default" w:ascii="Arial" w:hAnsi="Arial" w:eastAsia="LiberationSerif" w:cs="Arial"/>
          <w:b w:val="0"/>
          <w:i w:val="0"/>
          <w:color w:val="000000"/>
          <w:sz w:val="30"/>
        </w:rPr>
        <w:t xml:space="preserve">conscience. The secret, once a hidden gem, now felt like a poisoned chalice, its allure tainted by the knowledge of its painful implications. The idyllic charm of their renovated home, once a sanctuary, now seemed permeated by the </w:t>
      </w:r>
      <w:r>
        <w:rPr>
          <w:rFonts w:hint="default" w:ascii="Arial" w:hAnsi="Arial" w:cs="Arial"/>
        </w:rPr>
        <w:br w:type="textWrapping"/>
      </w:r>
      <w:r>
        <w:rPr>
          <w:rFonts w:hint="default" w:ascii="Arial" w:hAnsi="Arial" w:eastAsia="LiberationSerif" w:cs="Arial"/>
          <w:b w:val="0"/>
          <w:i w:val="0"/>
          <w:color w:val="000000"/>
          <w:sz w:val="30"/>
        </w:rPr>
        <w:t>lingering ghost of Eleanor Vance, her tragic story mirroring a possible future Sarah now feared.</w:t>
      </w:r>
    </w:p>
    <w:p w14:paraId="36F10C0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realization that her relationship with Olivia was </w:t>
      </w:r>
      <w:r>
        <w:rPr>
          <w:rFonts w:hint="default" w:ascii="Arial" w:hAnsi="Arial" w:cs="Arial"/>
        </w:rPr>
        <w:br w:type="textWrapping"/>
      </w:r>
      <w:r>
        <w:rPr>
          <w:rFonts w:hint="default" w:ascii="Arial" w:hAnsi="Arial" w:eastAsia="LiberationSerif" w:cs="Arial"/>
          <w:b w:val="0"/>
          <w:i w:val="0"/>
          <w:color w:val="000000"/>
          <w:sz w:val="30"/>
        </w:rPr>
        <w:t xml:space="preserve">entwined with this painful history created a profound sense of unease. The shared dreams, the painstaking renovations, the blossoming garden – all seemed to be standing </w:t>
      </w:r>
      <w:r>
        <w:rPr>
          <w:rFonts w:hint="default" w:ascii="Arial" w:hAnsi="Arial" w:cs="Arial"/>
        </w:rPr>
        <w:br w:type="textWrapping"/>
      </w:r>
      <w:r>
        <w:rPr>
          <w:rFonts w:hint="default" w:ascii="Arial" w:hAnsi="Arial" w:eastAsia="LiberationSerif" w:cs="Arial"/>
          <w:b w:val="0"/>
          <w:i w:val="0"/>
          <w:color w:val="000000"/>
          <w:sz w:val="30"/>
        </w:rPr>
        <w:t>precariously on this newly revealed foundation of deceit and betrayal. Sarah felt a surge of guilt, as if she was complicit in perpetuating the Ashton family's long-held secret by having kept the journal's contents to herself.</w:t>
      </w:r>
    </w:p>
    <w:p w14:paraId="473FDED0">
      <w:pPr>
        <w:rPr>
          <w:rFonts w:hint="default" w:ascii="Arial" w:hAnsi="Arial" w:cs="Arial"/>
        </w:rPr>
        <w:sectPr>
          <w:pgSz w:w="12240" w:h="15840"/>
          <w:pgMar w:top="1440" w:right="1800" w:bottom="1440" w:left="1800" w:header="720" w:footer="720" w:gutter="0"/>
          <w:cols w:space="720" w:num="1"/>
          <w:docGrid w:linePitch="360" w:charSpace="0"/>
        </w:sectPr>
      </w:pPr>
    </w:p>
    <w:p w14:paraId="2D45860B">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following morning, Sarah’s apprehension mounted. Olivia, oblivious to the storm brewing within Sarah’s heart, hummed cheerfully as she prepared breakfast. The aroma of freshly brewed coffee and sizzling bacon usually filled Sarah with warmth and contentment, but today, it only heightened her anxiety. The contrast between Olivia’s blissful ignorance and Sarah’s internal turmoil was almost unbearable.</w:t>
      </w:r>
    </w:p>
    <w:p w14:paraId="4B347A3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silence at the breakfast table was punctuated by the clatter of cutlery, a stark counterpoint to the turmoil within Sarah. She attempted to engage Olivia in light conversation, but her words felt hollow, devoid of their usual vibrancy. Olivia, sensing Sarah's unusual quietness, raised a concerned eyebrow.</w:t>
      </w:r>
    </w:p>
    <w:p w14:paraId="1B00AB0F">
      <w:pPr>
        <w:widowControl/>
        <w:autoSpaceDE w:val="0"/>
        <w:autoSpaceDN w:val="0"/>
        <w:spacing w:before="36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"Darling, is something wrong?" Olivia asked gently, her voice laced with concern.</w:t>
      </w:r>
    </w:p>
    <w:p w14:paraId="5B465D8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hesitated, the words caught in her throat. How could she break the news, how could she unravel this intricate web of family secrets without destroying their carefully </w:t>
      </w:r>
      <w:r>
        <w:rPr>
          <w:rFonts w:hint="default" w:ascii="Arial" w:hAnsi="Arial" w:cs="Arial"/>
        </w:rPr>
        <w:br w:type="textWrapping"/>
      </w:r>
      <w:r>
        <w:rPr>
          <w:rFonts w:hint="default" w:ascii="Arial" w:hAnsi="Arial" w:eastAsia="LiberationSerif" w:cs="Arial"/>
          <w:b w:val="0"/>
          <w:i w:val="0"/>
          <w:color w:val="000000"/>
          <w:sz w:val="30"/>
        </w:rPr>
        <w:t>constructed life? The weight of the revelation was immense; the implications far-reaching and potentially devastating.</w:t>
      </w:r>
    </w:p>
    <w:p w14:paraId="6B190537">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The choice seemed impossibly difficult, a choice between her own well-being and that of her partner, between </w:t>
      </w:r>
      <w:r>
        <w:rPr>
          <w:rFonts w:hint="default" w:ascii="Arial" w:hAnsi="Arial" w:cs="Arial"/>
        </w:rPr>
        <w:br w:type="textWrapping"/>
      </w:r>
      <w:r>
        <w:rPr>
          <w:rFonts w:hint="default" w:ascii="Arial" w:hAnsi="Arial" w:eastAsia="LiberationSerif" w:cs="Arial"/>
          <w:b w:val="0"/>
          <w:i w:val="0"/>
          <w:color w:val="000000"/>
          <w:sz w:val="30"/>
        </w:rPr>
        <w:t>preserving their current happiness and revealing a painful truth that could tear them apart.</w:t>
      </w:r>
    </w:p>
    <w:p w14:paraId="04C7770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sun streamed through the kitchen window, illuminating dust motes dancing in the air, a scene strikingly similar to the one Sarah had witnessed in the attic. The idyllic image was now tinged with the shadow of the past, the weight of the secret threatening to overwhelm her. The decision loomed, a challenge as formidable as the renovation of the old house itself, requiring a delicate balance of truth and compassion, of honesty and empathy. The silence stretched, pregnant with</w:t>
      </w:r>
    </w:p>
    <w:p w14:paraId="0633BC46">
      <w:pPr>
        <w:rPr>
          <w:rFonts w:hint="default" w:ascii="Arial" w:hAnsi="Arial" w:cs="Arial"/>
        </w:rPr>
        <w:sectPr>
          <w:pgSz w:w="12240" w:h="15840"/>
          <w:pgMar w:top="1440" w:right="1800" w:bottom="1440" w:left="1800" w:header="720" w:footer="720" w:gutter="0"/>
          <w:cols w:space="720" w:num="1"/>
          <w:docGrid w:linePitch="360" w:charSpace="0"/>
        </w:sectPr>
      </w:pPr>
    </w:p>
    <w:p w14:paraId="4A52EFCA">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unspoken words, a silent testament to the power of a secret and the courage it would require to finally reveal its painful truth. The future of their relationship hung precariously in the balance, its stability resting on the delicate thread of Sarah's upcoming revelation. The quiet hum of the morning was now drowned out by the deafening silence of unspoken words. The breakfast table, once a place of shared joy, now felt like a battlefield, the impending battle fought not with weapons, but with words, emotions, and the weight of a century-old secret.</w:t>
      </w:r>
    </w:p>
    <w:p w14:paraId="680FAC0C">
      <w:pPr>
        <w:rPr>
          <w:rFonts w:hint="default" w:ascii="Arial" w:hAnsi="Arial" w:cs="Arial"/>
        </w:rPr>
        <w:sectPr>
          <w:pgSz w:w="12240" w:h="15840"/>
          <w:pgMar w:top="1440" w:right="1800" w:bottom="1440" w:left="1800" w:header="720" w:footer="720" w:gutter="0"/>
          <w:cols w:space="720" w:num="1"/>
          <w:docGrid w:linePitch="360" w:charSpace="0"/>
        </w:sectPr>
      </w:pPr>
    </w:p>
    <w:p w14:paraId="3B09A7A1">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Navigating the Truth</w:t>
      </w:r>
    </w:p>
    <w:p w14:paraId="7B3010BC">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Sarah finally spoke, her voice barely a whisper above the hum of the refrigerator. "Olivia," she began, her words catching in her throat, "there's something I need to tell you. Something I found in the attic." The confession hung in the air, heavy and unspoken, a stark contrast to the cheerful atmosphere that usually permeated their mornings. Olivia, sensing the gravity of the situation, put down her fork, her cheerful demeanor replaced by a look of concern. "What is it, darling? You seem troubled."</w:t>
      </w:r>
    </w:p>
    <w:p w14:paraId="4AC61BB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took a deep breath, steeling herself for the emotional turmoil that was sure to follow. She recounted her discovery of Eleanor Vance's journal, describing the faded script, the brittle pages, and the chilling tale of forbidden love and betrayal. She painted a vivid picture of Eleanor and Charles, their passionate romance unfolding against the backdrop of societal constraints and familial pressures. She described the hidden compartment, the faded photographs, and the </w:t>
      </w:r>
      <w:r>
        <w:rPr>
          <w:rFonts w:hint="default" w:ascii="Arial" w:hAnsi="Arial" w:cs="Arial"/>
        </w:rPr>
        <w:br w:type="textWrapping"/>
      </w:r>
      <w:r>
        <w:rPr>
          <w:rFonts w:hint="default" w:ascii="Arial" w:hAnsi="Arial" w:eastAsia="LiberationSerif" w:cs="Arial"/>
          <w:b w:val="0"/>
          <w:i w:val="0"/>
          <w:color w:val="000000"/>
          <w:sz w:val="30"/>
        </w:rPr>
        <w:t>intricately carved locket – tangible remnants of a love lost to time.</w:t>
      </w:r>
    </w:p>
    <w:p w14:paraId="43D0A86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listened intently, her initial concern growing into a mixture of fascination and apprehension. As Sarah detailed Eleanor's tragic fate, Olivia's face paled. The revelation that Charles Ashton, her great-great-grandfather, was the man responsible for Eleanor's heartbreak hit her hard. The weight of history, the burden of a family secret passed down through generations, settled heavily upon her shoulders. It was a truth she never imagined existed, a shadow cast upon the proud legacy she had always cherished.</w:t>
      </w:r>
    </w:p>
    <w:p w14:paraId="2E34F819">
      <w:pPr>
        <w:rPr>
          <w:rFonts w:hint="default" w:ascii="Arial" w:hAnsi="Arial" w:cs="Arial"/>
        </w:rPr>
        <w:sectPr>
          <w:pgSz w:w="12240" w:h="15840"/>
          <w:pgMar w:top="1440" w:right="1800" w:bottom="1440" w:left="1800" w:header="720" w:footer="720" w:gutter="0"/>
          <w:cols w:space="720" w:num="1"/>
          <w:docGrid w:linePitch="360" w:charSpace="0"/>
        </w:sectPr>
      </w:pPr>
    </w:p>
    <w:p w14:paraId="50BF91AC">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silence that followed was thick with unspoken emotions. Olivia reached across the table, taking Sarah's hand in hers, her touch a comforting presence in the midst of the </w:t>
      </w:r>
      <w:r>
        <w:rPr>
          <w:rFonts w:hint="default" w:ascii="Arial" w:hAnsi="Arial" w:cs="Arial"/>
        </w:rPr>
        <w:br w:type="textWrapping"/>
      </w:r>
      <w:r>
        <w:rPr>
          <w:rFonts w:hint="default" w:ascii="Arial" w:hAnsi="Arial" w:eastAsia="LiberationSerif" w:cs="Arial"/>
          <w:b w:val="0"/>
          <w:i w:val="0"/>
          <w:color w:val="000000"/>
          <w:sz w:val="30"/>
        </w:rPr>
        <w:t>emotional storm. "This… this changes everything," she finally murmured, her voice laced with a mixture of sadness and disbelief. The idyllic image of her family history, once so pristine and perfect, was now tarnished by the stain of betrayal and tragedy.</w:t>
      </w:r>
    </w:p>
    <w:p w14:paraId="2710654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Sarah, her heart aching for Olivia, braced herself for a possible breakdown, a rejection, or even anger. But Olivia surprised her. Instead of anger or resentment, there was a quiet strength, a resolve that belied the depth of her </w:t>
      </w:r>
      <w:r>
        <w:rPr>
          <w:rFonts w:hint="default" w:ascii="Arial" w:hAnsi="Arial" w:cs="Arial"/>
        </w:rPr>
        <w:br w:type="textWrapping"/>
      </w:r>
      <w:r>
        <w:rPr>
          <w:rFonts w:hint="default" w:ascii="Arial" w:hAnsi="Arial" w:eastAsia="LiberationSerif" w:cs="Arial"/>
          <w:b w:val="0"/>
          <w:i w:val="0"/>
          <w:color w:val="000000"/>
          <w:sz w:val="30"/>
        </w:rPr>
        <w:t>emotions. "I need time to process this," Olivia said softly. "This… this isn't just a story from the past. It's a part of my family, a part of me."</w:t>
      </w:r>
    </w:p>
    <w:p w14:paraId="240A0F6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spent the rest of the day in quiet contemplation, each grappling with the implications of the unexpected revelation. They sat on the porch swing, watching the leaves fall from the ancient oak tree, the rhythmic creak of the swing a gentle counterpoint to their turbulent thoughts. The afternoon sun, once a symbol of warmth and comfort, now cast long, </w:t>
      </w:r>
      <w:r>
        <w:rPr>
          <w:rFonts w:hint="default" w:ascii="Arial" w:hAnsi="Arial" w:cs="Arial"/>
        </w:rPr>
        <w:br w:type="textWrapping"/>
      </w:r>
      <w:r>
        <w:rPr>
          <w:rFonts w:hint="default" w:ascii="Arial" w:hAnsi="Arial" w:eastAsia="LiberationSerif" w:cs="Arial"/>
          <w:b w:val="0"/>
          <w:i w:val="0"/>
          <w:color w:val="000000"/>
          <w:sz w:val="30"/>
        </w:rPr>
        <w:t xml:space="preserve">melancholic shadows, mirroring the weight of their </w:t>
      </w:r>
      <w:r>
        <w:rPr>
          <w:rFonts w:hint="default" w:ascii="Arial" w:hAnsi="Arial" w:cs="Arial"/>
        </w:rPr>
        <w:br w:type="textWrapping"/>
      </w:r>
      <w:r>
        <w:rPr>
          <w:rFonts w:hint="default" w:ascii="Arial" w:hAnsi="Arial" w:eastAsia="LiberationSerif" w:cs="Arial"/>
          <w:b w:val="0"/>
          <w:i w:val="0"/>
          <w:color w:val="000000"/>
          <w:sz w:val="30"/>
        </w:rPr>
        <w:t>emotions.</w:t>
      </w:r>
    </w:p>
    <w:p w14:paraId="164B906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talked, not in accusations or recriminations, but in a shared exploration of the truth. Sarah voiced her concerns about the impact of this revelation on Olivia's self-image and her sense of family history. Olivia, in turn, expressed her bewilderment, her struggle to reconcile the idealized image of her ancestors with the harsh reality of Charles Ashton's actions.</w:t>
      </w:r>
    </w:p>
    <w:p w14:paraId="62C512B4">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"It's not just about my family," Olivia said thoughtfully, breaking the silence. "It's about how we deal with the truth,</w:t>
      </w:r>
    </w:p>
    <w:p w14:paraId="426ADAAE">
      <w:pPr>
        <w:rPr>
          <w:rFonts w:hint="default" w:ascii="Arial" w:hAnsi="Arial" w:cs="Arial"/>
        </w:rPr>
        <w:sectPr>
          <w:pgSz w:w="12240" w:h="15840"/>
          <w:pgMar w:top="1440" w:right="1800" w:bottom="1440" w:left="1800" w:header="720" w:footer="720" w:gutter="0"/>
          <w:cols w:space="720" w:num="1"/>
          <w:docGrid w:linePitch="360" w:charSpace="0"/>
        </w:sectPr>
      </w:pPr>
    </w:p>
    <w:p w14:paraId="2B7B5098">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painful truths that families try to hide. We can choose to bury it, to ignore it, or we can face it, together."</w:t>
      </w:r>
    </w:p>
    <w:p w14:paraId="33E74BC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nodded, her heart swelling with emotion. Olivia's words were a beacon of hope, a testament to the resilience of their love. The realization that their relationship could </w:t>
      </w:r>
      <w:r>
        <w:rPr>
          <w:rFonts w:hint="default" w:ascii="Arial" w:hAnsi="Arial" w:cs="Arial"/>
        </w:rPr>
        <w:br w:type="textWrapping"/>
      </w:r>
      <w:r>
        <w:rPr>
          <w:rFonts w:hint="default" w:ascii="Arial" w:hAnsi="Arial" w:eastAsia="LiberationSerif" w:cs="Arial"/>
          <w:b w:val="0"/>
          <w:i w:val="0"/>
          <w:color w:val="000000"/>
          <w:sz w:val="30"/>
        </w:rPr>
        <w:t>weather this storm strengthened her resolve. It wasn't just about uncovering a family secret; it was about facing it together, honestly and openly.</w:t>
      </w:r>
    </w:p>
    <w:p w14:paraId="53E3D9F1">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The following days were filled with research. They delved deeper into the history of the Ashton family, painstakingly piecing together the fragments of Eleanor Vance's life and the circumstances surrounding her death. They discovered that Eleanor's death had indeed been hushed up, an </w:t>
      </w:r>
      <w:r>
        <w:rPr>
          <w:rFonts w:hint="default" w:ascii="Arial" w:hAnsi="Arial" w:cs="Arial"/>
        </w:rPr>
        <w:br w:type="textWrapping"/>
      </w:r>
      <w:r>
        <w:rPr>
          <w:rFonts w:hint="default" w:ascii="Arial" w:hAnsi="Arial" w:eastAsia="LiberationSerif" w:cs="Arial"/>
          <w:b w:val="0"/>
          <w:i w:val="0"/>
          <w:color w:val="000000"/>
          <w:sz w:val="30"/>
        </w:rPr>
        <w:t>"accident" conveniently attributed to a fall in the very attic where Sarah had found her journal. The official records masked a far more sinister truth.</w:t>
      </w:r>
    </w:p>
    <w:p w14:paraId="755F33D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investigation took them to dusty archives and forgotten cemeteries, where they unearthed more details of Eleanor's life and the devastating impact of Charles's betrayal. They unearthed letters, photographs, and even newspaper </w:t>
      </w:r>
      <w:r>
        <w:rPr>
          <w:rFonts w:hint="default" w:ascii="Arial" w:hAnsi="Arial" w:cs="Arial"/>
        </w:rPr>
        <w:br w:type="textWrapping"/>
      </w:r>
      <w:r>
        <w:rPr>
          <w:rFonts w:hint="default" w:ascii="Arial" w:hAnsi="Arial" w:eastAsia="LiberationSerif" w:cs="Arial"/>
          <w:b w:val="0"/>
          <w:i w:val="0"/>
          <w:color w:val="000000"/>
          <w:sz w:val="30"/>
        </w:rPr>
        <w:t xml:space="preserve">clippings that corroborated the information in Eleanor's journal, painting a complete picture of her life and her tragic demise. The evidence, overwhelming and undeniable, </w:t>
      </w:r>
      <w:r>
        <w:rPr>
          <w:rFonts w:hint="default" w:ascii="Arial" w:hAnsi="Arial" w:cs="Arial"/>
        </w:rPr>
        <w:br w:type="textWrapping"/>
      </w:r>
      <w:r>
        <w:rPr>
          <w:rFonts w:hint="default" w:ascii="Arial" w:hAnsi="Arial" w:eastAsia="LiberationSerif" w:cs="Arial"/>
          <w:b w:val="0"/>
          <w:i w:val="0"/>
          <w:color w:val="000000"/>
          <w:sz w:val="30"/>
        </w:rPr>
        <w:t>solidified the gravity of their discovery.</w:t>
      </w:r>
    </w:p>
    <w:p w14:paraId="5FF66072">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This process, though painful, served as a crucial turning point in their relationship. The shared sorrow over Eleanor's fate forged a deeper connection between Sarah and Olivia.</w:t>
      </w:r>
    </w:p>
    <w:p w14:paraId="4C1371F7">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act of facing this painful truth together, honestly and without judgment, strengthened their bond, making it more resilient and understanding. It tested their love, but it didn't break it. Instead, it refined it, purified it. They were not only</w:t>
      </w:r>
    </w:p>
    <w:p w14:paraId="0221EC33">
      <w:pPr>
        <w:rPr>
          <w:rFonts w:hint="default" w:ascii="Arial" w:hAnsi="Arial" w:cs="Arial"/>
        </w:rPr>
        <w:sectPr>
          <w:pgSz w:w="12240" w:h="15840"/>
          <w:pgMar w:top="1440" w:right="1800" w:bottom="1440" w:left="1800" w:header="720" w:footer="720" w:gutter="0"/>
          <w:cols w:space="720" w:num="1"/>
          <w:docGrid w:linePitch="360" w:charSpace="0"/>
        </w:sectPr>
      </w:pPr>
    </w:p>
    <w:p w14:paraId="2B7031D3">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partners in life, but also allies in unraveling a family mystery that spanned generations.</w:t>
      </w:r>
    </w:p>
    <w:p w14:paraId="35C831C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discovery became a catalyst for self-reflection, forcing Olivia to confront not only her family's past but also her own preconceived notions of her heritage. It was a journey of acceptance and understanding, a process of coming to terms with a legacy that was far more complex and nuanced than she had ever imagined. The weight of the secret, once a crushing burden, transformed into a shared responsibility, a common challenge that drew them closer together.</w:t>
      </w:r>
    </w:p>
    <w:p w14:paraId="7002C39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willingness to delve into the uncomfortable truths, to confront the shadows of the past, allowed them to forge an even stronger and more profound bond. The emotional </w:t>
      </w:r>
      <w:r>
        <w:rPr>
          <w:rFonts w:hint="default" w:ascii="Arial" w:hAnsi="Arial" w:cs="Arial"/>
        </w:rPr>
        <w:br w:type="textWrapping"/>
      </w:r>
      <w:r>
        <w:rPr>
          <w:rFonts w:hint="default" w:ascii="Arial" w:hAnsi="Arial" w:eastAsia="LiberationSerif" w:cs="Arial"/>
          <w:b w:val="0"/>
          <w:i w:val="0"/>
          <w:color w:val="000000"/>
          <w:sz w:val="30"/>
        </w:rPr>
        <w:t xml:space="preserve">intimacy they shared during this process built a deeper </w:t>
      </w:r>
      <w:r>
        <w:rPr>
          <w:rFonts w:hint="default" w:ascii="Arial" w:hAnsi="Arial" w:cs="Arial"/>
        </w:rPr>
        <w:br w:type="textWrapping"/>
      </w:r>
      <w:r>
        <w:rPr>
          <w:rFonts w:hint="default" w:ascii="Arial" w:hAnsi="Arial" w:eastAsia="LiberationSerif" w:cs="Arial"/>
          <w:b w:val="0"/>
          <w:i w:val="0"/>
          <w:color w:val="000000"/>
          <w:sz w:val="30"/>
        </w:rPr>
        <w:t xml:space="preserve">foundation of trust and understanding, a resilience that only intensified their love. The renovation of the old house </w:t>
      </w:r>
      <w:r>
        <w:rPr>
          <w:rFonts w:hint="default" w:ascii="Arial" w:hAnsi="Arial" w:cs="Arial"/>
        </w:rPr>
        <w:br w:type="textWrapping"/>
      </w:r>
      <w:r>
        <w:rPr>
          <w:rFonts w:hint="default" w:ascii="Arial" w:hAnsi="Arial" w:eastAsia="LiberationSerif" w:cs="Arial"/>
          <w:b w:val="0"/>
          <w:i w:val="0"/>
          <w:color w:val="000000"/>
          <w:sz w:val="30"/>
        </w:rPr>
        <w:t xml:space="preserve">became a metaphor for the renovation of their relationship, a process of uncovering hidden truths, confronting painful realities, and rebuilding on a firmer, more honest foundation. The ghosts of the past still lingered, but they no longer held the power to haunt them. Together, they faced the future, armed with the knowledge of the past, and the unwavering strength of their love. Their story became a testament to the power of honesty, vulnerability, and the enduring strength of a love that could withstand even the most painful of </w:t>
      </w:r>
      <w:r>
        <w:rPr>
          <w:rFonts w:hint="default" w:ascii="Arial" w:hAnsi="Arial" w:cs="Arial"/>
        </w:rPr>
        <w:br w:type="textWrapping"/>
      </w:r>
      <w:r>
        <w:rPr>
          <w:rFonts w:hint="default" w:ascii="Arial" w:hAnsi="Arial" w:eastAsia="LiberationSerif" w:cs="Arial"/>
          <w:b w:val="0"/>
          <w:i w:val="0"/>
          <w:color w:val="000000"/>
          <w:sz w:val="30"/>
        </w:rPr>
        <w:t>revelations. The attic, once a place of secrets and shadows, now represented a shared journey of discovery and healing.</w:t>
      </w:r>
    </w:p>
    <w:p w14:paraId="6E32F6DD">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And their love, once tested by the weight of the past, </w:t>
      </w:r>
      <w:r>
        <w:rPr>
          <w:rFonts w:hint="default" w:ascii="Arial" w:hAnsi="Arial" w:cs="Arial"/>
        </w:rPr>
        <w:br w:type="textWrapping"/>
      </w:r>
      <w:r>
        <w:rPr>
          <w:rFonts w:hint="default" w:ascii="Arial" w:hAnsi="Arial" w:eastAsia="LiberationSerif" w:cs="Arial"/>
          <w:b w:val="0"/>
          <w:i w:val="0"/>
          <w:color w:val="000000"/>
          <w:sz w:val="30"/>
        </w:rPr>
        <w:t>emerged stronger, more profound, and deeply rooted in truth.</w:t>
      </w:r>
    </w:p>
    <w:p w14:paraId="10A37F5C">
      <w:pPr>
        <w:rPr>
          <w:rFonts w:hint="default" w:ascii="Arial" w:hAnsi="Arial" w:cs="Arial"/>
        </w:rPr>
        <w:sectPr>
          <w:pgSz w:w="12240" w:h="15840"/>
          <w:pgMar w:top="1440" w:right="1800" w:bottom="1440" w:left="1800" w:header="720" w:footer="720" w:gutter="0"/>
          <w:cols w:space="720" w:num="1"/>
          <w:docGrid w:linePitch="360" w:charSpace="0"/>
        </w:sectPr>
      </w:pPr>
    </w:p>
    <w:p w14:paraId="297FD96F">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Addressing the Conflict</w:t>
      </w:r>
    </w:p>
    <w:p w14:paraId="62C274BB">
      <w:pPr>
        <w:widowControl/>
        <w:autoSpaceDE w:val="0"/>
        <w:autoSpaceDN w:val="0"/>
        <w:spacing w:before="456"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days that followed were a blur of hushed conversations and intense research. Olivia, initially stunned by the </w:t>
      </w:r>
      <w:r>
        <w:rPr>
          <w:rFonts w:hint="default" w:ascii="Arial" w:hAnsi="Arial" w:cs="Arial"/>
        </w:rPr>
        <w:br w:type="textWrapping"/>
      </w:r>
      <w:r>
        <w:rPr>
          <w:rFonts w:hint="default" w:ascii="Arial" w:hAnsi="Arial" w:eastAsia="LiberationSerif" w:cs="Arial"/>
          <w:b w:val="0"/>
          <w:i w:val="0"/>
          <w:color w:val="000000"/>
          <w:sz w:val="30"/>
        </w:rPr>
        <w:t>revelation, found herself driven by a need to understand, to unravel the tangled threads of her family history. The idyllic image she had always cherished – a lineage of esteemed scholars and respected community leaders – was shattered, replaced by a more complicated, and frankly, troubling narrative. The weight of this new reality settled upon her, a heavy cloak she wore with a quiet dignity.</w:t>
      </w:r>
    </w:p>
    <w:p w14:paraId="40115BB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ever the supportive partner, became Olivia’s research assistant, her sharp mind and meticulous nature proving invaluable. They spent hours in dusty archives, poring over brittle documents, their fingers tracing the faded ink of long-dead ancestors. They unearthed letters, filled with the </w:t>
      </w:r>
      <w:r>
        <w:rPr>
          <w:rFonts w:hint="default" w:ascii="Arial" w:hAnsi="Arial" w:cs="Arial"/>
        </w:rPr>
        <w:br w:type="textWrapping"/>
      </w:r>
      <w:r>
        <w:rPr>
          <w:rFonts w:hint="default" w:ascii="Arial" w:hAnsi="Arial" w:eastAsia="LiberationSerif" w:cs="Arial"/>
          <w:b w:val="0"/>
          <w:i w:val="0"/>
          <w:color w:val="000000"/>
          <w:sz w:val="30"/>
        </w:rPr>
        <w:t xml:space="preserve">passion and heartbreak of Eleanor and Charles's forbidden love. They found photographs, capturing glimpses of </w:t>
      </w:r>
      <w:r>
        <w:rPr>
          <w:rFonts w:hint="default" w:ascii="Arial" w:hAnsi="Arial" w:cs="Arial"/>
        </w:rPr>
        <w:br w:type="textWrapping"/>
      </w:r>
      <w:r>
        <w:rPr>
          <w:rFonts w:hint="default" w:ascii="Arial" w:hAnsi="Arial" w:eastAsia="LiberationSerif" w:cs="Arial"/>
          <w:b w:val="0"/>
          <w:i w:val="0"/>
          <w:color w:val="000000"/>
          <w:sz w:val="30"/>
        </w:rPr>
        <w:t>Eleanor's beauty and Charles's undeniable charm, a cruel irony given the cruelty of his actions. Newspaper clippings chronicled the "accidental" fall, a euphemism that now rang hollow and sinister in their ears.</w:t>
      </w:r>
    </w:p>
    <w:p w14:paraId="2C8530F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One particularly poignant find was a collection of Eleanor's watercolors. Delicate brushstrokes captured scenes of the Ashton estate, the very house they now inhabited, but with a melancholic undercurrent. The vibrant colors seemed to hold a secret sadness, reflecting Eleanor's inner turmoil as her relationship with Charles crumbled. Olivia found herself drawn to these paintings, feeling a strange kinship with Eleanor, a woman separated from her by generations but bound to her by a shared experience of betrayal.</w:t>
      </w:r>
    </w:p>
    <w:p w14:paraId="4A9BFD09">
      <w:pPr>
        <w:rPr>
          <w:rFonts w:hint="default" w:ascii="Arial" w:hAnsi="Arial" w:cs="Arial"/>
        </w:rPr>
        <w:sectPr>
          <w:pgSz w:w="12240" w:h="15840"/>
          <w:pgMar w:top="1440" w:right="1800" w:bottom="1440" w:left="1800" w:header="720" w:footer="720" w:gutter="0"/>
          <w:cols w:space="720" w:num="1"/>
          <w:docGrid w:linePitch="360" w:charSpace="0"/>
        </w:sectPr>
      </w:pPr>
    </w:p>
    <w:p w14:paraId="14999335">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they pieced together Eleanor's story, they discovered that her family had been fiercely opposed to her relationship with Charles. They were of different social standing, a fact </w:t>
      </w:r>
      <w:r>
        <w:rPr>
          <w:rFonts w:hint="default" w:ascii="Arial" w:hAnsi="Arial" w:cs="Arial"/>
        </w:rPr>
        <w:br w:type="textWrapping"/>
      </w:r>
      <w:r>
        <w:rPr>
          <w:rFonts w:hint="default" w:ascii="Arial" w:hAnsi="Arial" w:eastAsia="LiberationSerif" w:cs="Arial"/>
          <w:b w:val="0"/>
          <w:i w:val="0"/>
          <w:color w:val="000000"/>
          <w:sz w:val="30"/>
        </w:rPr>
        <w:t>Charles had readily ignored in the pursuit of his own desires.</w:t>
      </w:r>
    </w:p>
    <w:p w14:paraId="1A7DCAC4">
      <w:pPr>
        <w:widowControl/>
        <w:autoSpaceDE w:val="0"/>
        <w:autoSpaceDN w:val="0"/>
        <w:spacing w:before="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Eleanor, trapped between her love for Charles and the disapproval of her family, had found herself increasingly isolated, her vibrant spirit gradually dimming under the weight of his deceit.</w:t>
      </w:r>
    </w:p>
    <w:p w14:paraId="2E014B3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evidence they uncovered painted a chilling picture of Charles Ashton. He was not the honorable ancestor Olivia had always imagined. His charm was a mask, concealing a manipulative and cruel nature. He had pursued Eleanor, promising her a future that he had no intention of delivering. The discovery of his calculated actions – the manipulation, the deceit, and ultimately, his role in Eleanor's death – felt like a betrayal not just of Eleanor, but of Olivia herself.</w:t>
      </w:r>
    </w:p>
    <w:p w14:paraId="66E67FC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weight of this revelation threatened to fracture their own relationship. Olivia wrestled with feelings of anger, </w:t>
      </w:r>
      <w:r>
        <w:rPr>
          <w:rFonts w:hint="default" w:ascii="Arial" w:hAnsi="Arial" w:cs="Arial"/>
        </w:rPr>
        <w:br w:type="textWrapping"/>
      </w:r>
      <w:r>
        <w:rPr>
          <w:rFonts w:hint="default" w:ascii="Arial" w:hAnsi="Arial" w:eastAsia="LiberationSerif" w:cs="Arial"/>
          <w:b w:val="0"/>
          <w:i w:val="0"/>
          <w:color w:val="000000"/>
          <w:sz w:val="30"/>
        </w:rPr>
        <w:t>confusion, and profound sadness. The pain of discovering this dark secret about her family was immense, and it tested the strength of their bond. There were moments when Olivia withdrew, lost in her own thoughts, the silence between them pregnant with unspoken anxieties.</w:t>
      </w:r>
    </w:p>
    <w:p w14:paraId="765E502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recognizing Olivia's pain, approached her with </w:t>
      </w:r>
      <w:r>
        <w:rPr>
          <w:rFonts w:hint="default" w:ascii="Arial" w:hAnsi="Arial" w:cs="Arial"/>
        </w:rPr>
        <w:br w:type="textWrapping"/>
      </w:r>
      <w:r>
        <w:rPr>
          <w:rFonts w:hint="default" w:ascii="Arial" w:hAnsi="Arial" w:eastAsia="LiberationSerif" w:cs="Arial"/>
          <w:b w:val="0"/>
          <w:i w:val="0"/>
          <w:color w:val="000000"/>
          <w:sz w:val="30"/>
        </w:rPr>
        <w:t>patience and unwavering support. She didn't try to minimize Olivia's feelings or rush the healing process. Instead, she offered a shoulder to cry on, a listening ear, and the silent comfort of her presence. She understood that this wasn't just about uncovering a historical secret; it was about processing trauma, acknowledging pain, and rebuilding trust.</w:t>
      </w:r>
    </w:p>
    <w:p w14:paraId="672626F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One evening, as they sat by the fireplace in the renovated attic, the flickering flames mirroring the uncertain emotions</w:t>
      </w:r>
    </w:p>
    <w:p w14:paraId="0826694F">
      <w:pPr>
        <w:rPr>
          <w:rFonts w:hint="default" w:ascii="Arial" w:hAnsi="Arial" w:cs="Arial"/>
        </w:rPr>
        <w:sectPr>
          <w:pgSz w:w="12240" w:h="15840"/>
          <w:pgMar w:top="1440" w:right="1800" w:bottom="1440" w:left="1800" w:header="720" w:footer="720" w:gutter="0"/>
          <w:cols w:space="720" w:num="1"/>
          <w:docGrid w:linePitch="360" w:charSpace="0"/>
        </w:sectPr>
      </w:pPr>
    </w:p>
    <w:p w14:paraId="5B11FE2C">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that danced within them, Olivia finally broke the silence. "I feel… betrayed," she whispered, her voice choked with emotion. "Not just by Charles, but by my own family, for keeping this secret for so long. They shielded me from the truth, protecting their reputation at the expense of Eleanor’s memory."</w:t>
      </w:r>
    </w:p>
    <w:p w14:paraId="71BCCF4A">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Sarah took Olivia’s hand, her touch a gentle reassurance.</w:t>
      </w:r>
    </w:p>
    <w:p w14:paraId="2274E1EE">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were protecting their own version of the truth," she replied softly. "But that doesn't diminish the pain you’re feeling now. What matters is that we are facing this together, honestly, and we're making a choice to honor Eleanor's memory by telling her story."</w:t>
      </w:r>
    </w:p>
    <w:p w14:paraId="5482388C">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This conversation marked a turning point in their journey.</w:t>
      </w:r>
    </w:p>
    <w:p w14:paraId="0F2DFC69">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acknowledged the pain, the anger, and the betrayal without judgment. They allowed themselves to grieve for Eleanor, for the life she had lost, and for the distorted view of their family history. Through their shared grief and mutual support, their connection deepened, the foundation of their love strengthened by the shared experience of uncovering a painful truth.</w:t>
      </w:r>
    </w:p>
    <w:p w14:paraId="1B148F01">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They decided to address the matter publicly. Olivia, with Sarah’s unwavering support, shared their findings with her extended family. The initial reaction was one of shock and disbelief, quickly followed by a wave of guilt and remorse.</w:t>
      </w:r>
    </w:p>
    <w:p w14:paraId="074412F1">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Olivia's revelation prompted a much-needed family </w:t>
      </w:r>
      <w:r>
        <w:rPr>
          <w:rFonts w:hint="default" w:ascii="Arial" w:hAnsi="Arial" w:cs="Arial"/>
        </w:rPr>
        <w:br w:type="textWrapping"/>
      </w:r>
      <w:r>
        <w:rPr>
          <w:rFonts w:hint="default" w:ascii="Arial" w:hAnsi="Arial" w:eastAsia="LiberationSerif" w:cs="Arial"/>
          <w:b w:val="0"/>
          <w:i w:val="0"/>
          <w:color w:val="000000"/>
          <w:sz w:val="30"/>
        </w:rPr>
        <w:t xml:space="preserve">reckoning, forcing them to confront their past and </w:t>
      </w:r>
      <w:r>
        <w:rPr>
          <w:rFonts w:hint="default" w:ascii="Arial" w:hAnsi="Arial" w:cs="Arial"/>
        </w:rPr>
        <w:br w:type="textWrapping"/>
      </w:r>
      <w:r>
        <w:rPr>
          <w:rFonts w:hint="default" w:ascii="Arial" w:hAnsi="Arial" w:eastAsia="LiberationSerif" w:cs="Arial"/>
          <w:b w:val="0"/>
          <w:i w:val="0"/>
          <w:color w:val="000000"/>
          <w:sz w:val="30"/>
        </w:rPr>
        <w:t xml:space="preserve">acknowledge the injustice done to Eleanor. The family, albeit cautiously at first, began a journey of reconciliation, </w:t>
      </w:r>
      <w:r>
        <w:rPr>
          <w:rFonts w:hint="default" w:ascii="Arial" w:hAnsi="Arial" w:cs="Arial"/>
        </w:rPr>
        <w:br w:type="textWrapping"/>
      </w:r>
      <w:r>
        <w:rPr>
          <w:rFonts w:hint="default" w:ascii="Arial" w:hAnsi="Arial" w:eastAsia="LiberationSerif" w:cs="Arial"/>
          <w:b w:val="0"/>
          <w:i w:val="0"/>
          <w:color w:val="000000"/>
          <w:sz w:val="30"/>
        </w:rPr>
        <w:t>honoring Eleanor's memory by establishing a scholarship fund in her name, supporting young women in pursuing their educational ambitions – something Eleanor herself had been denied.</w:t>
      </w:r>
    </w:p>
    <w:p w14:paraId="52865D16">
      <w:pPr>
        <w:rPr>
          <w:rFonts w:hint="default" w:ascii="Arial" w:hAnsi="Arial" w:cs="Arial"/>
        </w:rPr>
        <w:sectPr>
          <w:pgSz w:w="12240" w:h="15840"/>
          <w:pgMar w:top="1440" w:right="1800" w:bottom="1440" w:left="1800" w:header="720" w:footer="720" w:gutter="0"/>
          <w:cols w:space="720" w:num="1"/>
          <w:docGrid w:linePitch="360" w:charSpace="0"/>
        </w:sectPr>
      </w:pPr>
    </w:p>
    <w:p w14:paraId="43475794">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renovation of the old house continued, but it now took on a new significance. The act of restoring the house became a metaphor for the healing they were undertaking, both individually and as a family. They cleared away the dust of secrets, the shadows of the past, replacing them with light and understanding.</w:t>
      </w:r>
    </w:p>
    <w:p w14:paraId="6DAB4B8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In the end, the unexpected revelation from the attic didn't destroy their relationship; it deepened it. Their love story, once a simple tale of a blossoming romance, transformed into a compelling narrative of courage, empathy, and the power of truth to heal even the deepest wounds. The attic, once a symbol of hidden secrets and concealed pain, became a testament to their resilience, a place where a painful truth gave way to a profound connection, a love story forged in the crucible of shared trauma and ultimately strengthened by their shared commitment to honesty and healing. Their </w:t>
      </w:r>
      <w:r>
        <w:rPr>
          <w:rFonts w:hint="default" w:ascii="Arial" w:hAnsi="Arial" w:cs="Arial"/>
        </w:rPr>
        <w:br w:type="textWrapping"/>
      </w:r>
      <w:r>
        <w:rPr>
          <w:rFonts w:hint="default" w:ascii="Arial" w:hAnsi="Arial" w:eastAsia="LiberationSerif" w:cs="Arial"/>
          <w:b w:val="0"/>
          <w:i w:val="0"/>
          <w:color w:val="000000"/>
          <w:sz w:val="30"/>
        </w:rPr>
        <w:t>journey, once fraught with uncertainty, concluded with a profound sense of peace, their love a beacon shining brightly through the lingering shadows of the past. Their future, they knew, would be a testament to the resilience of their love, a love that had weathered the storm and emerged stronger, more beautiful, and deeply rooted in the unwavering bonds of trust and truth.</w:t>
      </w:r>
    </w:p>
    <w:p w14:paraId="3C620B13">
      <w:pPr>
        <w:rPr>
          <w:rFonts w:hint="default" w:ascii="Arial" w:hAnsi="Arial" w:cs="Arial"/>
        </w:rPr>
        <w:sectPr>
          <w:pgSz w:w="12240" w:h="15840"/>
          <w:pgMar w:top="1440" w:right="1800" w:bottom="1440" w:left="1800" w:header="720" w:footer="720" w:gutter="0"/>
          <w:cols w:space="720" w:num="1"/>
          <w:docGrid w:linePitch="360" w:charSpace="0"/>
        </w:sectPr>
      </w:pPr>
    </w:p>
    <w:p w14:paraId="56788860">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Forgiveness and Acceptance</w:t>
      </w:r>
    </w:p>
    <w:p w14:paraId="634F9BD3">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renovated attic, bathed in the soft glow of late afternoon sun, became their sanctuary. Dust motes danced in the </w:t>
      </w:r>
      <w:r>
        <w:rPr>
          <w:rFonts w:hint="default" w:ascii="Arial" w:hAnsi="Arial" w:cs="Arial"/>
        </w:rPr>
        <w:br w:type="textWrapping"/>
      </w:r>
      <w:r>
        <w:rPr>
          <w:rFonts w:hint="default" w:ascii="Arial" w:hAnsi="Arial" w:eastAsia="LiberationSerif" w:cs="Arial"/>
          <w:b w:val="0"/>
          <w:i w:val="0"/>
          <w:color w:val="000000"/>
          <w:sz w:val="30"/>
        </w:rPr>
        <w:t>golden light filtering through the newly installed windows, illuminating the space where they’d spent countless hours unearthing the painful truth about Eleanor and Charles. Now, the air hummed with a different energy – one of quiet peace, of shared understanding, a testament to the journey they had undertaken together. Olivia, finally free from the weight of the unspoken secret, felt a lightness she hadn't known was possible. The anger, while still present, was now tempered with a profound sadness, a sadness she shared with Sarah.</w:t>
      </w:r>
    </w:p>
    <w:p w14:paraId="2B81E312">
      <w:pPr>
        <w:widowControl/>
        <w:autoSpaceDE w:val="0"/>
        <w:autoSpaceDN w:val="0"/>
        <w:spacing w:before="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The pain, once a sharp, piercing wound, was slowly beginning to heal, leaving behind a scar that served as a reminder of their resilience.</w:t>
      </w:r>
    </w:p>
    <w:p w14:paraId="3C91363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watching Olivia carefully, sensed the shift in her demeanor. She knew that forgiveness wasn't a simple switch that could be flipped, but a gradual process, a delicate dance between anger, grief, and acceptance. She had seen Olivia's struggle, the internal battles she fought, the moments of doubt and despair that threatened to engulf her. But she had also witnessed Olivia's unwavering strength, her </w:t>
      </w:r>
      <w:r>
        <w:rPr>
          <w:rFonts w:hint="default" w:ascii="Arial" w:hAnsi="Arial" w:cs="Arial"/>
        </w:rPr>
        <w:br w:type="textWrapping"/>
      </w:r>
      <w:r>
        <w:rPr>
          <w:rFonts w:hint="default" w:ascii="Arial" w:hAnsi="Arial" w:eastAsia="LiberationSerif" w:cs="Arial"/>
          <w:b w:val="0"/>
          <w:i w:val="0"/>
          <w:color w:val="000000"/>
          <w:sz w:val="30"/>
        </w:rPr>
        <w:t>determination to confront the truth, and her capacity for empathy. It was this strength that had not only helped Olivia heal but had also deepened Sarah's admiration and love for her.</w:t>
      </w:r>
    </w:p>
    <w:p w14:paraId="50299AB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One evening, as they sat nestled on a plush rug in the attic, surrounded by the scent of old wood and fresh paint, Olivia turned to Sarah, her eyes filled with a mixture of sorrow and gratitude. "I never thought I could forgive them," she said, her voice barely above a whisper. "Not Charles, obviously,</w:t>
      </w:r>
    </w:p>
    <w:p w14:paraId="1965E2D4">
      <w:pPr>
        <w:rPr>
          <w:rFonts w:hint="default" w:ascii="Arial" w:hAnsi="Arial" w:cs="Arial"/>
        </w:rPr>
        <w:sectPr>
          <w:pgSz w:w="12240" w:h="15840"/>
          <w:pgMar w:top="1440" w:right="1800" w:bottom="1440" w:left="1800" w:header="720" w:footer="720" w:gutter="0"/>
          <w:cols w:space="720" w:num="1"/>
          <w:docGrid w:linePitch="360" w:charSpace="0"/>
        </w:sectPr>
      </w:pPr>
    </w:p>
    <w:p w14:paraId="0A89ABB0">
      <w:pPr>
        <w:widowControl/>
        <w:autoSpaceDE w:val="0"/>
        <w:autoSpaceDN w:val="0"/>
        <w:spacing w:before="143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but my family… for their silence, for their complicity in protecting a lie that cost Eleanor her life."</w:t>
      </w:r>
    </w:p>
    <w:p w14:paraId="4CC171E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Sarah nodded, understanding the enormity of that statement. "Forgiveness isn't about condoning their actions," she replied gently, her hand resting reassuringly on Olivia's. "It's about releasing the burden of anger, the weight of resentment that keeps you chained to the past. It's about freeing yourself to move forward, to find peace, not for them, but for yourself."</w:t>
      </w:r>
    </w:p>
    <w:p w14:paraId="639DE53A">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Olivia leaned against Sarah, finding solace in her embrace.</w:t>
      </w:r>
    </w:p>
    <w:p w14:paraId="169210DF">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warmth of Sarah's body, the steady rhythm of her </w:t>
      </w:r>
      <w:r>
        <w:rPr>
          <w:rFonts w:hint="default" w:ascii="Arial" w:hAnsi="Arial" w:cs="Arial"/>
        </w:rPr>
        <w:br w:type="textWrapping"/>
      </w:r>
      <w:r>
        <w:rPr>
          <w:rFonts w:hint="default" w:ascii="Arial" w:hAnsi="Arial" w:eastAsia="LiberationSerif" w:cs="Arial"/>
          <w:b w:val="0"/>
          <w:i w:val="0"/>
          <w:color w:val="000000"/>
          <w:sz w:val="30"/>
        </w:rPr>
        <w:t>heartbeat, were a balm to her soul. "I don't know if I'll ever fully understand why they kept it a secret," Olivia continued, her voice thick with emotion. "But I'm starting to understand their fear, their desperation to protect the family name. Their actions were wrong, terribly wrong, but perhaps they were motivated by a twisted sense of loyalty, a misplaced sense of protecting their legacy, albeit at a terrible cost."</w:t>
      </w:r>
    </w:p>
    <w:p w14:paraId="522DD35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Sarah understood. She had seen the ripple effects of </w:t>
      </w:r>
      <w:r>
        <w:rPr>
          <w:rFonts w:hint="default" w:ascii="Arial" w:hAnsi="Arial" w:cs="Arial"/>
        </w:rPr>
        <w:br w:type="textWrapping"/>
      </w:r>
      <w:r>
        <w:rPr>
          <w:rFonts w:hint="default" w:ascii="Arial" w:hAnsi="Arial" w:eastAsia="LiberationSerif" w:cs="Arial"/>
          <w:b w:val="0"/>
          <w:i w:val="0"/>
          <w:color w:val="000000"/>
          <w:sz w:val="30"/>
        </w:rPr>
        <w:t>Charles’s actions, how they had fractured the family, leaving a legacy of pain and mistrust. "Their fear was born from a place of weakness," she said softly. "They were afraid of the truth, afraid of what it might reveal about themselves. But that fear shouldn't overshadow the courage it took for you to uncover it, and to share it."</w:t>
      </w:r>
    </w:p>
    <w:p w14:paraId="7C6801D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conversation continued late into the night, the flickering flames of the fireplace casting dancing shadows on the walls, mirroring the complex emotions swirling within them. They talked about their families, their own vulnerabilities, their fears, and their dreams. They spoke about the shared pain of uncovering the truth and the shared joy of finding solace and understanding in each other. They spoke of Eleanor, not with bitterness or anger but with compassion and respect,</w:t>
      </w:r>
    </w:p>
    <w:p w14:paraId="5E60BFF0">
      <w:pPr>
        <w:rPr>
          <w:rFonts w:hint="default" w:ascii="Arial" w:hAnsi="Arial" w:cs="Arial"/>
        </w:rPr>
        <w:sectPr>
          <w:pgSz w:w="12240" w:h="15840"/>
          <w:pgMar w:top="1440" w:right="1800" w:bottom="1440" w:left="1800" w:header="720" w:footer="720" w:gutter="0"/>
          <w:cols w:space="720" w:num="1"/>
          <w:docGrid w:linePitch="360" w:charSpace="0"/>
        </w:sectPr>
      </w:pPr>
    </w:p>
    <w:p w14:paraId="7F404203">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acknowledging her strength and her unwavering spirit in the face of betrayal.</w:t>
      </w:r>
    </w:p>
    <w:p w14:paraId="53E81019">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The process of forgiveness wasn't instantaneous. It was a journey, marked by moments of doubt and hesitation, moments when the anger threatened to overwhelm them, when the weight of the past seemed too heavy to bear. But with each step, with each honest conversation, with each shared tear and shared laugh, they moved closer to </w:t>
      </w:r>
      <w:r>
        <w:rPr>
          <w:rFonts w:hint="default" w:ascii="Arial" w:hAnsi="Arial" w:cs="Arial"/>
        </w:rPr>
        <w:br w:type="textWrapping"/>
      </w:r>
      <w:r>
        <w:rPr>
          <w:rFonts w:hint="default" w:ascii="Arial" w:hAnsi="Arial" w:eastAsia="LiberationSerif" w:cs="Arial"/>
          <w:b w:val="0"/>
          <w:i w:val="0"/>
          <w:color w:val="000000"/>
          <w:sz w:val="30"/>
        </w:rPr>
        <w:t xml:space="preserve">acceptance. They acknowledged the pain, validated each other's feelings, and found strength in their shared </w:t>
      </w:r>
      <w:r>
        <w:rPr>
          <w:rFonts w:hint="default" w:ascii="Arial" w:hAnsi="Arial" w:cs="Arial"/>
        </w:rPr>
        <w:br w:type="textWrapping"/>
      </w:r>
      <w:r>
        <w:rPr>
          <w:rFonts w:hint="default" w:ascii="Arial" w:hAnsi="Arial" w:eastAsia="LiberationSerif" w:cs="Arial"/>
          <w:b w:val="0"/>
          <w:i w:val="0"/>
          <w:color w:val="000000"/>
          <w:sz w:val="30"/>
        </w:rPr>
        <w:t>commitment to healing.</w:t>
      </w:r>
    </w:p>
    <w:p w14:paraId="09B122E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Ashton family, initially stunned by Olivia's revelation, slowly began to reconcile with the truth. There were tears, apologies, and a deep sense of regret. They had shielded themselves from the truth, protecting their reputation at the expense of Eleanor's memory and Olivia's well-being. The family meetings, initially tense and fraught with emotion, gradually transformed into spaces of healing and </w:t>
      </w:r>
      <w:r>
        <w:rPr>
          <w:rFonts w:hint="default" w:ascii="Arial" w:hAnsi="Arial" w:cs="Arial"/>
        </w:rPr>
        <w:br w:type="textWrapping"/>
      </w:r>
      <w:r>
        <w:rPr>
          <w:rFonts w:hint="default" w:ascii="Arial" w:hAnsi="Arial" w:eastAsia="LiberationSerif" w:cs="Arial"/>
          <w:b w:val="0"/>
          <w:i w:val="0"/>
          <w:color w:val="000000"/>
          <w:sz w:val="30"/>
        </w:rPr>
        <w:t xml:space="preserve">understanding. The weight of the secret, once a suffocating presence, was lifted, replaced by a collective desire to honor Eleanor’s memory and to rebuild their fractured </w:t>
      </w:r>
      <w:r>
        <w:rPr>
          <w:rFonts w:hint="default" w:ascii="Arial" w:hAnsi="Arial" w:cs="Arial"/>
        </w:rPr>
        <w:br w:type="textWrapping"/>
      </w:r>
      <w:r>
        <w:rPr>
          <w:rFonts w:hint="default" w:ascii="Arial" w:hAnsi="Arial" w:eastAsia="LiberationSerif" w:cs="Arial"/>
          <w:b w:val="0"/>
          <w:i w:val="0"/>
          <w:color w:val="000000"/>
          <w:sz w:val="30"/>
        </w:rPr>
        <w:t>relationships.</w:t>
      </w:r>
    </w:p>
    <w:p w14:paraId="00CA52DF">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establishment of the Eleanor Ashton Scholarship fund became a tangible symbol of their reconciliation. Olivia, with Sarah's unwavering support, took the lead in </w:t>
      </w:r>
      <w:r>
        <w:rPr>
          <w:rFonts w:hint="default" w:ascii="Arial" w:hAnsi="Arial" w:cs="Arial"/>
        </w:rPr>
        <w:br w:type="textWrapping"/>
      </w:r>
      <w:r>
        <w:rPr>
          <w:rFonts w:hint="default" w:ascii="Arial" w:hAnsi="Arial" w:eastAsia="LiberationSerif" w:cs="Arial"/>
          <w:b w:val="0"/>
          <w:i w:val="0"/>
          <w:color w:val="000000"/>
          <w:sz w:val="30"/>
        </w:rPr>
        <w:t xml:space="preserve">establishing the fund, ensuring that young women who shared Eleanor's passion for learning would have the </w:t>
      </w:r>
      <w:r>
        <w:rPr>
          <w:rFonts w:hint="default" w:ascii="Arial" w:hAnsi="Arial" w:cs="Arial"/>
        </w:rPr>
        <w:br w:type="textWrapping"/>
      </w:r>
      <w:r>
        <w:rPr>
          <w:rFonts w:hint="default" w:ascii="Arial" w:hAnsi="Arial" w:eastAsia="LiberationSerif" w:cs="Arial"/>
          <w:b w:val="0"/>
          <w:i w:val="0"/>
          <w:color w:val="000000"/>
          <w:sz w:val="30"/>
        </w:rPr>
        <w:t>opportunity to pursue their educational goals. This act of restorative justice, born out of grief and regret, became a testament to their commitment to creating a better future, to ensuring that Eleanor's legacy would be one of inspiration, not one of pain and silence.</w:t>
      </w:r>
    </w:p>
    <w:p w14:paraId="05FEE314">
      <w:pPr>
        <w:rPr>
          <w:rFonts w:hint="default" w:ascii="Arial" w:hAnsi="Arial" w:cs="Arial"/>
        </w:rPr>
        <w:sectPr>
          <w:pgSz w:w="12240" w:h="15840"/>
          <w:pgMar w:top="1440" w:right="1800" w:bottom="1440" w:left="1800" w:header="720" w:footer="720" w:gutter="0"/>
          <w:cols w:space="720" w:num="1"/>
          <w:docGrid w:linePitch="360" w:charSpace="0"/>
        </w:sectPr>
      </w:pPr>
    </w:p>
    <w:p w14:paraId="7E72859A">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renovated Ashton house, once a symbol of hidden </w:t>
      </w:r>
      <w:r>
        <w:rPr>
          <w:rFonts w:hint="default" w:ascii="Arial" w:hAnsi="Arial" w:cs="Arial"/>
        </w:rPr>
        <w:br w:type="textWrapping"/>
      </w:r>
      <w:r>
        <w:rPr>
          <w:rFonts w:hint="default" w:ascii="Arial" w:hAnsi="Arial" w:eastAsia="LiberationSerif" w:cs="Arial"/>
          <w:b w:val="0"/>
          <w:i w:val="0"/>
          <w:color w:val="000000"/>
          <w:sz w:val="30"/>
        </w:rPr>
        <w:t xml:space="preserve">secrets and concealed pain, became a haven of peace and harmony. It was more than just a restored building; it was a living testament to the journey of healing they had </w:t>
      </w:r>
      <w:r>
        <w:rPr>
          <w:rFonts w:hint="default" w:ascii="Arial" w:hAnsi="Arial" w:cs="Arial"/>
        </w:rPr>
        <w:br w:type="textWrapping"/>
      </w:r>
      <w:r>
        <w:rPr>
          <w:rFonts w:hint="default" w:ascii="Arial" w:hAnsi="Arial" w:eastAsia="LiberationSerif" w:cs="Arial"/>
          <w:b w:val="0"/>
          <w:i w:val="0"/>
          <w:color w:val="000000"/>
          <w:sz w:val="30"/>
        </w:rPr>
        <w:t>undertaken, a symbol of their shared resilience and their unwavering commitment to each other. The attic, once a repository of forgotten memories and painful truths, now served as a reminder of their journey, a space where they had confronted their past and emerged stronger, more deeply connected than ever before.</w:t>
      </w:r>
    </w:p>
    <w:p w14:paraId="6B6E38FD">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love story, once a simple tale of a blossoming </w:t>
      </w:r>
      <w:r>
        <w:rPr>
          <w:rFonts w:hint="default" w:ascii="Arial" w:hAnsi="Arial" w:cs="Arial"/>
        </w:rPr>
        <w:br w:type="textWrapping"/>
      </w:r>
      <w:r>
        <w:rPr>
          <w:rFonts w:hint="default" w:ascii="Arial" w:hAnsi="Arial" w:eastAsia="LiberationSerif" w:cs="Arial"/>
          <w:b w:val="0"/>
          <w:i w:val="0"/>
          <w:color w:val="000000"/>
          <w:sz w:val="30"/>
        </w:rPr>
        <w:t>romance, had evolved into a powerful narrative of courage, empathy, and the transformative power of forgiveness.</w:t>
      </w:r>
    </w:p>
    <w:p w14:paraId="33413322">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and Sarah’s bond, tested and strengthened by the unexpected revelation, became a beacon of hope, a testament to the enduring strength of love in the face of adversity.</w:t>
      </w:r>
    </w:p>
    <w:p w14:paraId="1040FB86">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shared journey through grief, anger, and finally, </w:t>
      </w:r>
      <w:r>
        <w:rPr>
          <w:rFonts w:hint="default" w:ascii="Arial" w:hAnsi="Arial" w:cs="Arial"/>
        </w:rPr>
        <w:br w:type="textWrapping"/>
      </w:r>
      <w:r>
        <w:rPr>
          <w:rFonts w:hint="default" w:ascii="Arial" w:hAnsi="Arial" w:eastAsia="LiberationSerif" w:cs="Arial"/>
          <w:b w:val="0"/>
          <w:i w:val="0"/>
          <w:color w:val="000000"/>
          <w:sz w:val="30"/>
        </w:rPr>
        <w:t xml:space="preserve">acceptance, had forged an unbreakable bond, a love story written not just in words, but in the shared silence of the attic, in the shared tears shed, and in the shared joy of </w:t>
      </w:r>
      <w:r>
        <w:rPr>
          <w:rFonts w:hint="default" w:ascii="Arial" w:hAnsi="Arial" w:cs="Arial"/>
        </w:rPr>
        <w:br w:type="textWrapping"/>
      </w:r>
      <w:r>
        <w:rPr>
          <w:rFonts w:hint="default" w:ascii="Arial" w:hAnsi="Arial" w:eastAsia="LiberationSerif" w:cs="Arial"/>
          <w:b w:val="0"/>
          <w:i w:val="0"/>
          <w:color w:val="000000"/>
          <w:sz w:val="30"/>
        </w:rPr>
        <w:t>healing and forgiveness. Their future together was no longer a question; it was a promise whispered in the quiet moments of shared intimacy, a promise built on the foundation of truth, understanding, and the enduring power of their love. The story of their love, once marked by the shadows of the past, now shone brightly, a testament to their resilience, and a testament to the power of forgiveness and acceptance.</w:t>
      </w:r>
    </w:p>
    <w:p w14:paraId="0BC1B50E">
      <w:pPr>
        <w:rPr>
          <w:rFonts w:hint="default" w:ascii="Arial" w:hAnsi="Arial" w:cs="Arial"/>
        </w:rPr>
        <w:sectPr>
          <w:pgSz w:w="12240" w:h="15840"/>
          <w:pgMar w:top="1440" w:right="1800" w:bottom="1440" w:left="1800" w:header="720" w:footer="720" w:gutter="0"/>
          <w:cols w:space="720" w:num="1"/>
          <w:docGrid w:linePitch="360" w:charSpace="0"/>
        </w:sectPr>
      </w:pPr>
    </w:p>
    <w:p w14:paraId="2FFF0508">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Renewed Trust</w:t>
      </w:r>
    </w:p>
    <w:p w14:paraId="64029607">
      <w:pPr>
        <w:widowControl/>
        <w:autoSpaceDE w:val="0"/>
        <w:autoSpaceDN w:val="0"/>
        <w:spacing w:before="456"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crisp autumn air nipped at their cheeks as they walked hand-in-hand through the revitalized gardens surrounding the Ashton house. The once-neglected roses, pruned and nurtured, bloomed in vibrant hues, mirroring the blossoming of their relationship. The weight of the past, the heavy </w:t>
      </w:r>
      <w:r>
        <w:rPr>
          <w:rFonts w:hint="default" w:ascii="Arial" w:hAnsi="Arial" w:cs="Arial"/>
        </w:rPr>
        <w:br w:type="textWrapping"/>
      </w:r>
      <w:r>
        <w:rPr>
          <w:rFonts w:hint="default" w:ascii="Arial" w:hAnsi="Arial" w:eastAsia="LiberationSerif" w:cs="Arial"/>
          <w:b w:val="0"/>
          <w:i w:val="0"/>
          <w:color w:val="000000"/>
          <w:sz w:val="30"/>
        </w:rPr>
        <w:t>shroud of secrets and lies, had finally lifted, leaving behind a space filled with a quiet joy and a profound sense of peace.</w:t>
      </w:r>
    </w:p>
    <w:p w14:paraId="5F77D1CD">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 her eyes sparkling with unshed tears, gazed at the meticulously restored fountain, its water cascading gently, a soothing counterpoint to the turbulent emotions she had recently navigated.</w:t>
      </w:r>
    </w:p>
    <w:p w14:paraId="240426F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Sarah, sensing Olivia's quiet contemplation, squeezed her hand gently. "It's beautiful, isn't it?" she murmured, her voice soft and reassuring.</w:t>
      </w:r>
    </w:p>
    <w:p w14:paraId="67BD6A93">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Olivia nodded, a faint smile playing on her lips. "More beautiful than I ever imagined it could be. Just like… us."</w:t>
      </w:r>
    </w:p>
    <w:p w14:paraId="4BD921F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journey had been arduous, fraught with pain and </w:t>
      </w:r>
      <w:r>
        <w:rPr>
          <w:rFonts w:hint="default" w:ascii="Arial" w:hAnsi="Arial" w:cs="Arial"/>
        </w:rPr>
        <w:br w:type="textWrapping"/>
      </w:r>
      <w:r>
        <w:rPr>
          <w:rFonts w:hint="default" w:ascii="Arial" w:hAnsi="Arial" w:eastAsia="LiberationSerif" w:cs="Arial"/>
          <w:b w:val="0"/>
          <w:i w:val="0"/>
          <w:color w:val="000000"/>
          <w:sz w:val="30"/>
        </w:rPr>
        <w:t xml:space="preserve">uncertainty. The revelation of Charles's deception, and the subsequent uncovering of the family's complicity, had </w:t>
      </w:r>
      <w:r>
        <w:rPr>
          <w:rFonts w:hint="default" w:ascii="Arial" w:hAnsi="Arial" w:cs="Arial"/>
        </w:rPr>
        <w:br w:type="textWrapping"/>
      </w:r>
      <w:r>
        <w:rPr>
          <w:rFonts w:hint="default" w:ascii="Arial" w:hAnsi="Arial" w:eastAsia="LiberationSerif" w:cs="Arial"/>
          <w:b w:val="0"/>
          <w:i w:val="0"/>
          <w:color w:val="000000"/>
          <w:sz w:val="30"/>
        </w:rPr>
        <w:t>threatened to shatter their fledgling romance. But instead of tearing them apart, the truth had paradoxically strengthened their bond. They had faced the storm together, weathered the tempest of emotions, and emerged stronger, more deeply connected than ever before.</w:t>
      </w:r>
    </w:p>
    <w:p w14:paraId="44AEB48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renewed trust wasn't a sudden transformation, but a slow, deliberate process. It was built on countless whispered conversations, shared silences, and unwavering support. It was forged in the crucible of their shared pain, refined by the</w:t>
      </w:r>
    </w:p>
    <w:p w14:paraId="1AEA1197">
      <w:pPr>
        <w:rPr>
          <w:rFonts w:hint="default" w:ascii="Arial" w:hAnsi="Arial" w:cs="Arial"/>
        </w:rPr>
        <w:sectPr>
          <w:pgSz w:w="12240" w:h="15840"/>
          <w:pgMar w:top="1440" w:right="1800" w:bottom="1440" w:left="1800" w:header="720" w:footer="720" w:gutter="0"/>
          <w:cols w:space="720" w:num="1"/>
          <w:docGrid w:linePitch="360" w:charSpace="0"/>
        </w:sectPr>
      </w:pPr>
    </w:p>
    <w:p w14:paraId="733F3864">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fires of their shared sorrow, and tempered by the unwavering strength of their love.</w:t>
      </w:r>
    </w:p>
    <w:p w14:paraId="6054ED81">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One evening, curled up by the crackling fireplace in their renovated attic sanctuary, Olivia confessed her lingering fears. "I still worry, Sarah," she admitted, her voice barely above a whisper. "That the shadow of the past might somehow creep back in, that the weight of their actions might still somehow affect us."</w:t>
      </w:r>
    </w:p>
    <w:p w14:paraId="216CF6AA">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Sarah, her eyes reflecting the dancing flames, reached for Olivia's hand. "The past will always be a part of our story, Olivia," she said gently, her voice filled with unwavering assurance, "but it doesn't have to define our future. We've faced it together, we've dealt with it honestly, and we've emerged stronger because of it. Our love is not just a reaction against the past; it's a declaration of hope for the future, a promise we make to each other, to build a life founded on truth and understanding."</w:t>
      </w:r>
    </w:p>
    <w:p w14:paraId="5A8FA12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leaned against Sarah, finding solace in the warmth of her embrace. The fear, once a persistent gnawing ache in her heart, began to subside, replaced by a burgeoning sense of optimism. Sarah's unwavering belief in them, her steadfast love, was a beacon of light, illuminating their path forward.</w:t>
      </w:r>
    </w:p>
    <w:p w14:paraId="25EA784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intimacy, once tentative and hesitant, now flowed freely and effortlessly. The shared experience of uncovering the truth, of confronting the past and emerging victorious, had deepened their connection in ways neither of them had anticipated. They spoke openly and honestly about their fears, their vulnerabilities, and their hopes for the future. The silence between them, once fraught with unspoken anxieties, was now filled with a quiet understanding, a shared comfort that transcended words.</w:t>
      </w:r>
    </w:p>
    <w:p w14:paraId="6B9A49D9">
      <w:pPr>
        <w:rPr>
          <w:rFonts w:hint="default" w:ascii="Arial" w:hAnsi="Arial" w:cs="Arial"/>
        </w:rPr>
        <w:sectPr>
          <w:pgSz w:w="12240" w:h="15840"/>
          <w:pgMar w:top="1440" w:right="1800" w:bottom="1440" w:left="1800" w:header="720" w:footer="720" w:gutter="0"/>
          <w:cols w:space="720" w:num="1"/>
          <w:docGrid w:linePitch="360" w:charSpace="0"/>
        </w:sectPr>
      </w:pPr>
    </w:p>
    <w:p w14:paraId="001B5716">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Ashton family, having finally accepted the truth, </w:t>
      </w:r>
      <w:r>
        <w:rPr>
          <w:rFonts w:hint="default" w:ascii="Arial" w:hAnsi="Arial" w:cs="Arial"/>
        </w:rPr>
        <w:br w:type="textWrapping"/>
      </w:r>
      <w:r>
        <w:rPr>
          <w:rFonts w:hint="default" w:ascii="Arial" w:hAnsi="Arial" w:eastAsia="LiberationSerif" w:cs="Arial"/>
          <w:b w:val="0"/>
          <w:i w:val="0"/>
          <w:color w:val="000000"/>
          <w:sz w:val="30"/>
        </w:rPr>
        <w:t xml:space="preserve">embraced Olivia as one of their own. The initial </w:t>
      </w:r>
      <w:r>
        <w:rPr>
          <w:rFonts w:hint="default" w:ascii="Arial" w:hAnsi="Arial" w:cs="Arial"/>
        </w:rPr>
        <w:br w:type="textWrapping"/>
      </w:r>
      <w:r>
        <w:rPr>
          <w:rFonts w:hint="default" w:ascii="Arial" w:hAnsi="Arial" w:eastAsia="LiberationSerif" w:cs="Arial"/>
          <w:b w:val="0"/>
          <w:i w:val="0"/>
          <w:color w:val="000000"/>
          <w:sz w:val="30"/>
        </w:rPr>
        <w:t>awkwardness and tension were replaced by warmth and affection. Family gatherings, once tense and emotionally charged, became occasions of joy and celebration. They laughed together, shared stories, and created new memories, erasing the painful past with the vibrant colors of their renewed relationships.</w:t>
      </w:r>
    </w:p>
    <w:p w14:paraId="7F3BEC8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Olivia's work establishing the Eleanor Ashton Scholarship fund flourished. It became a testament to their collective healing, a symbol of their shared commitment to honoring Eleanor's legacy and empowering future generations of young women. The fund became a source of pride not only for Olivia and Sarah, but for the entire Ashton family. They actively participated in fundraising events, sharing Eleanor's story and inspiring others to contribute to the cause. The scholarship became a beacon of hope, shining brightly against the backdrop of the past.</w:t>
      </w:r>
    </w:p>
    <w:p w14:paraId="58E3C88A">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Their life together was a tapestry woven with threads of laughter, shared dreams, and a deep abiding love. They travelled, explored new places, and created memories that would forever bind them together. The renovated Ashton house, with its beautifully restored gardens and the </w:t>
      </w:r>
      <w:r>
        <w:rPr>
          <w:rFonts w:hint="default" w:ascii="Arial" w:hAnsi="Arial" w:cs="Arial"/>
        </w:rPr>
        <w:br w:type="textWrapping"/>
      </w:r>
      <w:r>
        <w:rPr>
          <w:rFonts w:hint="default" w:ascii="Arial" w:hAnsi="Arial" w:eastAsia="LiberationSerif" w:cs="Arial"/>
          <w:b w:val="0"/>
          <w:i w:val="0"/>
          <w:color w:val="000000"/>
          <w:sz w:val="30"/>
        </w:rPr>
        <w:t xml:space="preserve">comforting warmth of the attic sanctuary, became the backdrop for their burgeoning family. Olivia's creativity blossomed, fueled by her newfound peace and the </w:t>
      </w:r>
      <w:r>
        <w:rPr>
          <w:rFonts w:hint="default" w:ascii="Arial" w:hAnsi="Arial" w:cs="Arial"/>
        </w:rPr>
        <w:br w:type="textWrapping"/>
      </w:r>
      <w:r>
        <w:rPr>
          <w:rFonts w:hint="default" w:ascii="Arial" w:hAnsi="Arial" w:eastAsia="LiberationSerif" w:cs="Arial"/>
          <w:b w:val="0"/>
          <w:i w:val="0"/>
          <w:color w:val="000000"/>
          <w:sz w:val="30"/>
        </w:rPr>
        <w:t>unwavering support of Sarah. Sarah's career soared, her achievements a testament to her resilience and unwavering dedication.</w:t>
      </w:r>
    </w:p>
    <w:p w14:paraId="61B9208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love story was not just a romance; it was a testament to the power of forgiveness, the strength of resilience, and the enduring power of love to heal even the deepest wounds. Their journey had been challenging, painful at times, but it</w:t>
      </w:r>
    </w:p>
    <w:p w14:paraId="1957213D">
      <w:pPr>
        <w:rPr>
          <w:rFonts w:hint="default" w:ascii="Arial" w:hAnsi="Arial" w:cs="Arial"/>
        </w:rPr>
        <w:sectPr>
          <w:pgSz w:w="12240" w:h="15840"/>
          <w:pgMar w:top="1440" w:right="1800" w:bottom="1440" w:left="1800" w:header="720" w:footer="720" w:gutter="0"/>
          <w:cols w:space="720" w:num="1"/>
          <w:docGrid w:linePitch="360" w:charSpace="0"/>
        </w:sectPr>
      </w:pPr>
    </w:p>
    <w:p w14:paraId="3E868D5A">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had led them to a place of unparalleled intimacy and </w:t>
      </w:r>
      <w:r>
        <w:rPr>
          <w:rFonts w:hint="default" w:ascii="Arial" w:hAnsi="Arial" w:cs="Arial"/>
        </w:rPr>
        <w:br w:type="textWrapping"/>
      </w:r>
      <w:r>
        <w:rPr>
          <w:rFonts w:hint="default" w:ascii="Arial" w:hAnsi="Arial" w:eastAsia="LiberationSerif" w:cs="Arial"/>
          <w:b w:val="0"/>
          <w:i w:val="0"/>
          <w:color w:val="000000"/>
          <w:sz w:val="30"/>
        </w:rPr>
        <w:t>understanding. The scars remained, subtle reminders of the battles they had fought and won, but they were not marks of shame or defeat, but badges of honor, symbols of their shared strength and unwavering love.</w:t>
      </w:r>
    </w:p>
    <w:p w14:paraId="65BBEAF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attic, once a place of secrets and shadows, now served as a constant reminder of their journey. It was a sanctuary, a quiet haven where they could retreat from the world and celebrate their enduring love. The soft glow of the afternoon sun, filtering through the newly installed windows, bathed the room in a warm, inviting light, a perfect reflection of their renewed trust and deep affection. The scent of old wood and fresh paint mingled with the subtle fragrance of roses from the garden below, creating an atmosphere of tranquility and peace.</w:t>
      </w:r>
    </w:p>
    <w:p w14:paraId="3BF655B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love story continued, evolving and deepening with each passing day. They faced new challenges, encountered new obstacles, but their relationship remained a steadfast anchor in the ever-changing sea of life. They learned to embrace the imperfections, celebrating the beauty of their shared imperfections, accepting each other unconditionally, not just for their strengths, but for their vulnerabilities as well. Their bond was not just about romantic love; it was about friendship, companionship, and a deep, abiding respect for each other's dreams and aspirations. It was a love story woven with threads of hope, resilience, and unwavering commitment, a love story that proved that even the most unexpected revelations can strengthen the bonds of love, leading to a deeper, more profound connection than ever before imagined. Their love story, once marred by shadows of doubt and uncertainty, now shone brightly, a beacon of hope, a testament to the enduring power of love to overcome adversity, a symbol of renewed trust and a promise of a future filled with happiness and shared joy. The journey had</w:t>
      </w:r>
    </w:p>
    <w:p w14:paraId="774E1B73">
      <w:pPr>
        <w:rPr>
          <w:rFonts w:hint="default" w:ascii="Arial" w:hAnsi="Arial" w:cs="Arial"/>
        </w:rPr>
        <w:sectPr>
          <w:pgSz w:w="12240" w:h="15840"/>
          <w:pgMar w:top="1440" w:right="1800" w:bottom="1440" w:left="1800" w:header="720" w:footer="720" w:gutter="0"/>
          <w:cols w:space="720" w:num="1"/>
          <w:docGrid w:linePitch="360" w:charSpace="0"/>
        </w:sectPr>
      </w:pPr>
    </w:p>
    <w:p w14:paraId="7F86AAF0">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been long and arduous, filled with pain and uncertainty, but the destination was worth every step of the way. Their love, stronger and more resilient than ever before, was a testament to the transformative power of forgiveness, a love story that would be told and retold for generations to come.</w:t>
      </w:r>
    </w:p>
    <w:p w14:paraId="2AE52B6A">
      <w:pPr>
        <w:rPr>
          <w:rFonts w:hint="default" w:ascii="Arial" w:hAnsi="Arial" w:cs="Arial"/>
        </w:rPr>
        <w:sectPr>
          <w:pgSz w:w="12240" w:h="15840"/>
          <w:pgMar w:top="1440" w:right="1800" w:bottom="1440" w:left="1800" w:header="720" w:footer="720" w:gutter="0"/>
          <w:cols w:space="720" w:num="1"/>
          <w:docGrid w:linePitch="360" w:charSpace="0"/>
        </w:sectPr>
      </w:pPr>
    </w:p>
    <w:p w14:paraId="37EB2624">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Planning for the Future</w:t>
      </w:r>
    </w:p>
    <w:p w14:paraId="68D12E09">
      <w:pPr>
        <w:widowControl/>
        <w:autoSpaceDE w:val="0"/>
        <w:autoSpaceDN w:val="0"/>
        <w:spacing w:before="456"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fire crackled merrily in the hearth, casting dancing shadows on the walls of their attic sanctuary. Outside, the first snowflakes of winter began to fall, a gentle blanket of white settling softly on the revitalized Ashton gardens.</w:t>
      </w:r>
    </w:p>
    <w:p w14:paraId="3A146654">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Inside, nestled amongst the comforting warmth and the scent of pine and cinnamon, Elias and Olivia sat close, their hands intertwined, a silent testament to the strength of their bond. The air hummed with a quiet intimacy, a comfortable silence punctuated only by the occasional crackling of the fire and the soft murmur of their shared dreams.</w:t>
      </w:r>
    </w:p>
    <w:p w14:paraId="2D7E466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"So," Elias began, his voice a low rumble that sent a pleasant shiver down Olivia's spine, "we've faced the storm, </w:t>
      </w:r>
      <w:r>
        <w:rPr>
          <w:rFonts w:hint="default" w:ascii="Arial" w:hAnsi="Arial" w:cs="Arial"/>
        </w:rPr>
        <w:br w:type="textWrapping"/>
      </w:r>
      <w:r>
        <w:rPr>
          <w:rFonts w:hint="default" w:ascii="Arial" w:hAnsi="Arial" w:eastAsia="LiberationSerif" w:cs="Arial"/>
          <w:b w:val="0"/>
          <w:i w:val="0"/>
          <w:color w:val="000000"/>
          <w:sz w:val="30"/>
        </w:rPr>
        <w:t>weathered the tempest… now it's time to chart our course." He looked at her, his eyes reflecting the flickering flames, a mixture of anticipation and a touch of nervousness in their depths. The uncertainty of the past had been replaced by a tentative excitement, the promise of a future yet unwritten.</w:t>
      </w:r>
    </w:p>
    <w:p w14:paraId="3745D0B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 smiled, a warm, radiant smile that lit up her face like the sun breaking through the clouds. "I've been thinking about that too, Elias," she replied, her voice soft yet </w:t>
      </w:r>
      <w:r>
        <w:rPr>
          <w:rFonts w:hint="default" w:ascii="Arial" w:hAnsi="Arial" w:cs="Arial"/>
        </w:rPr>
        <w:br w:type="textWrapping"/>
      </w:r>
      <w:r>
        <w:rPr>
          <w:rFonts w:hint="default" w:ascii="Arial" w:hAnsi="Arial" w:eastAsia="LiberationSerif" w:cs="Arial"/>
          <w:b w:val="0"/>
          <w:i w:val="0"/>
          <w:color w:val="000000"/>
          <w:sz w:val="30"/>
        </w:rPr>
        <w:t>confident. "About what we want, what we hope for… what we'll build together."</w:t>
      </w:r>
    </w:p>
    <w:p w14:paraId="14EA8A5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conversation flowed effortlessly, a seamless blend of shared hopes and carefully considered plans. They spoke of the Eleanor Ashton Scholarship fund, now flourishing under Olivia’s tireless dedication, a beacon of hope for aspiring young women. They discussed expanding its reach, securing additional funding, and establishing a permanent </w:t>
      </w:r>
      <w:r>
        <w:rPr>
          <w:rFonts w:hint="default" w:ascii="Arial" w:hAnsi="Arial" w:cs="Arial"/>
        </w:rPr>
        <w:br w:type="textWrapping"/>
      </w:r>
      <w:r>
        <w:rPr>
          <w:rFonts w:hint="default" w:ascii="Arial" w:hAnsi="Arial" w:eastAsia="LiberationSerif" w:cs="Arial"/>
          <w:b w:val="0"/>
          <w:i w:val="0"/>
          <w:color w:val="000000"/>
          <w:sz w:val="30"/>
        </w:rPr>
        <w:t>endowment, ensuring its longevity for generations to come.</w:t>
      </w:r>
    </w:p>
    <w:p w14:paraId="0E96DEE7">
      <w:pPr>
        <w:rPr>
          <w:rFonts w:hint="default" w:ascii="Arial" w:hAnsi="Arial" w:cs="Arial"/>
        </w:rPr>
        <w:sectPr>
          <w:pgSz w:w="12240" w:h="15840"/>
          <w:pgMar w:top="1440" w:right="1800" w:bottom="1440" w:left="1800" w:header="720" w:footer="720" w:gutter="0"/>
          <w:cols w:space="720" w:num="1"/>
          <w:docGrid w:linePitch="360" w:charSpace="0"/>
        </w:sectPr>
      </w:pPr>
    </w:p>
    <w:p w14:paraId="2959BB55">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with his business acumen, offered practical advice and insights, his expertise complementing Olivia's passion and vision. They spent hours poring over financial statements, crafting fundraising strategies, and envisioning a future where the fund became a powerful force for positive change.</w:t>
      </w:r>
    </w:p>
    <w:p w14:paraId="6874DED8">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They weren't just building a legacy for Eleanor; they were building a legacy for themselves, a legacy woven from their shared commitment to making a difference.</w:t>
      </w:r>
    </w:p>
    <w:p w14:paraId="398FE72F">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They talked about their individual careers, discussing ways to support each other's ambitions and create a balance that would allow them to pursue their passions without </w:t>
      </w:r>
      <w:r>
        <w:rPr>
          <w:rFonts w:hint="default" w:ascii="Arial" w:hAnsi="Arial" w:cs="Arial"/>
        </w:rPr>
        <w:br w:type="textWrapping"/>
      </w:r>
      <w:r>
        <w:rPr>
          <w:rFonts w:hint="default" w:ascii="Arial" w:hAnsi="Arial" w:eastAsia="LiberationSerif" w:cs="Arial"/>
          <w:b w:val="0"/>
          <w:i w:val="0"/>
          <w:color w:val="000000"/>
          <w:sz w:val="30"/>
        </w:rPr>
        <w:t>sacrificing their relationship. Olivia's artistic spirit thrived, her creativity blossoming in the warm embrace of their renewed love. She envisioned creating a studio space in the renovated Ashton house, a place where she could unleash her imagination, transforming her visions into tangible works of art. Elias, ever the supportive partner, encouraged her dreams, promising to help her find the perfect space and even offering to create a stunning website to showcase her artwork.</w:t>
      </w:r>
    </w:p>
    <w:p w14:paraId="7230DEC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Elias’s career, once focused primarily on the family business, was now undergoing a subtle shift. The revelation of </w:t>
      </w:r>
      <w:r>
        <w:rPr>
          <w:rFonts w:hint="default" w:ascii="Arial" w:hAnsi="Arial" w:cs="Arial"/>
        </w:rPr>
        <w:br w:type="textWrapping"/>
      </w:r>
      <w:r>
        <w:rPr>
          <w:rFonts w:hint="default" w:ascii="Arial" w:hAnsi="Arial" w:eastAsia="LiberationSerif" w:cs="Arial"/>
          <w:b w:val="0"/>
          <w:i w:val="0"/>
          <w:color w:val="000000"/>
          <w:sz w:val="30"/>
        </w:rPr>
        <w:t xml:space="preserve">Charles's actions had shaken him to his core, forcing him to re-evaluate his priorities. He yearned to find a path that resonated with his values, something more meaningful and personally fulfilling than simply maintaining the family's legacy. He’d explored several options, and found a niche in ethical investments, a field that allowed him to use his </w:t>
      </w:r>
      <w:r>
        <w:rPr>
          <w:rFonts w:hint="default" w:ascii="Arial" w:hAnsi="Arial" w:cs="Arial"/>
        </w:rPr>
        <w:br w:type="textWrapping"/>
      </w:r>
      <w:r>
        <w:rPr>
          <w:rFonts w:hint="default" w:ascii="Arial" w:hAnsi="Arial" w:eastAsia="LiberationSerif" w:cs="Arial"/>
          <w:b w:val="0"/>
          <w:i w:val="0"/>
          <w:color w:val="000000"/>
          <w:sz w:val="30"/>
        </w:rPr>
        <w:t xml:space="preserve">financial skills to support companies aligned with their </w:t>
      </w:r>
      <w:r>
        <w:rPr>
          <w:rFonts w:hint="default" w:ascii="Arial" w:hAnsi="Arial" w:cs="Arial"/>
        </w:rPr>
        <w:br w:type="textWrapping"/>
      </w:r>
      <w:r>
        <w:rPr>
          <w:rFonts w:hint="default" w:ascii="Arial" w:hAnsi="Arial" w:eastAsia="LiberationSerif" w:cs="Arial"/>
          <w:b w:val="0"/>
          <w:i w:val="0"/>
          <w:color w:val="000000"/>
          <w:sz w:val="30"/>
        </w:rPr>
        <w:t xml:space="preserve">shared values of social responsibility and environmental sustainability. Olivia was thrilled by his decision, </w:t>
      </w:r>
      <w:r>
        <w:rPr>
          <w:rFonts w:hint="default" w:ascii="Arial" w:hAnsi="Arial" w:cs="Arial"/>
        </w:rPr>
        <w:br w:type="textWrapping"/>
      </w:r>
      <w:r>
        <w:rPr>
          <w:rFonts w:hint="default" w:ascii="Arial" w:hAnsi="Arial" w:eastAsia="LiberationSerif" w:cs="Arial"/>
          <w:b w:val="0"/>
          <w:i w:val="0"/>
          <w:color w:val="000000"/>
          <w:sz w:val="30"/>
        </w:rPr>
        <w:t>recognizing the profound impact it would have not only on his life, but on the world.</w:t>
      </w:r>
    </w:p>
    <w:p w14:paraId="20D49A90">
      <w:pPr>
        <w:rPr>
          <w:rFonts w:hint="default" w:ascii="Arial" w:hAnsi="Arial" w:cs="Arial"/>
        </w:rPr>
        <w:sectPr>
          <w:pgSz w:w="12240" w:h="15840"/>
          <w:pgMar w:top="1440" w:right="1800" w:bottom="1440" w:left="1800" w:header="720" w:footer="720" w:gutter="0"/>
          <w:cols w:space="720" w:num="1"/>
          <w:docGrid w:linePitch="360" w:charSpace="0"/>
        </w:sectPr>
      </w:pPr>
    </w:p>
    <w:p w14:paraId="767FE608">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talked about their home, their haven, the beautifully restored Ashton house. They discussed subtle renovations, adding personal touches that reflected their unique </w:t>
      </w:r>
      <w:r>
        <w:rPr>
          <w:rFonts w:hint="default" w:ascii="Arial" w:hAnsi="Arial" w:cs="Arial"/>
        </w:rPr>
        <w:br w:type="textWrapping"/>
      </w:r>
      <w:r>
        <w:rPr>
          <w:rFonts w:hint="default" w:ascii="Arial" w:hAnsi="Arial" w:eastAsia="LiberationSerif" w:cs="Arial"/>
          <w:b w:val="0"/>
          <w:i w:val="0"/>
          <w:color w:val="000000"/>
          <w:sz w:val="30"/>
        </w:rPr>
        <w:t>personalities and shared tastes. Olivia dreamt of a cozy library filled with books, a place where they could curl up together on rainy afternoons, lost in the worlds created by other authors. Elias envisioned a sun-drenched conservatory, a vibrant space overflowing with exotic plants and fragrant flowers, a tranquil oasis where they could escape the rigors of daily life. They poured over architectural plans, selecting colors, fabrics, and furnishings that would transform their house into a true home, a reflection of their love story.</w:t>
      </w:r>
    </w:p>
    <w:p w14:paraId="7BDD3AE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conversations extended beyond the practicalities of their lives, venturing into the realm of shared dreams. They discussed travel, envisioning themselves exploring the world together, from the bustling markets of Marrakech to the serene beaches of the Greek Isles. They planned weekend getaways to quaint villages nestled amongst rolling hills, where they could reconnect with nature and escape the </w:t>
      </w:r>
      <w:r>
        <w:rPr>
          <w:rFonts w:hint="default" w:ascii="Arial" w:hAnsi="Arial" w:cs="Arial"/>
        </w:rPr>
        <w:br w:type="textWrapping"/>
      </w:r>
      <w:r>
        <w:rPr>
          <w:rFonts w:hint="default" w:ascii="Arial" w:hAnsi="Arial" w:eastAsia="LiberationSerif" w:cs="Arial"/>
          <w:b w:val="0"/>
          <w:i w:val="0"/>
          <w:color w:val="000000"/>
          <w:sz w:val="30"/>
        </w:rPr>
        <w:t>pressures of city life. They planned for a future filled with adventures, both big and small, experiences that would enrich their lives and deepen their connection.</w:t>
      </w:r>
    </w:p>
    <w:p w14:paraId="72A2C0F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talked about children, a topic approached with a </w:t>
      </w:r>
      <w:r>
        <w:rPr>
          <w:rFonts w:hint="default" w:ascii="Arial" w:hAnsi="Arial" w:cs="Arial"/>
        </w:rPr>
        <w:br w:type="textWrapping"/>
      </w:r>
      <w:r>
        <w:rPr>
          <w:rFonts w:hint="default" w:ascii="Arial" w:hAnsi="Arial" w:eastAsia="LiberationSerif" w:cs="Arial"/>
          <w:b w:val="0"/>
          <w:i w:val="0"/>
          <w:color w:val="000000"/>
          <w:sz w:val="30"/>
        </w:rPr>
        <w:t xml:space="preserve">delicate blend of excitement and apprehension. Neither of them felt rushed, aware that their timing should be dictated by their hearts and not societal expectations. They </w:t>
      </w:r>
      <w:r>
        <w:rPr>
          <w:rFonts w:hint="default" w:ascii="Arial" w:hAnsi="Arial" w:cs="Arial"/>
        </w:rPr>
        <w:br w:type="textWrapping"/>
      </w:r>
      <w:r>
        <w:rPr>
          <w:rFonts w:hint="default" w:ascii="Arial" w:hAnsi="Arial" w:eastAsia="LiberationSerif" w:cs="Arial"/>
          <w:b w:val="0"/>
          <w:i w:val="0"/>
          <w:color w:val="000000"/>
          <w:sz w:val="30"/>
        </w:rPr>
        <w:t xml:space="preserve">understood that having children would represent a profound shift in their lives, a commitment that would demand </w:t>
      </w:r>
      <w:r>
        <w:rPr>
          <w:rFonts w:hint="default" w:ascii="Arial" w:hAnsi="Arial" w:cs="Arial"/>
        </w:rPr>
        <w:br w:type="textWrapping"/>
      </w:r>
      <w:r>
        <w:rPr>
          <w:rFonts w:hint="default" w:ascii="Arial" w:hAnsi="Arial" w:eastAsia="LiberationSerif" w:cs="Arial"/>
          <w:b w:val="0"/>
          <w:i w:val="0"/>
          <w:color w:val="000000"/>
          <w:sz w:val="30"/>
        </w:rPr>
        <w:t>patience, understanding, and unwavering support. They knew that their love story, already so richly textured, would acquire an even deeper dimension with the arrival of a child, a shared journey into parenthood, an adventure unlike any they had experienced before. The mere contemplation of this</w:t>
      </w:r>
    </w:p>
    <w:p w14:paraId="6E816C45">
      <w:pPr>
        <w:rPr>
          <w:rFonts w:hint="default" w:ascii="Arial" w:hAnsi="Arial" w:cs="Arial"/>
        </w:rPr>
        <w:sectPr>
          <w:pgSz w:w="12240" w:h="15840"/>
          <w:pgMar w:top="1440" w:right="1800" w:bottom="1440" w:left="1800" w:header="720" w:footer="720" w:gutter="0"/>
          <w:cols w:space="720" w:num="1"/>
          <w:docGrid w:linePitch="360" w:charSpace="0"/>
        </w:sectPr>
      </w:pPr>
    </w:p>
    <w:p w14:paraId="6C3AA913">
      <w:pPr>
        <w:widowControl/>
        <w:autoSpaceDE w:val="0"/>
        <w:autoSpaceDN w:val="0"/>
        <w:spacing w:before="1430" w:after="0" w:line="360" w:lineRule="exact"/>
        <w:ind w:left="1000" w:right="1728" w:firstLine="0"/>
        <w:jc w:val="left"/>
        <w:rPr>
          <w:rFonts w:hint="default" w:ascii="Arial" w:hAnsi="Arial" w:cs="Arial"/>
        </w:rPr>
      </w:pPr>
      <w:r>
        <w:rPr>
          <w:rFonts w:hint="default" w:ascii="Arial" w:hAnsi="Arial" w:eastAsia="LiberationSerif" w:cs="Arial"/>
          <w:b w:val="0"/>
          <w:i w:val="0"/>
          <w:color w:val="000000"/>
          <w:sz w:val="30"/>
        </w:rPr>
        <w:t>prospect filled them with a mixture of joy and awe, a profound sense of anticipation and hope for the future.</w:t>
      </w:r>
    </w:p>
    <w:p w14:paraId="67DA007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As the snowflakes continued to fall outside, blanketing the world in a serene silence, Elias and Olivia sat nestled close, their bodies touching, their hearts beating in unison. Their future, once a hazy canvas of uncertainty, was now </w:t>
      </w:r>
      <w:r>
        <w:rPr>
          <w:rFonts w:hint="default" w:ascii="Arial" w:hAnsi="Arial" w:cs="Arial"/>
        </w:rPr>
        <w:br w:type="textWrapping"/>
      </w:r>
      <w:r>
        <w:rPr>
          <w:rFonts w:hint="default" w:ascii="Arial" w:hAnsi="Arial" w:eastAsia="LiberationSerif" w:cs="Arial"/>
          <w:b w:val="0"/>
          <w:i w:val="0"/>
          <w:color w:val="000000"/>
          <w:sz w:val="30"/>
        </w:rPr>
        <w:t>beginning to take shape, painted with the vibrant colors of their shared dreams, their hopes, and their unwavering love.</w:t>
      </w:r>
    </w:p>
    <w:p w14:paraId="02320806">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It was a future built on a foundation of trust, forged in the fires of adversity, and strengthened by their shared </w:t>
      </w:r>
      <w:r>
        <w:rPr>
          <w:rFonts w:hint="default" w:ascii="Arial" w:hAnsi="Arial" w:cs="Arial"/>
        </w:rPr>
        <w:br w:type="textWrapping"/>
      </w:r>
      <w:r>
        <w:rPr>
          <w:rFonts w:hint="default" w:ascii="Arial" w:hAnsi="Arial" w:eastAsia="LiberationSerif" w:cs="Arial"/>
          <w:b w:val="0"/>
          <w:i w:val="0"/>
          <w:color w:val="000000"/>
          <w:sz w:val="30"/>
        </w:rPr>
        <w:t xml:space="preserve">experiences. Their journey had been arduous, filled with challenges and obstacles, but they had faced them together, emerging stronger, more resilient, and more deeply in love than ever before. The future stretched out before them, filled with possibilities, an unwritten story waiting to be told. And as they sat there, enveloped in the warmth of their love and the quiet anticipation of a future together, they knew that whatever challenges lay ahead, they would face them with the same courage, resilience, and unwavering commitment that had brought them to this moment of shared joy and hope. Their love story was not just a chapter in their lives; it was the foundation upon which they would build a future of shared dreams, enduring commitment, and the profound joy of love's enduring power. Their love, a beacon of hope in a sometimes turbulent world, was a testament to the </w:t>
      </w:r>
      <w:r>
        <w:rPr>
          <w:rFonts w:hint="default" w:ascii="Arial" w:hAnsi="Arial" w:cs="Arial"/>
        </w:rPr>
        <w:br w:type="textWrapping"/>
      </w:r>
      <w:r>
        <w:rPr>
          <w:rFonts w:hint="default" w:ascii="Arial" w:hAnsi="Arial" w:eastAsia="LiberationSerif" w:cs="Arial"/>
          <w:b w:val="0"/>
          <w:i w:val="0"/>
          <w:color w:val="000000"/>
          <w:sz w:val="30"/>
        </w:rPr>
        <w:t>unwavering strength of the human spirit and the power of love to overcome any obstacle, a love story that would continue to unfold, chapter by chapter, creating a legacy of hope and inspiration for generations to come.</w:t>
      </w:r>
    </w:p>
    <w:p w14:paraId="099AB047">
      <w:pPr>
        <w:rPr>
          <w:rFonts w:hint="default" w:ascii="Arial" w:hAnsi="Arial" w:cs="Arial"/>
        </w:rPr>
        <w:sectPr>
          <w:pgSz w:w="12240" w:h="15840"/>
          <w:pgMar w:top="1440" w:right="1800" w:bottom="1440" w:left="1800" w:header="720" w:footer="720" w:gutter="0"/>
          <w:cols w:space="720" w:num="1"/>
          <w:docGrid w:linePitch="360" w:charSpace="0"/>
        </w:sectPr>
      </w:pPr>
    </w:p>
    <w:p w14:paraId="411C2361">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Shared Aspirations</w:t>
      </w:r>
    </w:p>
    <w:p w14:paraId="13B555DF">
      <w:pPr>
        <w:widowControl/>
        <w:autoSpaceDE w:val="0"/>
        <w:autoSpaceDN w:val="0"/>
        <w:spacing w:before="458"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firelight danced in Olivia's eyes, mirroring the warmth that radiated from her heart. Elias, watching her, felt a </w:t>
      </w:r>
      <w:r>
        <w:rPr>
          <w:rFonts w:hint="default" w:ascii="Arial" w:hAnsi="Arial" w:cs="Arial"/>
        </w:rPr>
        <w:br w:type="textWrapping"/>
      </w:r>
      <w:r>
        <w:rPr>
          <w:rFonts w:hint="default" w:ascii="Arial" w:hAnsi="Arial" w:eastAsia="LiberationSerif" w:cs="Arial"/>
          <w:b w:val="0"/>
          <w:i w:val="0"/>
          <w:color w:val="000000"/>
          <w:sz w:val="30"/>
        </w:rPr>
        <w:t xml:space="preserve">profound sense of peace settle over him, a contentment he hadn't known was possible. The chaos of the past few </w:t>
      </w:r>
      <w:r>
        <w:rPr>
          <w:rFonts w:hint="default" w:ascii="Arial" w:hAnsi="Arial" w:cs="Arial"/>
        </w:rPr>
        <w:br w:type="textWrapping"/>
      </w:r>
      <w:r>
        <w:rPr>
          <w:rFonts w:hint="default" w:ascii="Arial" w:hAnsi="Arial" w:eastAsia="LiberationSerif" w:cs="Arial"/>
          <w:b w:val="0"/>
          <w:i w:val="0"/>
          <w:color w:val="000000"/>
          <w:sz w:val="30"/>
        </w:rPr>
        <w:t>months, the betrayals, the uncertainties, all seemed to fade into the background, replaced by the quiet certainty of their shared future. He reached across the space between them, his fingers brushing against hers, a silent communication that transcended words.</w:t>
      </w:r>
    </w:p>
    <w:p w14:paraId="0BD627C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"Remember that conversation we had in the garden, weeks ago?" Olivia murmured, her voice barely above a whisper, a gentle melody in the quiet room. "About our dreams? About what we wanted to achieve, not just individually, but </w:t>
      </w:r>
      <w:r>
        <w:rPr>
          <w:rFonts w:hint="default" w:ascii="Arial" w:hAnsi="Arial" w:cs="Arial"/>
        </w:rPr>
        <w:br w:type="textWrapping"/>
      </w:r>
      <w:r>
        <w:rPr>
          <w:rFonts w:hint="default" w:ascii="Arial" w:hAnsi="Arial" w:eastAsia="LiberationSerif" w:cs="Arial"/>
          <w:b w:val="0"/>
          <w:i w:val="0"/>
          <w:color w:val="000000"/>
          <w:sz w:val="30"/>
        </w:rPr>
        <w:t>together?"</w:t>
      </w:r>
    </w:p>
    <w:p w14:paraId="2C6C802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nodded, the memory vivid in his mind. The late </w:t>
      </w:r>
      <w:r>
        <w:rPr>
          <w:rFonts w:hint="default" w:ascii="Arial" w:hAnsi="Arial" w:cs="Arial"/>
        </w:rPr>
        <w:br w:type="textWrapping"/>
      </w:r>
      <w:r>
        <w:rPr>
          <w:rFonts w:hint="default" w:ascii="Arial" w:hAnsi="Arial" w:eastAsia="LiberationSerif" w:cs="Arial"/>
          <w:b w:val="0"/>
          <w:i w:val="0"/>
          <w:color w:val="000000"/>
          <w:sz w:val="30"/>
        </w:rPr>
        <w:t>afternoon sun, dappling through the leaves, the scent of roses heavy in the air, the unspoken understanding that had passed between them. "I do," he replied, his voice a low rumble that vibrated through the space between them. "It feels like a lifetime ago, yet so incredibly close at the same time."</w:t>
      </w:r>
    </w:p>
    <w:p w14:paraId="5077D05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"It feels as though we've lived a thousand lifetimes in the past few months," Olivia said softly, a hint of laughter in her voice. "Yet, through it all, our dreams haven't changed.</w:t>
      </w:r>
    </w:p>
    <w:p w14:paraId="5FFB8667">
      <w:pPr>
        <w:widowControl/>
        <w:autoSpaceDE w:val="0"/>
        <w:autoSpaceDN w:val="0"/>
        <w:spacing w:before="26" w:after="0" w:line="334" w:lineRule="exact"/>
        <w:ind w:left="1000" w:right="0" w:firstLine="0"/>
        <w:jc w:val="left"/>
        <w:rPr>
          <w:rFonts w:hint="default" w:ascii="Arial" w:hAnsi="Arial" w:cs="Arial"/>
        </w:rPr>
      </w:pPr>
      <w:r>
        <w:rPr>
          <w:rFonts w:hint="default" w:ascii="Arial" w:hAnsi="Arial" w:eastAsia="LiberationSerif" w:cs="Arial"/>
          <w:b w:val="0"/>
          <w:i w:val="0"/>
          <w:color w:val="000000"/>
          <w:sz w:val="30"/>
        </w:rPr>
        <w:t>They've only become clearer, more defined."</w:t>
      </w:r>
    </w:p>
    <w:p w14:paraId="5E23FDF1">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They fell into a comfortable silence, the crackling fire providing a gentle soundtrack to their unspoken reflections.</w:t>
      </w:r>
    </w:p>
    <w:p w14:paraId="68B949B4">
      <w:pPr>
        <w:widowControl/>
        <w:autoSpaceDE w:val="0"/>
        <w:autoSpaceDN w:val="0"/>
        <w:spacing w:before="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 restored Ashton house, their sanctuary, seemed to breathe around them, a testament to their resilience, their</w:t>
      </w:r>
    </w:p>
    <w:p w14:paraId="388A4145">
      <w:pPr>
        <w:rPr>
          <w:rFonts w:hint="default" w:ascii="Arial" w:hAnsi="Arial" w:cs="Arial"/>
        </w:rPr>
        <w:sectPr>
          <w:pgSz w:w="12240" w:h="15840"/>
          <w:pgMar w:top="1440" w:right="1800" w:bottom="1440" w:left="1800" w:header="720" w:footer="720" w:gutter="0"/>
          <w:cols w:space="720" w:num="1"/>
          <w:docGrid w:linePitch="360" w:charSpace="0"/>
        </w:sectPr>
      </w:pPr>
    </w:p>
    <w:p w14:paraId="625AAD07">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love, and their shared commitment to building a life together. The faint scent of cinnamon and pine needles hung in the air, a comforting aroma that symbolized the warmth and stability they had finally found.</w:t>
      </w:r>
    </w:p>
    <w:p w14:paraId="100E21E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scholarship fund," Elias began, breaking the </w:t>
      </w:r>
      <w:r>
        <w:rPr>
          <w:rFonts w:hint="default" w:ascii="Arial" w:hAnsi="Arial" w:cs="Arial"/>
        </w:rPr>
        <w:br w:type="textWrapping"/>
      </w:r>
      <w:r>
        <w:rPr>
          <w:rFonts w:hint="default" w:ascii="Arial" w:hAnsi="Arial" w:eastAsia="LiberationSerif" w:cs="Arial"/>
          <w:b w:val="0"/>
          <w:i w:val="0"/>
          <w:color w:val="000000"/>
          <w:sz w:val="30"/>
        </w:rPr>
        <w:t>comfortable silence. "It's more than just a legacy for Eleanor now, isn't it?"</w:t>
      </w:r>
    </w:p>
    <w:p w14:paraId="66F4D15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smiled, a radiant expression that lit up her face. "It's a part of our legacy, our shared commitment to empowering young women. It's about giving them the opportunities that were denied to so many for so long. And with your help, Elias, we can make it even bigger, even better."</w:t>
      </w:r>
    </w:p>
    <w:p w14:paraId="342487E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discussed their plans for the fund in detail, their voices rising and falling in a harmonious rhythm, their minds </w:t>
      </w:r>
      <w:r>
        <w:rPr>
          <w:rFonts w:hint="default" w:ascii="Arial" w:hAnsi="Arial" w:cs="Arial"/>
        </w:rPr>
        <w:br w:type="textWrapping"/>
      </w:r>
      <w:r>
        <w:rPr>
          <w:rFonts w:hint="default" w:ascii="Arial" w:hAnsi="Arial" w:eastAsia="LiberationSerif" w:cs="Arial"/>
          <w:b w:val="0"/>
          <w:i w:val="0"/>
          <w:color w:val="000000"/>
          <w:sz w:val="30"/>
        </w:rPr>
        <w:t xml:space="preserve">working in perfect synchronicity. They talked about </w:t>
      </w:r>
      <w:r>
        <w:rPr>
          <w:rFonts w:hint="default" w:ascii="Arial" w:hAnsi="Arial" w:cs="Arial"/>
        </w:rPr>
        <w:br w:type="textWrapping"/>
      </w:r>
      <w:r>
        <w:rPr>
          <w:rFonts w:hint="default" w:ascii="Arial" w:hAnsi="Arial" w:eastAsia="LiberationSerif" w:cs="Arial"/>
          <w:b w:val="0"/>
          <w:i w:val="0"/>
          <w:color w:val="000000"/>
          <w:sz w:val="30"/>
        </w:rPr>
        <w:t xml:space="preserve">innovative fundraising strategies, about securing grants from major corporations and philanthropic organizations. They brainstormed ways to expand the program, offering more scholarships, mentorship opportunities, and workshops to help young women develop the skills they needed to </w:t>
      </w:r>
      <w:r>
        <w:rPr>
          <w:rFonts w:hint="default" w:ascii="Arial" w:hAnsi="Arial" w:cs="Arial"/>
        </w:rPr>
        <w:br w:type="textWrapping"/>
      </w:r>
      <w:r>
        <w:rPr>
          <w:rFonts w:hint="default" w:ascii="Arial" w:hAnsi="Arial" w:eastAsia="LiberationSerif" w:cs="Arial"/>
          <w:b w:val="0"/>
          <w:i w:val="0"/>
          <w:color w:val="000000"/>
          <w:sz w:val="30"/>
        </w:rPr>
        <w:t>succeed. They envisioned a future where the Eleanor Ashton Scholarship Fund would become a nationally recognized institution, a powerful force for good, shaping the lives of countless young women.</w:t>
      </w:r>
    </w:p>
    <w:p w14:paraId="0D3223C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conversation then shifted to their individual careers, a topic they approached with mutual respect and unwavering support. Elias, having finally shed the weight of Charles's manipulative influence, was thriving in his new venture, ethical investments. He described his work with passion, his eyes gleaming with enthusiasm. He spoke of his </w:t>
      </w:r>
      <w:r>
        <w:rPr>
          <w:rFonts w:hint="default" w:ascii="Arial" w:hAnsi="Arial" w:cs="Arial"/>
        </w:rPr>
        <w:br w:type="textWrapping"/>
      </w:r>
      <w:r>
        <w:rPr>
          <w:rFonts w:hint="default" w:ascii="Arial" w:hAnsi="Arial" w:eastAsia="LiberationSerif" w:cs="Arial"/>
          <w:b w:val="0"/>
          <w:i w:val="0"/>
          <w:color w:val="000000"/>
          <w:sz w:val="30"/>
        </w:rPr>
        <w:t xml:space="preserve">commitment to supporting companies dedicated to </w:t>
      </w:r>
      <w:r>
        <w:rPr>
          <w:rFonts w:hint="default" w:ascii="Arial" w:hAnsi="Arial" w:cs="Arial"/>
        </w:rPr>
        <w:br w:type="textWrapping"/>
      </w:r>
      <w:r>
        <w:rPr>
          <w:rFonts w:hint="default" w:ascii="Arial" w:hAnsi="Arial" w:eastAsia="LiberationSerif" w:cs="Arial"/>
          <w:b w:val="0"/>
          <w:i w:val="0"/>
          <w:color w:val="000000"/>
          <w:sz w:val="30"/>
        </w:rPr>
        <w:t>sustainability, social justice, and environmental</w:t>
      </w:r>
    </w:p>
    <w:p w14:paraId="773F2C1A">
      <w:pPr>
        <w:rPr>
          <w:rFonts w:hint="default" w:ascii="Arial" w:hAnsi="Arial" w:cs="Arial"/>
        </w:rPr>
        <w:sectPr>
          <w:pgSz w:w="12240" w:h="15840"/>
          <w:pgMar w:top="1440" w:right="1800" w:bottom="1440" w:left="1800" w:header="720" w:footer="720" w:gutter="0"/>
          <w:cols w:space="720" w:num="1"/>
          <w:docGrid w:linePitch="360" w:charSpace="0"/>
        </w:sectPr>
      </w:pPr>
    </w:p>
    <w:p w14:paraId="5CC5CEF3">
      <w:pPr>
        <w:widowControl/>
        <w:autoSpaceDE w:val="0"/>
        <w:autoSpaceDN w:val="0"/>
        <w:spacing w:before="143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responsibility, his voice filled with a sense of purpose he hadn't felt before.</w:t>
      </w:r>
    </w:p>
    <w:p w14:paraId="540D796F">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"It's incredibly fulfilling, Olivia," he said, his voice laced with emotion. "It's more than just a job; it's a vocation. And knowing that you're behind me, supporting me every step of the way, makes all the difference."</w:t>
      </w:r>
    </w:p>
    <w:p w14:paraId="6201720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beamed at him, her pride palpable. "I'm so incredibly proud of you, Elias," she said, her voice filled with affection.</w:t>
      </w:r>
    </w:p>
    <w:p w14:paraId="44F4F923">
      <w:pPr>
        <w:widowControl/>
        <w:autoSpaceDE w:val="0"/>
        <w:autoSpaceDN w:val="0"/>
        <w:spacing w:before="0" w:after="0" w:line="360" w:lineRule="exact"/>
        <w:ind w:left="1000" w:right="1728" w:firstLine="0"/>
        <w:jc w:val="left"/>
        <w:rPr>
          <w:rFonts w:hint="default" w:ascii="Arial" w:hAnsi="Arial" w:cs="Arial"/>
        </w:rPr>
      </w:pPr>
      <w:r>
        <w:rPr>
          <w:rFonts w:hint="default" w:ascii="Arial" w:hAnsi="Arial" w:eastAsia="LiberationSerif" w:cs="Arial"/>
          <w:b w:val="0"/>
          <w:i w:val="0"/>
          <w:color w:val="000000"/>
          <w:sz w:val="30"/>
        </w:rPr>
        <w:t>"You've found your true calling, and it's magnificent to witness."</w:t>
      </w:r>
    </w:p>
    <w:p w14:paraId="6E13C14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then turned their attention to Olivia's own aspirations. She spoke of her desire to establish a dedicated studio space in the Ashton house, a haven for her creativity. She </w:t>
      </w:r>
      <w:r>
        <w:rPr>
          <w:rFonts w:hint="default" w:ascii="Arial" w:hAnsi="Arial" w:cs="Arial"/>
        </w:rPr>
        <w:br w:type="textWrapping"/>
      </w:r>
      <w:r>
        <w:rPr>
          <w:rFonts w:hint="default" w:ascii="Arial" w:hAnsi="Arial" w:eastAsia="LiberationSerif" w:cs="Arial"/>
          <w:b w:val="0"/>
          <w:i w:val="0"/>
          <w:color w:val="000000"/>
          <w:sz w:val="30"/>
        </w:rPr>
        <w:t>envisioned a bright, airy room filled with natural light, where she could paint, sculpt, and create without distraction. She described her vision with such infectious enthusiasm that Elias found himself swept away by her passion.</w:t>
      </w:r>
    </w:p>
    <w:p w14:paraId="74013905">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"It's going to be amazing, Olivia," he said, his voice filled with admiration. "And I'll help you create the perfect space, every detail, every brushstroke, every piece of furniture. I'll design your website, showcasing your talent to the world."</w:t>
      </w:r>
    </w:p>
    <w:p w14:paraId="3E5ABD4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conversation extended beyond their professional lives, delving into the realm of shared dreams and experiences.</w:t>
      </w:r>
    </w:p>
    <w:p w14:paraId="624B6B8A">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talked about traveling the world together, exploring ancient ruins, bustling marketplaces, and breathtaking </w:t>
      </w:r>
      <w:r>
        <w:rPr>
          <w:rFonts w:hint="default" w:ascii="Arial" w:hAnsi="Arial" w:cs="Arial"/>
        </w:rPr>
        <w:br w:type="textWrapping"/>
      </w:r>
      <w:r>
        <w:rPr>
          <w:rFonts w:hint="default" w:ascii="Arial" w:hAnsi="Arial" w:eastAsia="LiberationSerif" w:cs="Arial"/>
          <w:b w:val="0"/>
          <w:i w:val="0"/>
          <w:color w:val="000000"/>
          <w:sz w:val="30"/>
        </w:rPr>
        <w:t xml:space="preserve">landscapes. They planned weekend getaways to charming coastal towns, where they could relax, reconnect, and escape the pressures of their demanding lives. They discussed </w:t>
      </w:r>
      <w:r>
        <w:rPr>
          <w:rFonts w:hint="default" w:ascii="Arial" w:hAnsi="Arial" w:cs="Arial"/>
        </w:rPr>
        <w:br w:type="textWrapping"/>
      </w:r>
      <w:r>
        <w:rPr>
          <w:rFonts w:hint="default" w:ascii="Arial" w:hAnsi="Arial" w:eastAsia="LiberationSerif" w:cs="Arial"/>
          <w:b w:val="0"/>
          <w:i w:val="0"/>
          <w:color w:val="000000"/>
          <w:sz w:val="30"/>
        </w:rPr>
        <w:t>creating a home library, a cozy sanctuary filled with books, where they could spend rainy afternoons curled up together, lost in the worlds created by other authors.</w:t>
      </w:r>
    </w:p>
    <w:p w14:paraId="3DE25A7A">
      <w:pPr>
        <w:rPr>
          <w:rFonts w:hint="default" w:ascii="Arial" w:hAnsi="Arial" w:cs="Arial"/>
        </w:rPr>
        <w:sectPr>
          <w:pgSz w:w="12240" w:h="15840"/>
          <w:pgMar w:top="1440" w:right="1800" w:bottom="1440" w:left="1800" w:header="720" w:footer="720" w:gutter="0"/>
          <w:cols w:space="720" w:num="1"/>
          <w:docGrid w:linePitch="360" w:charSpace="0"/>
        </w:sectPr>
      </w:pPr>
    </w:p>
    <w:p w14:paraId="55D2F81D">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And then, they spoke about the possibility of having </w:t>
      </w:r>
      <w:r>
        <w:rPr>
          <w:rFonts w:hint="default" w:ascii="Arial" w:hAnsi="Arial" w:cs="Arial"/>
        </w:rPr>
        <w:br w:type="textWrapping"/>
      </w:r>
      <w:r>
        <w:rPr>
          <w:rFonts w:hint="default" w:ascii="Arial" w:hAnsi="Arial" w:eastAsia="LiberationSerif" w:cs="Arial"/>
          <w:b w:val="0"/>
          <w:i w:val="0"/>
          <w:color w:val="000000"/>
          <w:sz w:val="30"/>
        </w:rPr>
        <w:t xml:space="preserve">children, a topic they approached with a delicate balance of excitement and apprehension. Neither of them felt rushed, understanding that the timing would be dictated by their hearts, not societal expectations. They envisioned a future where their family would be built on a foundation of love, support, and shared values. They knew that bringing a child into their lives would represent a profound shift, a </w:t>
      </w:r>
      <w:r>
        <w:rPr>
          <w:rFonts w:hint="default" w:ascii="Arial" w:hAnsi="Arial" w:cs="Arial"/>
        </w:rPr>
        <w:br w:type="textWrapping"/>
      </w:r>
      <w:r>
        <w:rPr>
          <w:rFonts w:hint="default" w:ascii="Arial" w:hAnsi="Arial" w:eastAsia="LiberationSerif" w:cs="Arial"/>
          <w:b w:val="0"/>
          <w:i w:val="0"/>
          <w:color w:val="000000"/>
          <w:sz w:val="30"/>
        </w:rPr>
        <w:t xml:space="preserve">commitment that would demand patience, understanding, and unwavering support. Yet, the mere contemplation of this prospect filled them with a profound sense of joy and </w:t>
      </w:r>
      <w:r>
        <w:rPr>
          <w:rFonts w:hint="default" w:ascii="Arial" w:hAnsi="Arial" w:cs="Arial"/>
        </w:rPr>
        <w:br w:type="textWrapping"/>
      </w:r>
      <w:r>
        <w:rPr>
          <w:rFonts w:hint="default" w:ascii="Arial" w:hAnsi="Arial" w:eastAsia="LiberationSerif" w:cs="Arial"/>
          <w:b w:val="0"/>
          <w:i w:val="0"/>
          <w:color w:val="000000"/>
          <w:sz w:val="30"/>
        </w:rPr>
        <w:t>anticipation, a shared vision of a future enriched by the arrival of a new life.</w:t>
      </w:r>
    </w:p>
    <w:p w14:paraId="60DA004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fire dwindled to embers and the night deepened, their conversation continued, flowing seamlessly from one topic to another, their hopes and dreams intertwining like the branches of an ancient oak. They talked about their </w:t>
      </w:r>
      <w:r>
        <w:rPr>
          <w:rFonts w:hint="default" w:ascii="Arial" w:hAnsi="Arial" w:cs="Arial"/>
        </w:rPr>
        <w:br w:type="textWrapping"/>
      </w:r>
      <w:r>
        <w:rPr>
          <w:rFonts w:hint="default" w:ascii="Arial" w:hAnsi="Arial" w:eastAsia="LiberationSerif" w:cs="Arial"/>
          <w:b w:val="0"/>
          <w:i w:val="0"/>
          <w:color w:val="000000"/>
          <w:sz w:val="30"/>
        </w:rPr>
        <w:t xml:space="preserve">commitment to social justice, their shared passion for </w:t>
      </w:r>
      <w:r>
        <w:rPr>
          <w:rFonts w:hint="default" w:ascii="Arial" w:hAnsi="Arial" w:cs="Arial"/>
        </w:rPr>
        <w:br w:type="textWrapping"/>
      </w:r>
      <w:r>
        <w:rPr>
          <w:rFonts w:hint="default" w:ascii="Arial" w:hAnsi="Arial" w:eastAsia="LiberationSerif" w:cs="Arial"/>
          <w:b w:val="0"/>
          <w:i w:val="0"/>
          <w:color w:val="000000"/>
          <w:sz w:val="30"/>
        </w:rPr>
        <w:t xml:space="preserve">environmental conservation, and their desire to leave the world a better place than they found it. They discussed their love for their friends and family, their gratitude for the </w:t>
      </w:r>
      <w:r>
        <w:rPr>
          <w:rFonts w:hint="default" w:ascii="Arial" w:hAnsi="Arial" w:cs="Arial"/>
        </w:rPr>
        <w:br w:type="textWrapping"/>
      </w:r>
      <w:r>
        <w:rPr>
          <w:rFonts w:hint="default" w:ascii="Arial" w:hAnsi="Arial" w:eastAsia="LiberationSerif" w:cs="Arial"/>
          <w:b w:val="0"/>
          <w:i w:val="0"/>
          <w:color w:val="000000"/>
          <w:sz w:val="30"/>
        </w:rPr>
        <w:t>support they received, and their commitment to building strong, lasting relationships. They spoke of their resilience, their ability to overcome adversity, and their unwavering faith in their love and each other.</w:t>
      </w:r>
    </w:p>
    <w:p w14:paraId="5C3E246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shared aspirations transcended the mundane; they were woven into the fabric of their being, a testament to their profound connection and unwavering commitment. Their dreams were not merely individual ambitions, but a tapestry woven from shared values, mutual support, and a deep, abiding love. As the last embers of the fire died down, and the only sound was the soft whisper of the wind outside, they held each other close, their hearts overflowing with a</w:t>
      </w:r>
    </w:p>
    <w:p w14:paraId="1D4E11B3">
      <w:pPr>
        <w:rPr>
          <w:rFonts w:hint="default" w:ascii="Arial" w:hAnsi="Arial" w:cs="Arial"/>
        </w:rPr>
        <w:sectPr>
          <w:pgSz w:w="12240" w:h="15840"/>
          <w:pgMar w:top="1440" w:right="1800" w:bottom="1440" w:left="1800" w:header="720" w:footer="720" w:gutter="0"/>
          <w:cols w:space="720" w:num="1"/>
          <w:docGrid w:linePitch="360" w:charSpace="0"/>
        </w:sectPr>
      </w:pPr>
    </w:p>
    <w:p w14:paraId="2A20BD30">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profound sense of peace, contentment, and the unshakeable certainty of a future filled with shared dreams, enduring love, and the unwavering strength of their bond. Their journey had been arduous, but they had arrived at a place of shared purpose, a place of profound love and undeniable happiness, a future built on the solid foundation of their shared aspirations, ready to face whatever the future may bring together. Their love story, far from ending, was only just beginning its most beautiful and meaningful chapter.</w:t>
      </w:r>
    </w:p>
    <w:p w14:paraId="27480A72">
      <w:pPr>
        <w:rPr>
          <w:rFonts w:hint="default" w:ascii="Arial" w:hAnsi="Arial" w:cs="Arial"/>
        </w:rPr>
        <w:sectPr>
          <w:pgSz w:w="12240" w:h="15840"/>
          <w:pgMar w:top="1440" w:right="1800" w:bottom="1440" w:left="1800" w:header="720" w:footer="720" w:gutter="0"/>
          <w:cols w:space="720" w:num="1"/>
          <w:docGrid w:linePitch="360" w:charSpace="0"/>
        </w:sectPr>
      </w:pPr>
    </w:p>
    <w:p w14:paraId="77971064">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Overcoming Uncertainties</w:t>
      </w:r>
    </w:p>
    <w:p w14:paraId="6D54EF76">
      <w:pPr>
        <w:widowControl/>
        <w:autoSpaceDE w:val="0"/>
        <w:autoSpaceDN w:val="0"/>
        <w:spacing w:before="458"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morning sun, a pale gold filtering through the tall </w:t>
      </w:r>
      <w:r>
        <w:rPr>
          <w:rFonts w:hint="default" w:ascii="Arial" w:hAnsi="Arial" w:cs="Arial"/>
        </w:rPr>
        <w:br w:type="textWrapping"/>
      </w:r>
      <w:r>
        <w:rPr>
          <w:rFonts w:hint="default" w:ascii="Arial" w:hAnsi="Arial" w:eastAsia="LiberationSerif" w:cs="Arial"/>
          <w:b w:val="0"/>
          <w:i w:val="0"/>
          <w:color w:val="000000"/>
          <w:sz w:val="30"/>
        </w:rPr>
        <w:t xml:space="preserve">windows of the restored Ashton house, illuminated dust motes dancing in the air. Olivia stretched, the crisp linen sheets cool against her skin. Beside her, Elias stirred, his arm instinctively reaching for her, his fingers tracing the curve of her back. The quiet intimacy of the moment was a stark contrast to the whirlwind of emotions they had navigated in recent months. Yet, the peace they shared felt more </w:t>
      </w:r>
      <w:r>
        <w:rPr>
          <w:rFonts w:hint="default" w:ascii="Arial" w:hAnsi="Arial" w:cs="Arial"/>
        </w:rPr>
        <w:br w:type="textWrapping"/>
      </w:r>
      <w:r>
        <w:rPr>
          <w:rFonts w:hint="default" w:ascii="Arial" w:hAnsi="Arial" w:eastAsia="LiberationSerif" w:cs="Arial"/>
          <w:b w:val="0"/>
          <w:i w:val="0"/>
          <w:color w:val="000000"/>
          <w:sz w:val="30"/>
        </w:rPr>
        <w:t>profound, more enduring than ever before.</w:t>
      </w:r>
    </w:p>
    <w:p w14:paraId="075ECE5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rose together, the rhythm of their movements a </w:t>
      </w:r>
      <w:r>
        <w:rPr>
          <w:rFonts w:hint="default" w:ascii="Arial" w:hAnsi="Arial" w:cs="Arial"/>
        </w:rPr>
        <w:br w:type="textWrapping"/>
      </w:r>
      <w:r>
        <w:rPr>
          <w:rFonts w:hint="default" w:ascii="Arial" w:hAnsi="Arial" w:eastAsia="LiberationSerif" w:cs="Arial"/>
          <w:b w:val="0"/>
          <w:i w:val="0"/>
          <w:color w:val="000000"/>
          <w:sz w:val="30"/>
        </w:rPr>
        <w:t>testament to their unspoken understanding, their shared journey. Downstairs, the scent of freshly brewed coffee mingled with the faint aroma of woodsmoke from the still-smoldering fireplace. The house, a symbol of their resilience and their shared commitment, felt warm and alive, a haven from the uncertainties of the world outside.</w:t>
      </w:r>
    </w:p>
    <w:p w14:paraId="5FD1102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 had a strange dream last night," Olivia murmured, pouring two mugs of coffee, the steam curling around her face like a soft embrace.</w:t>
      </w:r>
    </w:p>
    <w:p w14:paraId="066C348D">
      <w:pPr>
        <w:widowControl/>
        <w:autoSpaceDE w:val="0"/>
        <w:autoSpaceDN w:val="0"/>
        <w:spacing w:before="360" w:after="0" w:line="360" w:lineRule="exact"/>
        <w:ind w:left="1000" w:right="2016" w:firstLine="0"/>
        <w:jc w:val="left"/>
        <w:rPr>
          <w:rFonts w:hint="default" w:ascii="Arial" w:hAnsi="Arial" w:cs="Arial"/>
        </w:rPr>
      </w:pPr>
      <w:r>
        <w:rPr>
          <w:rFonts w:hint="default" w:ascii="Arial" w:hAnsi="Arial" w:eastAsia="LiberationSerif" w:cs="Arial"/>
          <w:b w:val="0"/>
          <w:i w:val="0"/>
          <w:color w:val="000000"/>
          <w:sz w:val="30"/>
        </w:rPr>
        <w:t>Elias, perched on a stool at the kitchen island, leaned forward, his gaze intense. "Tell me."</w:t>
      </w:r>
    </w:p>
    <w:p w14:paraId="68749EB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"It was about the future," she continued, her voice low. "Not a specific vision, but more of a feeling, a sense of impending change. Not necessarily bad change, but… uncertain. Like navigating a fog, you know? You can see the path ahead, but it’s blurry, indistinct."</w:t>
      </w:r>
    </w:p>
    <w:p w14:paraId="04E1F21D">
      <w:pPr>
        <w:rPr>
          <w:rFonts w:hint="default" w:ascii="Arial" w:hAnsi="Arial" w:cs="Arial"/>
        </w:rPr>
        <w:sectPr>
          <w:pgSz w:w="12240" w:h="15840"/>
          <w:pgMar w:top="1440" w:right="1800" w:bottom="1440" w:left="1800" w:header="720" w:footer="720" w:gutter="0"/>
          <w:cols w:space="720" w:num="1"/>
          <w:docGrid w:linePitch="360" w:charSpace="0"/>
        </w:sectPr>
      </w:pPr>
    </w:p>
    <w:p w14:paraId="0705F0BD">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nodded, understanding dawning in his eyes. "I’ve felt it too," he admitted. "The exhilaration of having overcome so much, the joy of building this life together… it's tempered by a subtle unease. A fear of the unknown, perhaps."</w:t>
      </w:r>
    </w:p>
    <w:p w14:paraId="572A632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sat in companionable silence for a moment, the </w:t>
      </w:r>
      <w:r>
        <w:rPr>
          <w:rFonts w:hint="default" w:ascii="Arial" w:hAnsi="Arial" w:cs="Arial"/>
        </w:rPr>
        <w:br w:type="textWrapping"/>
      </w:r>
      <w:r>
        <w:rPr>
          <w:rFonts w:hint="default" w:ascii="Arial" w:hAnsi="Arial" w:eastAsia="LiberationSerif" w:cs="Arial"/>
          <w:b w:val="0"/>
          <w:i w:val="0"/>
          <w:color w:val="000000"/>
          <w:sz w:val="30"/>
        </w:rPr>
        <w:t xml:space="preserve">clinking of their mugs the only sound. The weight of their shared anxieties hung between them, a silent </w:t>
      </w:r>
      <w:r>
        <w:rPr>
          <w:rFonts w:hint="default" w:ascii="Arial" w:hAnsi="Arial" w:cs="Arial"/>
        </w:rPr>
        <w:br w:type="textWrapping"/>
      </w:r>
      <w:r>
        <w:rPr>
          <w:rFonts w:hint="default" w:ascii="Arial" w:hAnsi="Arial" w:eastAsia="LiberationSerif" w:cs="Arial"/>
          <w:b w:val="0"/>
          <w:i w:val="0"/>
          <w:color w:val="000000"/>
          <w:sz w:val="30"/>
        </w:rPr>
        <w:t>acknowledgment of the uncertainties that lay ahead. It wasn't a fear of failure, not exactly. It was a deeper unease, a sense of vulnerability that arose from their hard-won happiness.</w:t>
      </w:r>
    </w:p>
    <w:p w14:paraId="7F43758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"It's natural to feel this way," Olivia said finally, her voice steady, reassuring. "We've faced so much, overcome so many obstacles. It's understandable to feel a little… apprehensive about what lies ahead. But we've faced tougher things </w:t>
      </w:r>
      <w:r>
        <w:rPr>
          <w:rFonts w:hint="default" w:ascii="Arial" w:hAnsi="Arial" w:cs="Arial"/>
        </w:rPr>
        <w:br w:type="textWrapping"/>
      </w:r>
      <w:r>
        <w:rPr>
          <w:rFonts w:hint="default" w:ascii="Arial" w:hAnsi="Arial" w:eastAsia="LiberationSerif" w:cs="Arial"/>
          <w:b w:val="0"/>
          <w:i w:val="0"/>
          <w:color w:val="000000"/>
          <w:sz w:val="30"/>
        </w:rPr>
        <w:t>together. Remember the fire?"</w:t>
      </w:r>
    </w:p>
    <w:p w14:paraId="51DC397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memory flickered between them – the devastating blaze that had almost consumed the Ashton house, a symbol of their past struggles. The intense fear, the relentless battle to save what was precious, and the overwhelming relief of their survival.</w:t>
      </w:r>
    </w:p>
    <w:p w14:paraId="7CD252A9">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"We rebuilt the house," Elias said, his voice firm. "Brick by brick. And we'll navigate whatever the future throws our way, together."</w:t>
      </w:r>
    </w:p>
    <w:p w14:paraId="19337CE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They discussed their anxieties openly, honestly, stripping away the veneer of perfection they sometimes presented to the world. They talked about the potential challenges to Elias's burgeoning ethical investment firm, the competition, the economic uncertainties. Olivia shared her apprehension about launching her art career, the fear of rejection, the vulnerability of putting her heart and soul on display. They</w:t>
      </w:r>
    </w:p>
    <w:p w14:paraId="66D39EC2">
      <w:pPr>
        <w:rPr>
          <w:rFonts w:hint="default" w:ascii="Arial" w:hAnsi="Arial" w:cs="Arial"/>
        </w:rPr>
        <w:sectPr>
          <w:pgSz w:w="12240" w:h="15840"/>
          <w:pgMar w:top="1440" w:right="1800" w:bottom="1440" w:left="1800" w:header="720" w:footer="720" w:gutter="0"/>
          <w:cols w:space="720" w:num="1"/>
          <w:docGrid w:linePitch="360" w:charSpace="0"/>
        </w:sectPr>
      </w:pPr>
    </w:p>
    <w:p w14:paraId="1B47DC41">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acknowledged their individual fears, without diminishing their shared dreams.</w:t>
      </w:r>
    </w:p>
    <w:p w14:paraId="42CC211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conversation shifted to more practical matters – the logistics of expanding the Eleanor Ashton Scholarship Fund, the search for suitable contractors to complete renovations on a small wing of the house they planned to transform into Olivia’s studio. They discussed the possibilities of travel, tentatively planning a trip to Italy in the spring, envisioning themselves wandering through ancient Roman ruins, sipping espresso in charming cafes, and sketching breathtaking landscapes. These were concrete steps, tangible actions to counter the amorphous uncertainties of the future.</w:t>
      </w:r>
    </w:p>
    <w:p w14:paraId="6003C05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However, the conversation eventually returned to the </w:t>
      </w:r>
      <w:r>
        <w:rPr>
          <w:rFonts w:hint="default" w:ascii="Arial" w:hAnsi="Arial" w:cs="Arial"/>
        </w:rPr>
        <w:br w:type="textWrapping"/>
      </w:r>
      <w:r>
        <w:rPr>
          <w:rFonts w:hint="default" w:ascii="Arial" w:hAnsi="Arial" w:eastAsia="LiberationSerif" w:cs="Arial"/>
          <w:b w:val="0"/>
          <w:i w:val="0"/>
          <w:color w:val="000000"/>
          <w:sz w:val="30"/>
        </w:rPr>
        <w:t>underlying anxieties. They delved deeper into the nature of their unease, recognizing that it wasn't simply fear of the unknown, but also a fear of losing what they had found. The deep, abiding love that had blossomed between them, the shared commitment, the comfortable rhythm of their life together – these were precious things they longed to protect.</w:t>
      </w:r>
    </w:p>
    <w:p w14:paraId="4AE88585">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"It's like holding a delicate glass sculpture," Olivia said, her voice catching slightly. "Beautiful, precious, but so easily broken."</w:t>
      </w:r>
    </w:p>
    <w:p w14:paraId="62937F5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reached across the table, taking her hand in his. His touch was warm, comforting, a silent reassurance. "We'll be careful," he whispered. "We'll protect it, together. We'll learn to navigate the uncertainties, to appreciate the fragility, but also the strength of our bond."</w:t>
      </w:r>
    </w:p>
    <w:p w14:paraId="3719E82E">
      <w:pPr>
        <w:widowControl/>
        <w:autoSpaceDE w:val="0"/>
        <w:autoSpaceDN w:val="0"/>
        <w:spacing w:before="36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Their conversation stretched through the day, fueled by coffee, punctuated by laughter, and infused with a quiet determination. They discussed ways to mitigate risks, to build resilience into their plans, to create a safety net for</w:t>
      </w:r>
    </w:p>
    <w:p w14:paraId="44655BB5">
      <w:pPr>
        <w:rPr>
          <w:rFonts w:hint="default" w:ascii="Arial" w:hAnsi="Arial" w:cs="Arial"/>
        </w:rPr>
        <w:sectPr>
          <w:pgSz w:w="12240" w:h="15840"/>
          <w:pgMar w:top="1440" w:right="1800" w:bottom="1440" w:left="1800" w:header="720" w:footer="720" w:gutter="0"/>
          <w:cols w:space="720" w:num="1"/>
          <w:docGrid w:linePitch="360" w:charSpace="0"/>
        </w:sectPr>
      </w:pPr>
    </w:p>
    <w:p w14:paraId="6343C0B8">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their shared dreams. They talked about financial planning, insurance, contingency plans – the practical steps that could provide a sense of control amidst the uncertainties.</w:t>
      </w:r>
    </w:p>
    <w:p w14:paraId="19F62C2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Yet, they also acknowledged the intrinsic unpredictability of life, the inevitability of unforeseen circumstances. They agreed that resilience wasn’t about avoiding challenges, but about adapting, adjusting, supporting each other through the inevitable storms. It was about embracing the unknown, trusting in their love, and finding strength in their shared commitment.</w:t>
      </w:r>
    </w:p>
    <w:p w14:paraId="0906250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sun dipped below the horizon, casting long shadows across the valley, they stood at the window, overlooking their property. The Ashton house stood proudly against the </w:t>
      </w:r>
      <w:r>
        <w:rPr>
          <w:rFonts w:hint="default" w:ascii="Arial" w:hAnsi="Arial" w:cs="Arial"/>
        </w:rPr>
        <w:br w:type="textWrapping"/>
      </w:r>
      <w:r>
        <w:rPr>
          <w:rFonts w:hint="default" w:ascii="Arial" w:hAnsi="Arial" w:eastAsia="LiberationSerif" w:cs="Arial"/>
          <w:b w:val="0"/>
          <w:i w:val="0"/>
          <w:color w:val="000000"/>
          <w:sz w:val="30"/>
        </w:rPr>
        <w:t>backdrop of the setting sun, a beacon of their shared journey.</w:t>
      </w:r>
    </w:p>
    <w:p w14:paraId="670F5AD6">
      <w:pPr>
        <w:widowControl/>
        <w:autoSpaceDE w:val="0"/>
        <w:autoSpaceDN w:val="0"/>
        <w:spacing w:before="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They embraced, the warmth of their bodies mirroring the warmth of their hearts, their love a steadfast anchor in the face of any storm.</w:t>
      </w:r>
    </w:p>
    <w:p w14:paraId="5B0FC69B">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"We'll face the future together," Elias murmured against her hair. "Always."</w:t>
      </w:r>
    </w:p>
    <w:p w14:paraId="260BE6B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nodded, a single tear tracing a path down her cheek, a tear not of fear, but of profound love and unshakeable faith. The uncertainties remained, a subtle hum beneath the surface of their happiness. But they were no longer paralyzing. They were challenges to be met, hurdles to be overcome, not as individuals, but as a team, united by their love and their shared commitment to a future built on resilience, trust, and a deep, abiding love. The future was uncertain, yes, but it was also theirs, to shape, to navigate, to embrace together.</w:t>
      </w:r>
    </w:p>
    <w:p w14:paraId="5385F7B1">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And that, they both knew, was a certainty more powerful than any doubt. Their journey was far from over; it was just beginning its most beautiful, most challenging, and most rewarding chapter yet.</w:t>
      </w:r>
    </w:p>
    <w:p w14:paraId="73B05B9E">
      <w:pPr>
        <w:rPr>
          <w:rFonts w:hint="default" w:ascii="Arial" w:hAnsi="Arial" w:cs="Arial"/>
        </w:rPr>
        <w:sectPr>
          <w:pgSz w:w="12240" w:h="15840"/>
          <w:pgMar w:top="1440" w:right="1800" w:bottom="1440" w:left="1800" w:header="720" w:footer="720" w:gutter="0"/>
          <w:cols w:space="720" w:num="1"/>
          <w:docGrid w:linePitch="360" w:charSpace="0"/>
        </w:sectPr>
      </w:pPr>
    </w:p>
    <w:p w14:paraId="3086EE75">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Making Important Decisions</w:t>
      </w:r>
    </w:p>
    <w:p w14:paraId="0081BBD6">
      <w:pPr>
        <w:widowControl/>
        <w:autoSpaceDE w:val="0"/>
        <w:autoSpaceDN w:val="0"/>
        <w:spacing w:before="458"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following days were a whirlwind of activity, a carefully choreographed dance between ambition and apprehension.</w:t>
      </w:r>
    </w:p>
    <w:p w14:paraId="451EBF1B">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 fueled by a newfound resolve, began sketching preliminary designs for her studio, the small wing of the Ashton house slowly transforming under the watchful eyes of a skilled contractor. She poured over paint swatches, agonizing over the perfect shade to complement the natural light flooding through the large, arched windows. Each brushstroke, each carefully chosen color, was a testament to her dedication, a tangible manifestation of her dreams. The fear remained, a persistent whisper in the back of her mind, but it was no longer a paralyzing force. It was a challenge, a hurdle to be leaped, not avoided.</w:t>
      </w:r>
    </w:p>
    <w:p w14:paraId="1049D61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meanwhile, immersed himself in the complexities of his ethical investment firm. He spent long hours poring over financial statements, strategizing with his partners, </w:t>
      </w:r>
      <w:r>
        <w:rPr>
          <w:rFonts w:hint="default" w:ascii="Arial" w:hAnsi="Arial" w:cs="Arial"/>
        </w:rPr>
        <w:br w:type="textWrapping"/>
      </w:r>
      <w:r>
        <w:rPr>
          <w:rFonts w:hint="default" w:ascii="Arial" w:hAnsi="Arial" w:eastAsia="LiberationSerif" w:cs="Arial"/>
          <w:b w:val="0"/>
          <w:i w:val="0"/>
          <w:color w:val="000000"/>
          <w:sz w:val="30"/>
        </w:rPr>
        <w:t xml:space="preserve">navigating the treacherous waters of the financial market. He found himself increasingly drawn to projects that aligned with his values – sustainable energy initiatives, socially responsible companies, ventures that prioritized people and planet over profit. It was a challenging path, one filled with risk and uncertainty, but the potential rewards – both </w:t>
      </w:r>
      <w:r>
        <w:rPr>
          <w:rFonts w:hint="default" w:ascii="Arial" w:hAnsi="Arial" w:cs="Arial"/>
        </w:rPr>
        <w:br w:type="textWrapping"/>
      </w:r>
      <w:r>
        <w:rPr>
          <w:rFonts w:hint="default" w:ascii="Arial" w:hAnsi="Arial" w:eastAsia="LiberationSerif" w:cs="Arial"/>
          <w:b w:val="0"/>
          <w:i w:val="0"/>
          <w:color w:val="000000"/>
          <w:sz w:val="30"/>
        </w:rPr>
        <w:t xml:space="preserve">financial and personal – were undeniable. The sense of </w:t>
      </w:r>
      <w:r>
        <w:rPr>
          <w:rFonts w:hint="default" w:ascii="Arial" w:hAnsi="Arial" w:cs="Arial"/>
        </w:rPr>
        <w:br w:type="textWrapping"/>
      </w:r>
      <w:r>
        <w:rPr>
          <w:rFonts w:hint="default" w:ascii="Arial" w:hAnsi="Arial" w:eastAsia="LiberationSerif" w:cs="Arial"/>
          <w:b w:val="0"/>
          <w:i w:val="0"/>
          <w:color w:val="000000"/>
          <w:sz w:val="30"/>
        </w:rPr>
        <w:t xml:space="preserve">purpose, the alignment of his professional life with his </w:t>
      </w:r>
      <w:r>
        <w:rPr>
          <w:rFonts w:hint="default" w:ascii="Arial" w:hAnsi="Arial" w:cs="Arial"/>
        </w:rPr>
        <w:br w:type="textWrapping"/>
      </w:r>
      <w:r>
        <w:rPr>
          <w:rFonts w:hint="default" w:ascii="Arial" w:hAnsi="Arial" w:eastAsia="LiberationSerif" w:cs="Arial"/>
          <w:b w:val="0"/>
          <w:i w:val="0"/>
          <w:color w:val="000000"/>
          <w:sz w:val="30"/>
        </w:rPr>
        <w:t>deeply held beliefs, filled him with a quiet satisfaction, a sense of fulfillment that transcended mere financial gain. He knew the risks were significant. The competitive landscape was fierce, the economic climate unpredictable. Yet, he felt a deep-seated conviction that this was the right path, the path that would allow him to contribute meaningfully to the world</w:t>
      </w:r>
    </w:p>
    <w:p w14:paraId="488E2052">
      <w:pPr>
        <w:rPr>
          <w:rFonts w:hint="default" w:ascii="Arial" w:hAnsi="Arial" w:cs="Arial"/>
        </w:rPr>
        <w:sectPr>
          <w:pgSz w:w="12240" w:h="15840"/>
          <w:pgMar w:top="1440" w:right="1800" w:bottom="1440" w:left="1800" w:header="720" w:footer="720" w:gutter="0"/>
          <w:cols w:space="720" w:num="1"/>
          <w:docGrid w:linePitch="360" w:charSpace="0"/>
        </w:sectPr>
      </w:pPr>
    </w:p>
    <w:p w14:paraId="14BDCF2A">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while simultaneously building a secure future for himself and Olivia.</w:t>
      </w:r>
    </w:p>
    <w:p w14:paraId="3A7A700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evenings were spent not in anxious discussions, but in collaborative planning sessions, their love a silent but </w:t>
      </w:r>
      <w:r>
        <w:rPr>
          <w:rFonts w:hint="default" w:ascii="Arial" w:hAnsi="Arial" w:cs="Arial"/>
        </w:rPr>
        <w:br w:type="textWrapping"/>
      </w:r>
      <w:r>
        <w:rPr>
          <w:rFonts w:hint="default" w:ascii="Arial" w:hAnsi="Arial" w:eastAsia="LiberationSerif" w:cs="Arial"/>
          <w:b w:val="0"/>
          <w:i w:val="0"/>
          <w:color w:val="000000"/>
          <w:sz w:val="30"/>
        </w:rPr>
        <w:t xml:space="preserve">powerful undercurrent beneath their practical concerns. They carefully reviewed financial projections, meticulously </w:t>
      </w:r>
      <w:r>
        <w:rPr>
          <w:rFonts w:hint="default" w:ascii="Arial" w:hAnsi="Arial" w:cs="Arial"/>
        </w:rPr>
        <w:br w:type="textWrapping"/>
      </w:r>
      <w:r>
        <w:rPr>
          <w:rFonts w:hint="default" w:ascii="Arial" w:hAnsi="Arial" w:eastAsia="LiberationSerif" w:cs="Arial"/>
          <w:b w:val="0"/>
          <w:i w:val="0"/>
          <w:color w:val="000000"/>
          <w:sz w:val="30"/>
        </w:rPr>
        <w:t xml:space="preserve">assessed risks, and explored various contingency plans, creating a safety net that would cushion them against </w:t>
      </w:r>
      <w:r>
        <w:rPr>
          <w:rFonts w:hint="default" w:ascii="Arial" w:hAnsi="Arial" w:cs="Arial"/>
        </w:rPr>
        <w:br w:type="textWrapping"/>
      </w:r>
      <w:r>
        <w:rPr>
          <w:rFonts w:hint="default" w:ascii="Arial" w:hAnsi="Arial" w:eastAsia="LiberationSerif" w:cs="Arial"/>
          <w:b w:val="0"/>
          <w:i w:val="0"/>
          <w:color w:val="000000"/>
          <w:sz w:val="30"/>
        </w:rPr>
        <w:t>unexpected setbacks. They weren't eliminating uncertainty; they were mitigating it, building resilience into their shared future.</w:t>
      </w:r>
    </w:p>
    <w:p w14:paraId="7C6FB08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crisp autumn evening, curled up on a plush sofa in front of a crackling fire, Olivia shared her latest sketches with Elias. He admired her work, his eyes lingering on the vibrant colors, the fluid lines, the raw emotion that poured from the canvas. The studio wasn't just a space for her art; it was a reflection of her soul, a tangible representation of her </w:t>
      </w:r>
      <w:r>
        <w:rPr>
          <w:rFonts w:hint="default" w:ascii="Arial" w:hAnsi="Arial" w:cs="Arial"/>
        </w:rPr>
        <w:br w:type="textWrapping"/>
      </w:r>
      <w:r>
        <w:rPr>
          <w:rFonts w:hint="default" w:ascii="Arial" w:hAnsi="Arial" w:eastAsia="LiberationSerif" w:cs="Arial"/>
          <w:b w:val="0"/>
          <w:i w:val="0"/>
          <w:color w:val="000000"/>
          <w:sz w:val="30"/>
        </w:rPr>
        <w:t>journey.</w:t>
      </w:r>
    </w:p>
    <w:p w14:paraId="1AEC834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"It's extraordinary, Olivia," Elias said, his voice filled with genuine admiration. "You've captured something…magical."</w:t>
      </w:r>
    </w:p>
    <w:p w14:paraId="75A65EDF">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 blushed, a shy smile playing on her lips. "It's just the beginning," she murmured. "There's still so much to do, so much to learn."</w:t>
      </w:r>
    </w:p>
    <w:p w14:paraId="13117093">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"And I'll be here, every step of the way," Elias assured her, his gaze unwavering. "To support you, to celebrate your successes, to help you navigate the inevitable challenges."</w:t>
      </w:r>
    </w:p>
    <w:p w14:paraId="29FC6B8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conversation drifted to the Eleanor Ashton Scholarship Fund, a project that held a special significance for both of them. It was a testament to their shared commitment to giving back, to making a difference in the lives of others.</w:t>
      </w:r>
    </w:p>
    <w:p w14:paraId="13188E93">
      <w:pPr>
        <w:rPr>
          <w:rFonts w:hint="default" w:ascii="Arial" w:hAnsi="Arial" w:cs="Arial"/>
        </w:rPr>
        <w:sectPr>
          <w:pgSz w:w="12240" w:h="15840"/>
          <w:pgMar w:top="1440" w:right="1800" w:bottom="1440" w:left="1800" w:header="720" w:footer="720" w:gutter="0"/>
          <w:cols w:space="720" w:num="1"/>
          <w:docGrid w:linePitch="360" w:charSpace="0"/>
        </w:sectPr>
      </w:pPr>
    </w:p>
    <w:p w14:paraId="6DD4D0C1">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discussed potential fundraising strategies, exploring new avenues for donations and expanding their outreach efforts. The fund represented a tangible way to leave a </w:t>
      </w:r>
      <w:r>
        <w:rPr>
          <w:rFonts w:hint="default" w:ascii="Arial" w:hAnsi="Arial" w:cs="Arial"/>
        </w:rPr>
        <w:br w:type="textWrapping"/>
      </w:r>
      <w:r>
        <w:rPr>
          <w:rFonts w:hint="default" w:ascii="Arial" w:hAnsi="Arial" w:eastAsia="LiberationSerif" w:cs="Arial"/>
          <w:b w:val="0"/>
          <w:i w:val="0"/>
          <w:color w:val="000000"/>
          <w:sz w:val="30"/>
        </w:rPr>
        <w:t>lasting legacy, to make a positive impact on the community they had come to call home. It was a legacy that transcended their personal aspirations, extending their reach far beyond their immediate future.</w:t>
      </w:r>
    </w:p>
    <w:p w14:paraId="3CA0456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days turned into weeks, their decisions began to take shape, solidifying into concrete plans. Olivia secured </w:t>
      </w:r>
      <w:r>
        <w:rPr>
          <w:rFonts w:hint="default" w:ascii="Arial" w:hAnsi="Arial" w:cs="Arial"/>
        </w:rPr>
        <w:br w:type="textWrapping"/>
      </w:r>
      <w:r>
        <w:rPr>
          <w:rFonts w:hint="default" w:ascii="Arial" w:hAnsi="Arial" w:eastAsia="LiberationSerif" w:cs="Arial"/>
          <w:b w:val="0"/>
          <w:i w:val="0"/>
          <w:color w:val="000000"/>
          <w:sz w:val="30"/>
        </w:rPr>
        <w:t xml:space="preserve">representation with a prominent art gallery, a milestone that filled her with both excitement and trepidation. The gallery owner, a discerning woman with a keen eye for talent, saw in Olivia's work a unique blend of passion and precision, a powerful narrative that resonated with her vision. The </w:t>
      </w:r>
      <w:r>
        <w:rPr>
          <w:rFonts w:hint="default" w:ascii="Arial" w:hAnsi="Arial" w:cs="Arial"/>
        </w:rPr>
        <w:br w:type="textWrapping"/>
      </w:r>
      <w:r>
        <w:rPr>
          <w:rFonts w:hint="default" w:ascii="Arial" w:hAnsi="Arial" w:eastAsia="LiberationSerif" w:cs="Arial"/>
          <w:b w:val="0"/>
          <w:i w:val="0"/>
          <w:color w:val="000000"/>
          <w:sz w:val="30"/>
        </w:rPr>
        <w:t xml:space="preserve">contract, a carefully worded document, signified a </w:t>
      </w:r>
      <w:r>
        <w:rPr>
          <w:rFonts w:hint="default" w:ascii="Arial" w:hAnsi="Arial" w:cs="Arial"/>
        </w:rPr>
        <w:br w:type="textWrapping"/>
      </w:r>
      <w:r>
        <w:rPr>
          <w:rFonts w:hint="default" w:ascii="Arial" w:hAnsi="Arial" w:eastAsia="LiberationSerif" w:cs="Arial"/>
          <w:b w:val="0"/>
          <w:i w:val="0"/>
          <w:color w:val="000000"/>
          <w:sz w:val="30"/>
        </w:rPr>
        <w:t xml:space="preserve">significant step forward, a commitment to her artistic </w:t>
      </w:r>
      <w:r>
        <w:rPr>
          <w:rFonts w:hint="default" w:ascii="Arial" w:hAnsi="Arial" w:cs="Arial"/>
        </w:rPr>
        <w:br w:type="textWrapping"/>
      </w:r>
      <w:r>
        <w:rPr>
          <w:rFonts w:hint="default" w:ascii="Arial" w:hAnsi="Arial" w:eastAsia="LiberationSerif" w:cs="Arial"/>
          <w:b w:val="0"/>
          <w:i w:val="0"/>
          <w:color w:val="000000"/>
          <w:sz w:val="30"/>
        </w:rPr>
        <w:t xml:space="preserve">journey, a leap of faith that challenged her fears and </w:t>
      </w:r>
      <w:r>
        <w:rPr>
          <w:rFonts w:hint="default" w:ascii="Arial" w:hAnsi="Arial" w:cs="Arial"/>
        </w:rPr>
        <w:br w:type="textWrapping"/>
      </w:r>
      <w:r>
        <w:rPr>
          <w:rFonts w:hint="default" w:ascii="Arial" w:hAnsi="Arial" w:eastAsia="LiberationSerif" w:cs="Arial"/>
          <w:b w:val="0"/>
          <w:i w:val="0"/>
          <w:color w:val="000000"/>
          <w:sz w:val="30"/>
        </w:rPr>
        <w:t>rewarded her dedication.</w:t>
      </w:r>
    </w:p>
    <w:p w14:paraId="2F3D227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too, experienced significant progress in his </w:t>
      </w:r>
      <w:r>
        <w:rPr>
          <w:rFonts w:hint="default" w:ascii="Arial" w:hAnsi="Arial" w:cs="Arial"/>
        </w:rPr>
        <w:br w:type="textWrapping"/>
      </w:r>
      <w:r>
        <w:rPr>
          <w:rFonts w:hint="default" w:ascii="Arial" w:hAnsi="Arial" w:eastAsia="LiberationSerif" w:cs="Arial"/>
          <w:b w:val="0"/>
          <w:i w:val="0"/>
          <w:color w:val="000000"/>
          <w:sz w:val="30"/>
        </w:rPr>
        <w:t xml:space="preserve">professional life. His ethical investment firm secured a major contract, a testament to his vision and leadership. The </w:t>
      </w:r>
      <w:r>
        <w:rPr>
          <w:rFonts w:hint="default" w:ascii="Arial" w:hAnsi="Arial" w:cs="Arial"/>
        </w:rPr>
        <w:br w:type="textWrapping"/>
      </w:r>
      <w:r>
        <w:rPr>
          <w:rFonts w:hint="default" w:ascii="Arial" w:hAnsi="Arial" w:eastAsia="LiberationSerif" w:cs="Arial"/>
          <w:b w:val="0"/>
          <w:i w:val="0"/>
          <w:color w:val="000000"/>
          <w:sz w:val="30"/>
        </w:rPr>
        <w:t xml:space="preserve">success wasn't just about financial gain; it validated his commitment to socially responsible investing, proving that ethical practices and profitability could coexist. The victory felt profoundly personal, a confirmation that his values were not just idealistic notions but viable principles in the </w:t>
      </w:r>
      <w:r>
        <w:rPr>
          <w:rFonts w:hint="default" w:ascii="Arial" w:hAnsi="Arial" w:cs="Arial"/>
        </w:rPr>
        <w:br w:type="textWrapping"/>
      </w:r>
      <w:r>
        <w:rPr>
          <w:rFonts w:hint="default" w:ascii="Arial" w:hAnsi="Arial" w:eastAsia="LiberationSerif" w:cs="Arial"/>
          <w:b w:val="0"/>
          <w:i w:val="0"/>
          <w:color w:val="000000"/>
          <w:sz w:val="30"/>
        </w:rPr>
        <w:t>cutthroat world of finance.</w:t>
      </w:r>
    </w:p>
    <w:p w14:paraId="2ADC80E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Their individual achievements, however, were not isolated triumphs. They were milestones on their shared journey, testament to their unwavering support for each other, their unwavering belief in each other's potential. They celebrated their victories together, their joy amplified by their shared</w:t>
      </w:r>
    </w:p>
    <w:p w14:paraId="71435F81">
      <w:pPr>
        <w:rPr>
          <w:rFonts w:hint="default" w:ascii="Arial" w:hAnsi="Arial" w:cs="Arial"/>
        </w:rPr>
        <w:sectPr>
          <w:pgSz w:w="12240" w:h="15840"/>
          <w:pgMar w:top="1440" w:right="1800" w:bottom="1440" w:left="1800" w:header="720" w:footer="720" w:gutter="0"/>
          <w:cols w:space="720" w:num="1"/>
          <w:docGrid w:linePitch="360" w:charSpace="0"/>
        </w:sectPr>
      </w:pPr>
    </w:p>
    <w:p w14:paraId="707842D8">
      <w:pPr>
        <w:widowControl/>
        <w:autoSpaceDE w:val="0"/>
        <w:autoSpaceDN w:val="0"/>
        <w:spacing w:before="1430" w:after="0" w:line="360" w:lineRule="exact"/>
        <w:ind w:left="1000" w:right="1728" w:firstLine="0"/>
        <w:jc w:val="left"/>
        <w:rPr>
          <w:rFonts w:hint="default" w:ascii="Arial" w:hAnsi="Arial" w:cs="Arial"/>
        </w:rPr>
      </w:pPr>
      <w:r>
        <w:rPr>
          <w:rFonts w:hint="default" w:ascii="Arial" w:hAnsi="Arial" w:eastAsia="LiberationSerif" w:cs="Arial"/>
          <w:b w:val="0"/>
          <w:i w:val="0"/>
          <w:color w:val="000000"/>
          <w:sz w:val="30"/>
        </w:rPr>
        <w:t>love, their individual successes intertwining to create a powerful tapestry of mutual support and achievement.</w:t>
      </w:r>
    </w:p>
    <w:p w14:paraId="4355F71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Throughout this period, they continued to grapple with the inherent uncertainties of the future. The world, after all, is a place of constant change, and even the most meticulous planning cannot eliminate the element of surprise. They acknowledged this fact, not with resignation, but with acceptance, recognizing that their resilience lay not in their ability to predict the future, but in their ability to adapt, to adjust, to support each other through whatever life might throw their way.</w:t>
      </w:r>
    </w:p>
    <w:p w14:paraId="69CE34D4">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One evening, sitting on the porch, watching the fireflies dance in the twilight, Olivia turned to Elias. "Do you ever wonder," she said softly, "if we've bitten off more than we can chew?"</w:t>
      </w:r>
    </w:p>
    <w:p w14:paraId="2B150BAD">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smiled, a reassuring warmth in his eyes. "Sometimes," he admitted. "But then I look at you, at what we've built together, and I know we can handle whatever comes our way. We're stronger together than we are apart. And that, Olivia, is the most important certainty we have."</w:t>
      </w:r>
    </w:p>
    <w:p w14:paraId="7ED51E85">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Their love, the foundation upon which they were building their future, was not a fragile glass sculpture, easily broken.</w:t>
      </w:r>
    </w:p>
    <w:p w14:paraId="3DF39FED">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It was a sturdy oak tree, its roots deeply embedded in the earth, its branches reaching towards the sky, weathering the storms, enduring the seasons, growing stronger with each passing year. The uncertainties remained, but they no longer held the power to paralyze. They were challenges to be embraced, opportunities to grow, moments to learn and to love even more deeply.</w:t>
      </w:r>
    </w:p>
    <w:p w14:paraId="19F34CA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As they looked out at the starlit sky, their hands intertwined, they felt a profound sense of peace. They had made their</w:t>
      </w:r>
    </w:p>
    <w:p w14:paraId="43B45591">
      <w:pPr>
        <w:rPr>
          <w:rFonts w:hint="default" w:ascii="Arial" w:hAnsi="Arial" w:cs="Arial"/>
        </w:rPr>
        <w:sectPr>
          <w:pgSz w:w="12240" w:h="15840"/>
          <w:pgMar w:top="1440" w:right="1800" w:bottom="1440" w:left="1800" w:header="720" w:footer="720" w:gutter="0"/>
          <w:cols w:space="720" w:num="1"/>
          <w:docGrid w:linePitch="360" w:charSpace="0"/>
        </w:sectPr>
      </w:pPr>
    </w:p>
    <w:p w14:paraId="3BACCB66">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decisions, not with certainty, but with courage, with love, with unwavering faith in their shared future. The journey had been challenging, filled with anxieties and uncertainties, but they had faced it together, their love a guiding light, a </w:t>
      </w:r>
      <w:r>
        <w:rPr>
          <w:rFonts w:hint="default" w:ascii="Arial" w:hAnsi="Arial" w:cs="Arial"/>
        </w:rPr>
        <w:br w:type="textWrapping"/>
      </w:r>
      <w:r>
        <w:rPr>
          <w:rFonts w:hint="default" w:ascii="Arial" w:hAnsi="Arial" w:eastAsia="LiberationSerif" w:cs="Arial"/>
          <w:b w:val="0"/>
          <w:i w:val="0"/>
          <w:color w:val="000000"/>
          <w:sz w:val="30"/>
        </w:rPr>
        <w:t xml:space="preserve">steadfast anchor in the storm. And as they stood there, hand in hand, under the vast expanse of the night sky, they knew that whatever the future held, they would face it together, their love a beacon of hope, a testament to the enduring power of a bond forged in adversity and nurtured by mutual respect, unwavering support, and a deep, abiding love. Their future was theirs to create, their journey a testament to the strength of their love and their shared commitment to </w:t>
      </w:r>
      <w:r>
        <w:rPr>
          <w:rFonts w:hint="default" w:ascii="Arial" w:hAnsi="Arial" w:cs="Arial"/>
        </w:rPr>
        <w:br w:type="textWrapping"/>
      </w:r>
      <w:r>
        <w:rPr>
          <w:rFonts w:hint="default" w:ascii="Arial" w:hAnsi="Arial" w:eastAsia="LiberationSerif" w:cs="Arial"/>
          <w:b w:val="0"/>
          <w:i w:val="0"/>
          <w:color w:val="000000"/>
          <w:sz w:val="30"/>
        </w:rPr>
        <w:t>building a life filled with purpose, passion, and an enduring love that transcended any obstacle or uncertainty.</w:t>
      </w:r>
    </w:p>
    <w:p w14:paraId="0996B0F6">
      <w:pPr>
        <w:rPr>
          <w:rFonts w:hint="default" w:ascii="Arial" w:hAnsi="Arial" w:cs="Arial"/>
        </w:rPr>
        <w:sectPr>
          <w:pgSz w:w="12240" w:h="15840"/>
          <w:pgMar w:top="1440" w:right="1800" w:bottom="1440" w:left="1800" w:header="720" w:footer="720" w:gutter="0"/>
          <w:cols w:space="720" w:num="1"/>
          <w:docGrid w:linePitch="360" w:charSpace="0"/>
        </w:sectPr>
      </w:pPr>
    </w:p>
    <w:p w14:paraId="4DBAF6EF">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Embracing New Beginnings</w:t>
      </w:r>
    </w:p>
    <w:p w14:paraId="5C19E6CC">
      <w:pPr>
        <w:widowControl/>
        <w:autoSpaceDE w:val="0"/>
        <w:autoSpaceDN w:val="0"/>
        <w:spacing w:before="458"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sun, a molten orb sinking below the horizon, painted the sky in hues of fiery orange and soft lavender. Olivia and Elias stood on the crest of a gentle hill overlooking the </w:t>
      </w:r>
      <w:r>
        <w:rPr>
          <w:rFonts w:hint="default" w:ascii="Arial" w:hAnsi="Arial" w:cs="Arial"/>
        </w:rPr>
        <w:br w:type="textWrapping"/>
      </w:r>
      <w:r>
        <w:rPr>
          <w:rFonts w:hint="default" w:ascii="Arial" w:hAnsi="Arial" w:eastAsia="LiberationSerif" w:cs="Arial"/>
          <w:b w:val="0"/>
          <w:i w:val="0"/>
          <w:color w:val="000000"/>
          <w:sz w:val="30"/>
        </w:rPr>
        <w:t xml:space="preserve">sprawling landscape of their new vineyard, the wind </w:t>
      </w:r>
      <w:r>
        <w:rPr>
          <w:rFonts w:hint="default" w:ascii="Arial" w:hAnsi="Arial" w:cs="Arial"/>
        </w:rPr>
        <w:br w:type="textWrapping"/>
      </w:r>
      <w:r>
        <w:rPr>
          <w:rFonts w:hint="default" w:ascii="Arial" w:hAnsi="Arial" w:eastAsia="LiberationSerif" w:cs="Arial"/>
          <w:b w:val="0"/>
          <w:i w:val="0"/>
          <w:color w:val="000000"/>
          <w:sz w:val="30"/>
        </w:rPr>
        <w:t xml:space="preserve">whispering secrets through the newly planted vines. This wasn't just any vineyard; it was a symbol of their shared future, a testament to their dreams, a tangible representation of the life they were painstakingly, lovingly, building </w:t>
      </w:r>
      <w:r>
        <w:rPr>
          <w:rFonts w:hint="default" w:ascii="Arial" w:hAnsi="Arial" w:cs="Arial"/>
        </w:rPr>
        <w:br w:type="textWrapping"/>
      </w:r>
      <w:r>
        <w:rPr>
          <w:rFonts w:hint="default" w:ascii="Arial" w:hAnsi="Arial" w:eastAsia="LiberationSerif" w:cs="Arial"/>
          <w:b w:val="0"/>
          <w:i w:val="0"/>
          <w:color w:val="000000"/>
          <w:sz w:val="30"/>
        </w:rPr>
        <w:t>together. The rolling hills, bathed in the golden light of the setting sun, seemed to stretch endlessly, a metaphor for the boundless possibilities that lay before them.</w:t>
      </w:r>
    </w:p>
    <w:p w14:paraId="4672F5EF">
      <w:pPr>
        <w:widowControl/>
        <w:autoSpaceDE w:val="0"/>
        <w:autoSpaceDN w:val="0"/>
        <w:spacing w:before="386" w:after="0" w:line="334" w:lineRule="exact"/>
        <w:ind w:left="1000" w:right="0" w:firstLine="0"/>
        <w:jc w:val="left"/>
        <w:rPr>
          <w:rFonts w:hint="default" w:ascii="Arial" w:hAnsi="Arial" w:cs="Arial"/>
        </w:rPr>
      </w:pPr>
      <w:r>
        <w:rPr>
          <w:rFonts w:hint="default" w:ascii="Arial" w:hAnsi="Arial" w:eastAsia="LiberationSerif" w:cs="Arial"/>
          <w:b w:val="0"/>
          <w:i w:val="0"/>
          <w:color w:val="000000"/>
          <w:sz w:val="30"/>
        </w:rPr>
        <w:t>The air hummed with the quiet energy of new beginnings.</w:t>
      </w:r>
    </w:p>
    <w:p w14:paraId="6BA2FA4A">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scent of damp earth mingled with the crispness of the autumn air, creating a fragrance that was both earthy and exhilarating. The vineyard, still in its nascent stages, held a promise of abundance, a reflection of the burgeoning love that had taken root in their hearts. They had chosen this location carefully, a place that offered not only fertile ground for their vines but also a sense of tranquility, a sanctuary away from the hustle and bustle of city life. It was a place where they could nurture not only their grapes but also their relationship, allowing it to grow and flourish in the rich soil of their shared commitment.</w:t>
      </w:r>
    </w:p>
    <w:p w14:paraId="207F462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 her fingers tracing the delicate tendrils of a young vine, felt a surge of emotion. This wasn't just a business venture; it was an extension of their love story, a tangible manifestation of their shared dreams. She remembered the countless hours they had spent researching soil types, </w:t>
      </w:r>
      <w:r>
        <w:rPr>
          <w:rFonts w:hint="default" w:ascii="Arial" w:hAnsi="Arial" w:cs="Arial"/>
        </w:rPr>
        <w:br w:type="textWrapping"/>
      </w:r>
      <w:r>
        <w:rPr>
          <w:rFonts w:hint="default" w:ascii="Arial" w:hAnsi="Arial" w:eastAsia="LiberationSerif" w:cs="Arial"/>
          <w:b w:val="0"/>
          <w:i w:val="0"/>
          <w:color w:val="000000"/>
          <w:sz w:val="30"/>
        </w:rPr>
        <w:t>experimenting with different grape varietals, poring over vineyard management manuals. It had been a steep learning</w:t>
      </w:r>
    </w:p>
    <w:p w14:paraId="4845131F">
      <w:pPr>
        <w:rPr>
          <w:rFonts w:hint="default" w:ascii="Arial" w:hAnsi="Arial" w:cs="Arial"/>
        </w:rPr>
        <w:sectPr>
          <w:pgSz w:w="12240" w:h="15840"/>
          <w:pgMar w:top="1440" w:right="1800" w:bottom="1440" w:left="1800" w:header="720" w:footer="720" w:gutter="0"/>
          <w:cols w:space="720" w:num="1"/>
          <w:docGrid w:linePitch="360" w:charSpace="0"/>
        </w:sectPr>
      </w:pPr>
    </w:p>
    <w:p w14:paraId="4078627B">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curve, but they had tackled it together, their collaborative efforts strengthening their bond, their shared knowledge deepening their understanding. The vineyard was more than just rows of vines; it was a testament to their resilience, their patience, their unwavering belief in their shared vision.</w:t>
      </w:r>
    </w:p>
    <w:p w14:paraId="6AE807C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standing beside her, his arm around her waist, felt the same surge of emotion. He had always been drawn to the land, to the simple beauty of nature, to the cyclical rhythm of growth and harvest. The vineyard represented more than just a business; it was a connection to the earth, a grounding force in their often chaotic lives. He looked at Olivia, her face illuminated by the setting sun, and felt a profound sense of gratitude. She had embraced his dream, his passion, with the same unwavering enthusiasm and dedication she brought to her art. Their partnership was not just romantic; it was a powerful synergy of talents, a testament to their ability to support each other's aspirations, to lift each other up, to grow together.</w:t>
      </w:r>
    </w:p>
    <w:p w14:paraId="4625C5A6">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they walked through the rows of young vines, they </w:t>
      </w:r>
      <w:r>
        <w:rPr>
          <w:rFonts w:hint="default" w:ascii="Arial" w:hAnsi="Arial" w:cs="Arial"/>
        </w:rPr>
        <w:br w:type="textWrapping"/>
      </w:r>
      <w:r>
        <w:rPr>
          <w:rFonts w:hint="default" w:ascii="Arial" w:hAnsi="Arial" w:eastAsia="LiberationSerif" w:cs="Arial"/>
          <w:b w:val="0"/>
          <w:i w:val="0"/>
          <w:color w:val="000000"/>
          <w:sz w:val="30"/>
        </w:rPr>
        <w:t xml:space="preserve">talked, their voices low and intimate, sharing their hopes and fears, their anxieties and dreams. They discussed their plans for the upcoming harvest, the challenges they might face, the strategies they would employ to overcome them. Their </w:t>
      </w:r>
      <w:r>
        <w:rPr>
          <w:rFonts w:hint="default" w:ascii="Arial" w:hAnsi="Arial" w:cs="Arial"/>
        </w:rPr>
        <w:br w:type="textWrapping"/>
      </w:r>
      <w:r>
        <w:rPr>
          <w:rFonts w:hint="default" w:ascii="Arial" w:hAnsi="Arial" w:eastAsia="LiberationSerif" w:cs="Arial"/>
          <w:b w:val="0"/>
          <w:i w:val="0"/>
          <w:color w:val="000000"/>
          <w:sz w:val="30"/>
        </w:rPr>
        <w:t>conversation was not about business alone; it was about life, love, and the future they were creating together. It was a conversation infused with a quiet confidence, a shared belief in their ability to navigate any obstacle, any challenge, as long as they faced it together.</w:t>
      </w:r>
    </w:p>
    <w:p w14:paraId="1B18F1D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spent hours that evening exploring their new vineyard, letting the beauty of the landscape soothe their souls, </w:t>
      </w:r>
      <w:r>
        <w:rPr>
          <w:rFonts w:hint="default" w:ascii="Arial" w:hAnsi="Arial" w:cs="Arial"/>
        </w:rPr>
        <w:br w:type="textWrapping"/>
      </w:r>
      <w:r>
        <w:rPr>
          <w:rFonts w:hint="default" w:ascii="Arial" w:hAnsi="Arial" w:eastAsia="LiberationSerif" w:cs="Arial"/>
          <w:b w:val="0"/>
          <w:i w:val="0"/>
          <w:color w:val="000000"/>
          <w:sz w:val="30"/>
        </w:rPr>
        <w:t>allowing the tranquility of the setting to calm their minds. The gentle breeze whispered through the leaves, carrying the sweet fragrance of the earth, the promise of new beginnings.</w:t>
      </w:r>
    </w:p>
    <w:p w14:paraId="20F11E93">
      <w:pPr>
        <w:rPr>
          <w:rFonts w:hint="default" w:ascii="Arial" w:hAnsi="Arial" w:cs="Arial"/>
        </w:rPr>
        <w:sectPr>
          <w:pgSz w:w="12240" w:h="15840"/>
          <w:pgMar w:top="1440" w:right="1800" w:bottom="1440" w:left="1800" w:header="720" w:footer="720" w:gutter="0"/>
          <w:cols w:space="720" w:num="1"/>
          <w:docGrid w:linePitch="360" w:charSpace="0"/>
        </w:sectPr>
      </w:pPr>
    </w:p>
    <w:p w14:paraId="4BFCE4E4">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paused at various points, studying the vines, discussing soil conditions, imagining the future harvest. It wasn’t just about the business; it was about creating a legacy, a piece of their lives etched into the very landscape they inhabited.</w:t>
      </w:r>
    </w:p>
    <w:p w14:paraId="15F8D4FD">
      <w:pPr>
        <w:widowControl/>
        <w:autoSpaceDE w:val="0"/>
        <w:autoSpaceDN w:val="0"/>
        <w:spacing w:before="0" w:after="0" w:line="360" w:lineRule="exact"/>
        <w:ind w:left="1000" w:right="1660" w:firstLine="0"/>
        <w:jc w:val="both"/>
        <w:rPr>
          <w:rFonts w:hint="default" w:ascii="Arial" w:hAnsi="Arial" w:cs="Arial"/>
        </w:rPr>
      </w:pPr>
      <w:r>
        <w:rPr>
          <w:rFonts w:hint="default" w:ascii="Arial" w:hAnsi="Arial" w:eastAsia="LiberationSerif" w:cs="Arial"/>
          <w:b w:val="0"/>
          <w:i w:val="0"/>
          <w:color w:val="000000"/>
          <w:sz w:val="30"/>
        </w:rPr>
        <w:t>They’d built this place from the ground up, literally and figuratively, and the work was far from finished, but the sense of accomplishment was undeniable.</w:t>
      </w:r>
    </w:p>
    <w:p w14:paraId="434E69A2">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Later that night, nestled together in their cozy cottage, surrounded by the comforting glow of a crackling fire, they revisited their plans for the Eleanor Ashton Scholarship Fund. The vineyard represented not just their personal success but a means to give back to the community that had embraced them. They had already started making </w:t>
      </w:r>
      <w:r>
        <w:rPr>
          <w:rFonts w:hint="default" w:ascii="Arial" w:hAnsi="Arial" w:cs="Arial"/>
        </w:rPr>
        <w:br w:type="textWrapping"/>
      </w:r>
      <w:r>
        <w:rPr>
          <w:rFonts w:hint="default" w:ascii="Arial" w:hAnsi="Arial" w:eastAsia="LiberationSerif" w:cs="Arial"/>
          <w:b w:val="0"/>
          <w:i w:val="0"/>
          <w:color w:val="000000"/>
          <w:sz w:val="30"/>
        </w:rPr>
        <w:t xml:space="preserve">connections with local schools, identifying potential </w:t>
      </w:r>
      <w:r>
        <w:rPr>
          <w:rFonts w:hint="default" w:ascii="Arial" w:hAnsi="Arial" w:cs="Arial"/>
        </w:rPr>
        <w:br w:type="textWrapping"/>
      </w:r>
      <w:r>
        <w:rPr>
          <w:rFonts w:hint="default" w:ascii="Arial" w:hAnsi="Arial" w:eastAsia="LiberationSerif" w:cs="Arial"/>
          <w:b w:val="0"/>
          <w:i w:val="0"/>
          <w:color w:val="000000"/>
          <w:sz w:val="30"/>
        </w:rPr>
        <w:t>recipients for the scholarship, envisioning the bright futures they could help shape.</w:t>
      </w:r>
    </w:p>
    <w:p w14:paraId="7657021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fire crackled, mirroring the warmth in their hearts, casting dancing shadows on the walls. They talked about the challenges they faced – the unpredictable weather, the </w:t>
      </w:r>
      <w:r>
        <w:rPr>
          <w:rFonts w:hint="default" w:ascii="Arial" w:hAnsi="Arial" w:cs="Arial"/>
        </w:rPr>
        <w:br w:type="textWrapping"/>
      </w:r>
      <w:r>
        <w:rPr>
          <w:rFonts w:hint="default" w:ascii="Arial" w:hAnsi="Arial" w:eastAsia="LiberationSerif" w:cs="Arial"/>
          <w:b w:val="0"/>
          <w:i w:val="0"/>
          <w:color w:val="000000"/>
          <w:sz w:val="30"/>
        </w:rPr>
        <w:t xml:space="preserve">complexities of winemaking, the competitive market. But their anxieties were tempered by their shared confidence, their unwavering belief in their ability to navigate these challenges together. They were a team, their strengths </w:t>
      </w:r>
      <w:r>
        <w:rPr>
          <w:rFonts w:hint="default" w:ascii="Arial" w:hAnsi="Arial" w:cs="Arial"/>
        </w:rPr>
        <w:br w:type="textWrapping"/>
      </w:r>
      <w:r>
        <w:rPr>
          <w:rFonts w:hint="default" w:ascii="Arial" w:hAnsi="Arial" w:eastAsia="LiberationSerif" w:cs="Arial"/>
          <w:b w:val="0"/>
          <w:i w:val="0"/>
          <w:color w:val="000000"/>
          <w:sz w:val="30"/>
        </w:rPr>
        <w:t>complementing each other, their weaknesses offsetting one another. They were building not just a vineyard, but a life, a future, a legacy.</w:t>
      </w:r>
    </w:p>
    <w:p w14:paraId="35B861F3">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 leaning against Elias, felt a deep sense of </w:t>
      </w:r>
      <w:r>
        <w:rPr>
          <w:rFonts w:hint="default" w:ascii="Arial" w:hAnsi="Arial" w:cs="Arial"/>
        </w:rPr>
        <w:br w:type="textWrapping"/>
      </w:r>
      <w:r>
        <w:rPr>
          <w:rFonts w:hint="default" w:ascii="Arial" w:hAnsi="Arial" w:eastAsia="LiberationSerif" w:cs="Arial"/>
          <w:b w:val="0"/>
          <w:i w:val="0"/>
          <w:color w:val="000000"/>
          <w:sz w:val="30"/>
        </w:rPr>
        <w:t>contentment. The fear that had once plagued her had given way to a quiet confidence, a belief in her own abilities and the strength of their shared love. She looked at Elias, his eyes reflecting the warmth of the fire, and saw not just a lover, but a partner, a confidante, a friend. She knew, with a</w:t>
      </w:r>
    </w:p>
    <w:p w14:paraId="34660BB9">
      <w:pPr>
        <w:rPr>
          <w:rFonts w:hint="default" w:ascii="Arial" w:hAnsi="Arial" w:cs="Arial"/>
        </w:rPr>
        <w:sectPr>
          <w:pgSz w:w="12240" w:h="15840"/>
          <w:pgMar w:top="1440" w:right="1800" w:bottom="1440" w:left="1800" w:header="720" w:footer="720" w:gutter="0"/>
          <w:cols w:space="720" w:num="1"/>
          <w:docGrid w:linePitch="360" w:charSpace="0"/>
        </w:sectPr>
      </w:pPr>
    </w:p>
    <w:p w14:paraId="2EFB24D1">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certainty that went beyond words, that they were capable of facing whatever the future might hold.</w:t>
      </w:r>
    </w:p>
    <w:p w14:paraId="2255B3C4">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Elias, holding Olivia close, felt the same sense of peace. He had found not just a soulmate but a partner in life, someone who shared his dreams, his aspirations, his values. He knew that their journey wouldn’t be without its challenges, but he also knew that they would face them together, their love a beacon of hope, a source of strength, a testament to the power of their shared commitment.</w:t>
      </w:r>
    </w:p>
    <w:p w14:paraId="0C66970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next morning, they woke to the sound of birdsong and the gentle rustling of leaves. The sun streamed through the windows, painting the room in a golden light. As they sipped their coffee, looking out at the rolling hills of their vineyard, they felt an overwhelming sense of optimism and excitement for the future. They knew that the journey wouldn't be easy, but they were ready. They were ready to embrace the new beginnings, ready to face the challenges, ready to build a life together, a life filled with love, purpose, and an enduring legacy. Their vineyard, a testament to their love and their dreams, stood as a symbol of their shared journey, a promise of abundance, a beacon of hope, shining brightly in the dawning of their new beginning. The future stretched before them, an uncharted territory filled with both excitement and anticipation, but hand in hand, they were ready to explore it together. They had faced storms before and emerged </w:t>
      </w:r>
      <w:r>
        <w:rPr>
          <w:rFonts w:hint="default" w:ascii="Arial" w:hAnsi="Arial" w:cs="Arial"/>
        </w:rPr>
        <w:br w:type="textWrapping"/>
      </w:r>
      <w:r>
        <w:rPr>
          <w:rFonts w:hint="default" w:ascii="Arial" w:hAnsi="Arial" w:eastAsia="LiberationSerif" w:cs="Arial"/>
          <w:b w:val="0"/>
          <w:i w:val="0"/>
          <w:color w:val="000000"/>
          <w:sz w:val="30"/>
        </w:rPr>
        <w:t xml:space="preserve">stronger. This was simply another chapter in their ongoing love story, a chapter full of promise, of growth, and of the enduring power of a love that could weather any storm. And as they stood there, hand in hand, under the vast expanse of the morning sky, they knew that whatever the future held, they would face it together, their love a beacon of hope, a testament to the enduring power of a bond forged in </w:t>
      </w:r>
      <w:r>
        <w:rPr>
          <w:rFonts w:hint="default" w:ascii="Arial" w:hAnsi="Arial" w:cs="Arial"/>
        </w:rPr>
        <w:br w:type="textWrapping"/>
      </w:r>
      <w:r>
        <w:rPr>
          <w:rFonts w:hint="default" w:ascii="Arial" w:hAnsi="Arial" w:eastAsia="LiberationSerif" w:cs="Arial"/>
          <w:b w:val="0"/>
          <w:i w:val="0"/>
          <w:color w:val="000000"/>
          <w:sz w:val="30"/>
        </w:rPr>
        <w:t xml:space="preserve">adversity and nurtured by mutual respect, unwavering </w:t>
      </w:r>
      <w:r>
        <w:rPr>
          <w:rFonts w:hint="default" w:ascii="Arial" w:hAnsi="Arial" w:cs="Arial"/>
        </w:rPr>
        <w:br w:type="textWrapping"/>
      </w:r>
      <w:r>
        <w:rPr>
          <w:rFonts w:hint="default" w:ascii="Arial" w:hAnsi="Arial" w:eastAsia="LiberationSerif" w:cs="Arial"/>
          <w:b w:val="0"/>
          <w:i w:val="0"/>
          <w:color w:val="000000"/>
          <w:sz w:val="30"/>
        </w:rPr>
        <w:t>support, and a deep, abiding love. Their future was theirs to</w:t>
      </w:r>
    </w:p>
    <w:p w14:paraId="760F1858">
      <w:pPr>
        <w:rPr>
          <w:rFonts w:hint="default" w:ascii="Arial" w:hAnsi="Arial" w:cs="Arial"/>
        </w:rPr>
        <w:sectPr>
          <w:pgSz w:w="12240" w:h="15840"/>
          <w:pgMar w:top="1440" w:right="1800" w:bottom="1440" w:left="1800" w:header="720" w:footer="720" w:gutter="0"/>
          <w:cols w:space="720" w:num="1"/>
          <w:docGrid w:linePitch="360" w:charSpace="0"/>
        </w:sectPr>
      </w:pPr>
    </w:p>
    <w:p w14:paraId="44D2B62C">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create, their journey a testament to the strength of their love and their shared commitment to building a life filled with purpose, passion, and an enduring love that transcended any obstacle or uncertainty. The sun rose, a promise of a new day, a new beginning, a new chapter in their beautiful love story.</w:t>
      </w:r>
    </w:p>
    <w:p w14:paraId="29AC9225">
      <w:pPr>
        <w:rPr>
          <w:rFonts w:hint="default" w:ascii="Arial" w:hAnsi="Arial" w:cs="Arial"/>
        </w:rPr>
        <w:sectPr>
          <w:pgSz w:w="12240" w:h="15840"/>
          <w:pgMar w:top="1440" w:right="1800" w:bottom="1440" w:left="1800" w:header="720" w:footer="720" w:gutter="0"/>
          <w:cols w:space="720" w:num="1"/>
          <w:docGrid w:linePitch="360" w:charSpace="0"/>
        </w:sectPr>
      </w:pPr>
    </w:p>
    <w:p w14:paraId="22112E11">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A Happy Ending</w:t>
      </w:r>
    </w:p>
    <w:p w14:paraId="525674D3">
      <w:pPr>
        <w:widowControl/>
        <w:autoSpaceDE w:val="0"/>
        <w:autoSpaceDN w:val="0"/>
        <w:spacing w:before="458"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Years melted into a tapestry of shared moments, each thread woven with laughter, quiet understanding, and the </w:t>
      </w:r>
      <w:r>
        <w:rPr>
          <w:rFonts w:hint="default" w:ascii="Arial" w:hAnsi="Arial" w:cs="Arial"/>
        </w:rPr>
        <w:br w:type="textWrapping"/>
      </w:r>
      <w:r>
        <w:rPr>
          <w:rFonts w:hint="default" w:ascii="Arial" w:hAnsi="Arial" w:eastAsia="LiberationSerif" w:cs="Arial"/>
          <w:b w:val="0"/>
          <w:i w:val="0"/>
          <w:color w:val="000000"/>
          <w:sz w:val="30"/>
        </w:rPr>
        <w:t>unwavering comfort of their love. Their vineyard, initially a symbol of their burgeoning relationship, blossomed into a thriving enterprise, its success a testament to their shared dedication and complementary skills. The rows of vines, once young and delicate, now stood tall and strong, laden with ripe grapes ready for harvest. The air hummed with the busy energy of the harvest season, a vibrant counterpoint to the peaceful tranquility that had become their constant companion.</w:t>
      </w:r>
    </w:p>
    <w:p w14:paraId="124706E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days were filled with the satisfying rhythm of work, the gentle pressure of their hands brushing against each other as they pruned vines, the shared smiles exchanged over a well-executed task. Evenings were spent by the crackling fire, their voices intertwining as they shared stories of their day, their laughter echoing through the cozy cottage. The vineyard was no longer just a business; it had become their sanctuary, their haven, a place where their love flourished, nurtured by the earth and the gentle caress of the sun.</w:t>
      </w:r>
    </w:p>
    <w:p w14:paraId="6CA23EA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Olivia’s artistic spirit found expression not just in her </w:t>
      </w:r>
      <w:r>
        <w:rPr>
          <w:rFonts w:hint="default" w:ascii="Arial" w:hAnsi="Arial" w:cs="Arial"/>
        </w:rPr>
        <w:br w:type="textWrapping"/>
      </w:r>
      <w:r>
        <w:rPr>
          <w:rFonts w:hint="default" w:ascii="Arial" w:hAnsi="Arial" w:eastAsia="LiberationSerif" w:cs="Arial"/>
          <w:b w:val="0"/>
          <w:i w:val="0"/>
          <w:color w:val="000000"/>
          <w:sz w:val="30"/>
        </w:rPr>
        <w:t xml:space="preserve">paintings but in the artful arrangement of the vineyard itself, in the careful selection of grape varietals, in the aesthetic beauty of their wine labels. Elias, the pragmatic </w:t>
      </w:r>
      <w:r>
        <w:rPr>
          <w:rFonts w:hint="default" w:ascii="Arial" w:hAnsi="Arial" w:cs="Arial"/>
        </w:rPr>
        <w:br w:type="textWrapping"/>
      </w:r>
      <w:r>
        <w:rPr>
          <w:rFonts w:hint="default" w:ascii="Arial" w:hAnsi="Arial" w:eastAsia="LiberationSerif" w:cs="Arial"/>
          <w:b w:val="0"/>
          <w:i w:val="0"/>
          <w:color w:val="000000"/>
          <w:sz w:val="30"/>
        </w:rPr>
        <w:t xml:space="preserve">businessman, found a new depth of creativity in managing their growing enterprise, constantly innovating and </w:t>
      </w:r>
      <w:r>
        <w:rPr>
          <w:rFonts w:hint="default" w:ascii="Arial" w:hAnsi="Arial" w:cs="Arial"/>
        </w:rPr>
        <w:br w:type="textWrapping"/>
      </w:r>
      <w:r>
        <w:rPr>
          <w:rFonts w:hint="default" w:ascii="Arial" w:hAnsi="Arial" w:eastAsia="LiberationSerif" w:cs="Arial"/>
          <w:b w:val="0"/>
          <w:i w:val="0"/>
          <w:color w:val="000000"/>
          <w:sz w:val="30"/>
        </w:rPr>
        <w:t xml:space="preserve">expanding their reach, always with Olivia's artistic input guiding his decisions. Their collaborative spirit was </w:t>
      </w:r>
      <w:r>
        <w:rPr>
          <w:rFonts w:hint="default" w:ascii="Arial" w:hAnsi="Arial" w:cs="Arial"/>
        </w:rPr>
        <w:br w:type="textWrapping"/>
      </w:r>
      <w:r>
        <w:rPr>
          <w:rFonts w:hint="default" w:ascii="Arial" w:hAnsi="Arial" w:eastAsia="LiberationSerif" w:cs="Arial"/>
          <w:b w:val="0"/>
          <w:i w:val="0"/>
          <w:color w:val="000000"/>
          <w:sz w:val="30"/>
        </w:rPr>
        <w:t>infectious, inspiring those around them, creating a team that</w:t>
      </w:r>
    </w:p>
    <w:p w14:paraId="756DF8B6">
      <w:pPr>
        <w:rPr>
          <w:rFonts w:hint="default" w:ascii="Arial" w:hAnsi="Arial" w:cs="Arial"/>
        </w:rPr>
        <w:sectPr>
          <w:pgSz w:w="12240" w:h="15840"/>
          <w:pgMar w:top="1440" w:right="1800" w:bottom="1440" w:left="1800" w:header="720" w:footer="720" w:gutter="0"/>
          <w:cols w:space="720" w:num="1"/>
          <w:docGrid w:linePitch="360" w:charSpace="0"/>
        </w:sectPr>
      </w:pPr>
    </w:p>
    <w:p w14:paraId="66396888">
      <w:pPr>
        <w:widowControl/>
        <w:autoSpaceDE w:val="0"/>
        <w:autoSpaceDN w:val="0"/>
        <w:spacing w:before="1430" w:after="0" w:line="360" w:lineRule="exact"/>
        <w:ind w:left="1000" w:right="1728" w:firstLine="0"/>
        <w:jc w:val="left"/>
        <w:rPr>
          <w:rFonts w:hint="default" w:ascii="Arial" w:hAnsi="Arial" w:cs="Arial"/>
        </w:rPr>
      </w:pPr>
      <w:r>
        <w:rPr>
          <w:rFonts w:hint="default" w:ascii="Arial" w:hAnsi="Arial" w:eastAsia="LiberationSerif" w:cs="Arial"/>
          <w:b w:val="0"/>
          <w:i w:val="0"/>
          <w:color w:val="000000"/>
          <w:sz w:val="30"/>
        </w:rPr>
        <w:t>worked not just with efficiency, but with passion and a shared sense of purpose.</w:t>
      </w:r>
    </w:p>
    <w:p w14:paraId="17F6FF8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Eleanor Ashton Scholarship fund, their joint </w:t>
      </w:r>
      <w:r>
        <w:rPr>
          <w:rFonts w:hint="default" w:ascii="Arial" w:hAnsi="Arial" w:cs="Arial"/>
        </w:rPr>
        <w:br w:type="textWrapping"/>
      </w:r>
      <w:r>
        <w:rPr>
          <w:rFonts w:hint="default" w:ascii="Arial" w:hAnsi="Arial" w:eastAsia="LiberationSerif" w:cs="Arial"/>
          <w:b w:val="0"/>
          <w:i w:val="0"/>
          <w:color w:val="000000"/>
          <w:sz w:val="30"/>
        </w:rPr>
        <w:t>philanthropic venture, thrived. They were able to support more students than they initially envisioned, witnessing firsthand the transformative power of education. The grateful smiles of the scholarship recipients were a constant reminder of the positive impact their combined efforts were making on the lives of others. The success of the fund only further cemented their commitment to their community, their lives interwoven with the fabric of the people they served.</w:t>
      </w:r>
    </w:p>
    <w:p w14:paraId="3FD51C89">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Their love story wasn't without its moments of challenge.</w:t>
      </w:r>
    </w:p>
    <w:p w14:paraId="0842D85A">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unpredictable nature of weather, the volatile wine market, these were just some of the hurdles they navigated, their resilience tested but never broken. Each obstacle they faced only served to strengthen their bond, their love acting as an anchor in the storms of life. They learned to </w:t>
      </w:r>
      <w:r>
        <w:rPr>
          <w:rFonts w:hint="default" w:ascii="Arial" w:hAnsi="Arial" w:cs="Arial"/>
        </w:rPr>
        <w:br w:type="textWrapping"/>
      </w:r>
      <w:r>
        <w:rPr>
          <w:rFonts w:hint="default" w:ascii="Arial" w:hAnsi="Arial" w:eastAsia="LiberationSerif" w:cs="Arial"/>
          <w:b w:val="0"/>
          <w:i w:val="0"/>
          <w:color w:val="000000"/>
          <w:sz w:val="30"/>
        </w:rPr>
        <w:t>communicate effectively, to anticipate each other's needs, to provide unwavering support during times of stress.</w:t>
      </w:r>
    </w:p>
    <w:p w14:paraId="5B2360D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One particular evening, as they stood on the hill overlooking their vineyard, bathed in the soft glow of twilight, Olivia confessed her fears of the unpredictable nature of the wine business. The market fluctuations, the potential for crop failure, the ever-present threat of competition – these </w:t>
      </w:r>
      <w:r>
        <w:rPr>
          <w:rFonts w:hint="default" w:ascii="Arial" w:hAnsi="Arial" w:cs="Arial"/>
        </w:rPr>
        <w:br w:type="textWrapping"/>
      </w:r>
      <w:r>
        <w:rPr>
          <w:rFonts w:hint="default" w:ascii="Arial" w:hAnsi="Arial" w:eastAsia="LiberationSerif" w:cs="Arial"/>
          <w:b w:val="0"/>
          <w:i w:val="0"/>
          <w:color w:val="000000"/>
          <w:sz w:val="30"/>
        </w:rPr>
        <w:t xml:space="preserve">concerns weighed heavily on her mind. Elias, ever the </w:t>
      </w:r>
      <w:r>
        <w:rPr>
          <w:rFonts w:hint="default" w:ascii="Arial" w:hAnsi="Arial" w:cs="Arial"/>
        </w:rPr>
        <w:br w:type="textWrapping"/>
      </w:r>
      <w:r>
        <w:rPr>
          <w:rFonts w:hint="default" w:ascii="Arial" w:hAnsi="Arial" w:eastAsia="LiberationSerif" w:cs="Arial"/>
          <w:b w:val="0"/>
          <w:i w:val="0"/>
          <w:color w:val="000000"/>
          <w:sz w:val="30"/>
        </w:rPr>
        <w:t xml:space="preserve">supportive partner, listened patiently, his hand gently </w:t>
      </w:r>
      <w:r>
        <w:rPr>
          <w:rFonts w:hint="default" w:ascii="Arial" w:hAnsi="Arial" w:cs="Arial"/>
        </w:rPr>
        <w:br w:type="textWrapping"/>
      </w:r>
      <w:r>
        <w:rPr>
          <w:rFonts w:hint="default" w:ascii="Arial" w:hAnsi="Arial" w:eastAsia="LiberationSerif" w:cs="Arial"/>
          <w:b w:val="0"/>
          <w:i w:val="0"/>
          <w:color w:val="000000"/>
          <w:sz w:val="30"/>
        </w:rPr>
        <w:t>caressing hers.</w:t>
      </w:r>
    </w:p>
    <w:p w14:paraId="6A77F1C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reminded her of all they had accomplished, the risks they had taken, and the unwavering support they had provided to each other throughout their journey. He spoke of the beauty of the land, the bounty of the harvest, and the enduring nature of their love. He painted a picture of a future where</w:t>
      </w:r>
    </w:p>
    <w:p w14:paraId="07095F90">
      <w:pPr>
        <w:rPr>
          <w:rFonts w:hint="default" w:ascii="Arial" w:hAnsi="Arial" w:cs="Arial"/>
        </w:rPr>
        <w:sectPr>
          <w:pgSz w:w="12240" w:h="15840"/>
          <w:pgMar w:top="1440" w:right="1800" w:bottom="1440" w:left="1800" w:header="720" w:footer="720" w:gutter="0"/>
          <w:cols w:space="720" w:num="1"/>
          <w:docGrid w:linePitch="360" w:charSpace="0"/>
        </w:sectPr>
      </w:pPr>
    </w:p>
    <w:p w14:paraId="6AF1A33D">
      <w:pPr>
        <w:widowControl/>
        <w:autoSpaceDE w:val="0"/>
        <w:autoSpaceDN w:val="0"/>
        <w:spacing w:before="143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 xml:space="preserve">their vineyard became a legacy, a testament to their </w:t>
      </w:r>
      <w:r>
        <w:rPr>
          <w:rFonts w:hint="default" w:ascii="Arial" w:hAnsi="Arial" w:cs="Arial"/>
        </w:rPr>
        <w:br w:type="textWrapping"/>
      </w:r>
      <w:r>
        <w:rPr>
          <w:rFonts w:hint="default" w:ascii="Arial" w:hAnsi="Arial" w:eastAsia="LiberationSerif" w:cs="Arial"/>
          <w:b w:val="0"/>
          <w:i w:val="0"/>
          <w:color w:val="000000"/>
          <w:sz w:val="30"/>
        </w:rPr>
        <w:t>combined skills and unwavering love, a future they could confidently navigate together.</w:t>
      </w:r>
    </w:p>
    <w:p w14:paraId="112AAFC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His words, infused with love and conviction, washed over Olivia, easing her anxieties and reinforcing her confidence. She felt a surge of gratitude, a reaffirmation of the strength of their bond. The vineyard, bathed in the evening light, seemed to shimmer with a sense of hope and promise, a silent affirmation of their unwavering commitment to each other and to their shared dream.</w:t>
      </w:r>
    </w:p>
    <w:p w14:paraId="5D261AC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life together wasn't defined solely by the vineyard. They travelled, explored new cultures, and discovered shared passions beyond their business. Weekends were often spent hiking in the nearby mountains, their laughter echoing </w:t>
      </w:r>
      <w:r>
        <w:rPr>
          <w:rFonts w:hint="default" w:ascii="Arial" w:hAnsi="Arial" w:cs="Arial"/>
        </w:rPr>
        <w:br w:type="textWrapping"/>
      </w:r>
      <w:r>
        <w:rPr>
          <w:rFonts w:hint="default" w:ascii="Arial" w:hAnsi="Arial" w:eastAsia="LiberationSerif" w:cs="Arial"/>
          <w:b w:val="0"/>
          <w:i w:val="0"/>
          <w:color w:val="000000"/>
          <w:sz w:val="30"/>
        </w:rPr>
        <w:t xml:space="preserve">through the valleys. They attended art shows, their mutual appreciation for beauty enriching their connection. They indulged in quiet evenings at home, their conversations ranging from the mundane to the profound, their bond </w:t>
      </w:r>
      <w:r>
        <w:rPr>
          <w:rFonts w:hint="default" w:ascii="Arial" w:hAnsi="Arial" w:cs="Arial"/>
        </w:rPr>
        <w:br w:type="textWrapping"/>
      </w:r>
      <w:r>
        <w:rPr>
          <w:rFonts w:hint="default" w:ascii="Arial" w:hAnsi="Arial" w:eastAsia="LiberationSerif" w:cs="Arial"/>
          <w:b w:val="0"/>
          <w:i w:val="0"/>
          <w:color w:val="000000"/>
          <w:sz w:val="30"/>
        </w:rPr>
        <w:t>deepened with each shared experience.</w:t>
      </w:r>
    </w:p>
    <w:p w14:paraId="654DD87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love story was not a fairytale, devoid of challenges and complexities. It was a real, lived experience, filled with moments of laughter and tears, triumph and setback. But it was a love story that was authentic, deeply personal, and profoundly satisfying. It was a love story that celebrated not only the moments of joy but also the resilience of two souls committed to navigating life's ups and downs together. It was a testament to the enduring power of love, capable of </w:t>
      </w:r>
      <w:r>
        <w:rPr>
          <w:rFonts w:hint="default" w:ascii="Arial" w:hAnsi="Arial" w:cs="Arial"/>
        </w:rPr>
        <w:br w:type="textWrapping"/>
      </w:r>
      <w:r>
        <w:rPr>
          <w:rFonts w:hint="default" w:ascii="Arial" w:hAnsi="Arial" w:eastAsia="LiberationSerif" w:cs="Arial"/>
          <w:b w:val="0"/>
          <w:i w:val="0"/>
          <w:color w:val="000000"/>
          <w:sz w:val="30"/>
        </w:rPr>
        <w:t xml:space="preserve">weathering any storm, of transforming challenges into </w:t>
      </w:r>
      <w:r>
        <w:rPr>
          <w:rFonts w:hint="default" w:ascii="Arial" w:hAnsi="Arial" w:cs="Arial"/>
        </w:rPr>
        <w:br w:type="textWrapping"/>
      </w:r>
      <w:r>
        <w:rPr>
          <w:rFonts w:hint="default" w:ascii="Arial" w:hAnsi="Arial" w:eastAsia="LiberationSerif" w:cs="Arial"/>
          <w:b w:val="0"/>
          <w:i w:val="0"/>
          <w:color w:val="000000"/>
          <w:sz w:val="30"/>
        </w:rPr>
        <w:t>opportunities, of creating a life that was both fulfilling and meaningful.</w:t>
      </w:r>
    </w:p>
    <w:p w14:paraId="4D547588">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Their love was a quiet, enduring force, a steady presence in their lives. It wasn’t a whirlwind romance, full of grand</w:t>
      </w:r>
    </w:p>
    <w:p w14:paraId="349AD6F1">
      <w:pPr>
        <w:rPr>
          <w:rFonts w:hint="default" w:ascii="Arial" w:hAnsi="Arial" w:cs="Arial"/>
        </w:rPr>
        <w:sectPr>
          <w:pgSz w:w="12240" w:h="15840"/>
          <w:pgMar w:top="1440" w:right="1800" w:bottom="1440" w:left="1800" w:header="720" w:footer="720" w:gutter="0"/>
          <w:cols w:space="720" w:num="1"/>
          <w:docGrid w:linePitch="360" w:charSpace="0"/>
        </w:sectPr>
      </w:pPr>
    </w:p>
    <w:p w14:paraId="1A8412D2">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gestures and dramatic declarations. Instead, it was a quiet, unwavering commitment, expressed in small gestures of affection, in shared moments of laughter and contemplation, in the mutual support they offered each other through life’s challenges. It was a love that deepened with time, evolving and maturing with each passing year, becoming a bedrock of their lives, a testament to the power of true, lasting </w:t>
      </w:r>
      <w:r>
        <w:rPr>
          <w:rFonts w:hint="default" w:ascii="Arial" w:hAnsi="Arial" w:cs="Arial"/>
        </w:rPr>
        <w:br w:type="textWrapping"/>
      </w:r>
      <w:r>
        <w:rPr>
          <w:rFonts w:hint="default" w:ascii="Arial" w:hAnsi="Arial" w:eastAsia="LiberationSerif" w:cs="Arial"/>
          <w:b w:val="0"/>
          <w:i w:val="0"/>
          <w:color w:val="000000"/>
          <w:sz w:val="30"/>
        </w:rPr>
        <w:t>connection.</w:t>
      </w:r>
    </w:p>
    <w:p w14:paraId="2B277FB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final chapter of their story wasn’t about a grand finale, but the gentle unfolding of a peaceful, loving existence. The vineyard flourished, their philanthropic endeavors expanded, and their love story continued to unfold, each new day a testament to the enduring power of their bond. They had built a life together, a life based on shared dreams, mutual respect, and an unwavering commitment to each other. As the years passed, their love story became a legend, a tale told not of dramatic conquests but of quiet resilience, unwavering devotion, and the beautiful tapestry woven from the threads of their shared life. The end, therefore, was not an ending, but a beautiful beginning, a continuation of a love story that promised to endure long after the last grape had been </w:t>
      </w:r>
      <w:r>
        <w:rPr>
          <w:rFonts w:hint="default" w:ascii="Arial" w:hAnsi="Arial" w:cs="Arial"/>
        </w:rPr>
        <w:br w:type="textWrapping"/>
      </w:r>
      <w:r>
        <w:rPr>
          <w:rFonts w:hint="default" w:ascii="Arial" w:hAnsi="Arial" w:eastAsia="LiberationSerif" w:cs="Arial"/>
          <w:b w:val="0"/>
          <w:i w:val="0"/>
          <w:color w:val="000000"/>
          <w:sz w:val="30"/>
        </w:rPr>
        <w:t xml:space="preserve">harvested. Their love story, a testament to the power of </w:t>
      </w:r>
      <w:r>
        <w:rPr>
          <w:rFonts w:hint="default" w:ascii="Arial" w:hAnsi="Arial" w:cs="Arial"/>
        </w:rPr>
        <w:br w:type="textWrapping"/>
      </w:r>
      <w:r>
        <w:rPr>
          <w:rFonts w:hint="default" w:ascii="Arial" w:hAnsi="Arial" w:eastAsia="LiberationSerif" w:cs="Arial"/>
          <w:b w:val="0"/>
          <w:i w:val="0"/>
          <w:color w:val="000000"/>
          <w:sz w:val="30"/>
        </w:rPr>
        <w:t xml:space="preserve">enduring commitment and the beautiful simplicity of a life lived together, was a beacon of hope and inspiration, a story that echoed the timeless beauty of true love found </w:t>
      </w:r>
      <w:r>
        <w:rPr>
          <w:rFonts w:hint="default" w:ascii="Arial" w:hAnsi="Arial" w:cs="Arial"/>
        </w:rPr>
        <w:br w:type="textWrapping"/>
      </w:r>
      <w:r>
        <w:rPr>
          <w:rFonts w:hint="default" w:ascii="Arial" w:hAnsi="Arial" w:eastAsia="LiberationSerif" w:cs="Arial"/>
          <w:b w:val="0"/>
          <w:i w:val="0"/>
          <w:color w:val="000000"/>
          <w:sz w:val="30"/>
        </w:rPr>
        <w:t>unexpectedly, nurtured patiently, and cherished eternally.</w:t>
      </w:r>
    </w:p>
    <w:p w14:paraId="436D4AEE">
      <w:pPr>
        <w:rPr>
          <w:rFonts w:hint="default" w:ascii="Arial" w:hAnsi="Arial" w:cs="Arial"/>
        </w:rPr>
        <w:sectPr>
          <w:pgSz w:w="12240" w:h="15840"/>
          <w:pgMar w:top="1440" w:right="1800" w:bottom="1440" w:left="1800" w:header="720" w:footer="720" w:gutter="0"/>
          <w:cols w:space="720" w:num="1"/>
          <w:docGrid w:linePitch="360" w:charSpace="0"/>
        </w:sectPr>
      </w:pPr>
    </w:p>
    <w:p w14:paraId="02CB4F4F">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Reflecting on the Journey</w:t>
      </w:r>
    </w:p>
    <w:p w14:paraId="2B84557D">
      <w:pPr>
        <w:widowControl/>
        <w:autoSpaceDE w:val="0"/>
        <w:autoSpaceDN w:val="0"/>
        <w:spacing w:before="458"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fire crackled merrily in the hearth, casting dancing shadows on the walls of their cozy cottage. Outside, the wind whispered secrets through the vines, a familiar lullaby that had become the soundtrack to their lives. Olivia sat nestled in Elias’s arms, her head resting on his shoulder, the warmth of his embrace a comforting presence. The scent of woodsmoke mingled with the lingering aroma of roasted grapes, a comforting perfume that evoked memories of countless harvests.</w:t>
      </w:r>
    </w:p>
    <w:p w14:paraId="60BC24E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Silence settled between them, a comfortable silence filled with unspoken understanding, a testament to the years they had spent intertwined, their lives a beautiful tapestry woven with threads of shared laughter, quiet moments of </w:t>
      </w:r>
      <w:r>
        <w:rPr>
          <w:rFonts w:hint="default" w:ascii="Arial" w:hAnsi="Arial" w:cs="Arial"/>
        </w:rPr>
        <w:br w:type="textWrapping"/>
      </w:r>
      <w:r>
        <w:rPr>
          <w:rFonts w:hint="default" w:ascii="Arial" w:hAnsi="Arial" w:eastAsia="LiberationSerif" w:cs="Arial"/>
          <w:b w:val="0"/>
          <w:i w:val="0"/>
          <w:color w:val="000000"/>
          <w:sz w:val="30"/>
        </w:rPr>
        <w:t xml:space="preserve">contemplation, and the unwavering support they had offered each other. It wasn't a silence of emptiness, but one </w:t>
      </w:r>
      <w:r>
        <w:rPr>
          <w:rFonts w:hint="default" w:ascii="Arial" w:hAnsi="Arial" w:cs="Arial"/>
        </w:rPr>
        <w:br w:type="textWrapping"/>
      </w:r>
      <w:r>
        <w:rPr>
          <w:rFonts w:hint="default" w:ascii="Arial" w:hAnsi="Arial" w:eastAsia="LiberationSerif" w:cs="Arial"/>
          <w:b w:val="0"/>
          <w:i w:val="0"/>
          <w:color w:val="000000"/>
          <w:sz w:val="30"/>
        </w:rPr>
        <w:t>brimming with the quiet contentment of a love that had weathered storms and emerged stronger, richer, and more profound.</w:t>
      </w:r>
    </w:p>
    <w:p w14:paraId="1263A32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sighed contentedly, the sound a soft whisper in the stillness of the evening. "Do you ever look back," she began, her voice barely above a murmur, "and think about how different our lives were before…before we met?"</w:t>
      </w:r>
    </w:p>
    <w:p w14:paraId="7CAEE933">
      <w:pPr>
        <w:widowControl/>
        <w:autoSpaceDE w:val="0"/>
        <w:autoSpaceDN w:val="0"/>
        <w:spacing w:before="386" w:after="0" w:line="334" w:lineRule="exact"/>
        <w:ind w:left="1000" w:right="0" w:firstLine="0"/>
        <w:jc w:val="left"/>
        <w:rPr>
          <w:rFonts w:hint="default" w:ascii="Arial" w:hAnsi="Arial" w:cs="Arial"/>
        </w:rPr>
      </w:pPr>
      <w:r>
        <w:rPr>
          <w:rFonts w:hint="default" w:ascii="Arial" w:hAnsi="Arial" w:eastAsia="LiberationSerif" w:cs="Arial"/>
          <w:b w:val="0"/>
          <w:i w:val="0"/>
          <w:color w:val="000000"/>
          <w:sz w:val="30"/>
        </w:rPr>
        <w:t>Elias chuckled softly, the sound a warm rumble in his chest.</w:t>
      </w:r>
    </w:p>
    <w:p w14:paraId="108909B1">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"Often," he admitted, his voice deep and resonant. "I </w:t>
      </w:r>
      <w:r>
        <w:rPr>
          <w:rFonts w:hint="default" w:ascii="Arial" w:hAnsi="Arial" w:cs="Arial"/>
        </w:rPr>
        <w:br w:type="textWrapping"/>
      </w:r>
      <w:r>
        <w:rPr>
          <w:rFonts w:hint="default" w:ascii="Arial" w:hAnsi="Arial" w:eastAsia="LiberationSerif" w:cs="Arial"/>
          <w:b w:val="0"/>
          <w:i w:val="0"/>
          <w:color w:val="000000"/>
          <w:sz w:val="30"/>
        </w:rPr>
        <w:t>remember the relentless pressure of the corporate world, the constant striving, the feeling of always being on the edge, perpetually chasing something that always seemed just out of reach." He paused, his gaze drifting to the flickering</w:t>
      </w:r>
    </w:p>
    <w:p w14:paraId="58BBFC46">
      <w:pPr>
        <w:rPr>
          <w:rFonts w:hint="default" w:ascii="Arial" w:hAnsi="Arial" w:cs="Arial"/>
        </w:rPr>
        <w:sectPr>
          <w:pgSz w:w="12240" w:h="15840"/>
          <w:pgMar w:top="1440" w:right="1800" w:bottom="1440" w:left="1800" w:header="720" w:footer="720" w:gutter="0"/>
          <w:cols w:space="720" w:num="1"/>
          <w:docGrid w:linePitch="360" w:charSpace="0"/>
        </w:sectPr>
      </w:pPr>
    </w:p>
    <w:p w14:paraId="740E685E">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flames. "And then there was you, a vibrant splash of color in a world that had become overwhelmingly grey."</w:t>
      </w:r>
    </w:p>
    <w:p w14:paraId="1038AD99">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Olivia smiled, a wistful expression softening her features.</w:t>
      </w:r>
    </w:p>
    <w:p w14:paraId="20969FC8">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"And you," she replied, her voice laced with a touch of amusement, "the perpetually stressed businessman who couldn't see the forest for the trees. I remember thinking you were impossibly rigid, incapable of appreciating the beauty around you."</w:t>
      </w:r>
    </w:p>
    <w:p w14:paraId="19B42306">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They both laughed, the sound light and carefree, a reminder of the initial friction that had marked their first encounter.</w:t>
      </w:r>
    </w:p>
    <w:p w14:paraId="2FB4EC86">
      <w:pPr>
        <w:widowControl/>
        <w:autoSpaceDE w:val="0"/>
        <w:autoSpaceDN w:val="0"/>
        <w:spacing w:before="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clash of personalities, the initial misunderstandings –those early days felt like a distant memory now, softened by time and the gentle hand of their shared journey. They had been oil and water, seemingly incompatible, yet somehow, miraculously, they had blended, creating a harmonious mixture, a testament to the unexpected alchemy of love.</w:t>
      </w:r>
    </w:p>
    <w:p w14:paraId="05FC45D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"But it was that very clash," Elias continued, drawing her closer, his arm tightening around her, "that ignited the spark, don't you think? The friction, the challenges, they forced us to see beyond our initial perceptions, to discover the depth beneath the surface, the hidden common ground that bound us together."</w:t>
      </w:r>
    </w:p>
    <w:p w14:paraId="7DA828E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Olivia nodded, her eyes reflecting the firelight. "Exactly," she agreed. "We challenged each other, pushed each other to grow, to evolve. We learned to compromise, to see things from each other's perspective, to appreciate the strengths that complemented our individual weaknesses. It was a constant learning process, a continuous evolution of our </w:t>
      </w:r>
      <w:r>
        <w:rPr>
          <w:rFonts w:hint="default" w:ascii="Arial" w:hAnsi="Arial" w:cs="Arial"/>
        </w:rPr>
        <w:br w:type="textWrapping"/>
      </w:r>
      <w:r>
        <w:rPr>
          <w:rFonts w:hint="default" w:ascii="Arial" w:hAnsi="Arial" w:eastAsia="LiberationSerif" w:cs="Arial"/>
          <w:b w:val="0"/>
          <w:i w:val="0"/>
          <w:color w:val="000000"/>
          <w:sz w:val="30"/>
        </w:rPr>
        <w:t>understanding of ourselves and each other."</w:t>
      </w:r>
    </w:p>
    <w:p w14:paraId="4311B549">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Their conversation flowed effortlessly, a gentle stream of shared memories and reflections. They talked about the</w:t>
      </w:r>
    </w:p>
    <w:p w14:paraId="3844E720">
      <w:pPr>
        <w:rPr>
          <w:rFonts w:hint="default" w:ascii="Arial" w:hAnsi="Arial" w:cs="Arial"/>
        </w:rPr>
        <w:sectPr>
          <w:pgSz w:w="12240" w:h="15840"/>
          <w:pgMar w:top="1440" w:right="1800" w:bottom="1440" w:left="1800" w:header="720" w:footer="720" w:gutter="0"/>
          <w:cols w:space="720" w:num="1"/>
          <w:docGrid w:linePitch="360" w:charSpace="0"/>
        </w:sectPr>
      </w:pPr>
    </w:p>
    <w:p w14:paraId="0EDBE3EE">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initial struggles of building their vineyard, the moments of doubt and uncertainty, the overwhelming challenges they had faced and overcome together. They remembered the sleepless nights, the long hours of work, the anxieties that had threatened to consume them. Yet, amid the struggles, they had found strength in their shared vision, in their unwavering commitment to each other.</w:t>
      </w:r>
    </w:p>
    <w:p w14:paraId="729417A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spoke of the Eleanor Ashton Scholarship fund, the pride they felt in supporting aspiring students, in witnessing the transformative power of education firsthand. The grateful smiles of the recipients, the knowledge that they were </w:t>
      </w:r>
      <w:r>
        <w:rPr>
          <w:rFonts w:hint="default" w:ascii="Arial" w:hAnsi="Arial" w:cs="Arial"/>
        </w:rPr>
        <w:br w:type="textWrapping"/>
      </w:r>
      <w:r>
        <w:rPr>
          <w:rFonts w:hint="default" w:ascii="Arial" w:hAnsi="Arial" w:eastAsia="LiberationSerif" w:cs="Arial"/>
          <w:b w:val="0"/>
          <w:i w:val="0"/>
          <w:color w:val="000000"/>
          <w:sz w:val="30"/>
        </w:rPr>
        <w:t xml:space="preserve">making a tangible difference in the lives of others, had </w:t>
      </w:r>
      <w:r>
        <w:rPr>
          <w:rFonts w:hint="default" w:ascii="Arial" w:hAnsi="Arial" w:cs="Arial"/>
        </w:rPr>
        <w:br w:type="textWrapping"/>
      </w:r>
      <w:r>
        <w:rPr>
          <w:rFonts w:hint="default" w:ascii="Arial" w:hAnsi="Arial" w:eastAsia="LiberationSerif" w:cs="Arial"/>
          <w:b w:val="0"/>
          <w:i w:val="0"/>
          <w:color w:val="000000"/>
          <w:sz w:val="30"/>
        </w:rPr>
        <w:t xml:space="preserve">enriched their lives immeasurably. This philanthropic </w:t>
      </w:r>
      <w:r>
        <w:rPr>
          <w:rFonts w:hint="default" w:ascii="Arial" w:hAnsi="Arial" w:cs="Arial"/>
        </w:rPr>
        <w:br w:type="textWrapping"/>
      </w:r>
      <w:r>
        <w:rPr>
          <w:rFonts w:hint="default" w:ascii="Arial" w:hAnsi="Arial" w:eastAsia="LiberationSerif" w:cs="Arial"/>
          <w:b w:val="0"/>
          <w:i w:val="0"/>
          <w:color w:val="000000"/>
          <w:sz w:val="30"/>
        </w:rPr>
        <w:t xml:space="preserve">endeavor had been more than a mere project; it was a </w:t>
      </w:r>
      <w:r>
        <w:rPr>
          <w:rFonts w:hint="default" w:ascii="Arial" w:hAnsi="Arial" w:cs="Arial"/>
        </w:rPr>
        <w:br w:type="textWrapping"/>
      </w:r>
      <w:r>
        <w:rPr>
          <w:rFonts w:hint="default" w:ascii="Arial" w:hAnsi="Arial" w:eastAsia="LiberationSerif" w:cs="Arial"/>
          <w:b w:val="0"/>
          <w:i w:val="0"/>
          <w:color w:val="000000"/>
          <w:sz w:val="30"/>
        </w:rPr>
        <w:t xml:space="preserve">testament to their shared values, a symbol of their </w:t>
      </w:r>
      <w:r>
        <w:rPr>
          <w:rFonts w:hint="default" w:ascii="Arial" w:hAnsi="Arial" w:cs="Arial"/>
        </w:rPr>
        <w:br w:type="textWrapping"/>
      </w:r>
      <w:r>
        <w:rPr>
          <w:rFonts w:hint="default" w:ascii="Arial" w:hAnsi="Arial" w:eastAsia="LiberationSerif" w:cs="Arial"/>
          <w:b w:val="0"/>
          <w:i w:val="0"/>
          <w:color w:val="000000"/>
          <w:sz w:val="30"/>
        </w:rPr>
        <w:t>commitment to making the world a better place, together.</w:t>
      </w:r>
    </w:p>
    <w:p w14:paraId="7B43210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reflections touched upon the smaller moments, the quiet gestures of affection, the shared laughter during long evenings spent by the fire, the gentle touch of hands as they pruned vines, the quiet understanding that passed between them without the need for words. These were the threads that had woven the intricate tapestry of their love, the simple moments that held the weight of their shared journey.</w:t>
      </w:r>
    </w:p>
    <w:p w14:paraId="0CD17A6D">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"Remember that time," Olivia chuckled, recalling a shared memory, "when we tried to make that disastrous batch of blackberry wine? The entire cellar smelled like fermented fruit for weeks!"</w:t>
      </w:r>
    </w:p>
    <w:p w14:paraId="7035611C">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laughed, the sound echoing in the comfortable stillness of the room. "And the time," he countered, "when we were caught in that unexpected hailstorm, huddled under a flimsy tarp, laughing hysterically as the ice pummeled the </w:t>
      </w:r>
      <w:r>
        <w:rPr>
          <w:rFonts w:hint="default" w:ascii="Arial" w:hAnsi="Arial" w:cs="Arial"/>
        </w:rPr>
        <w:br w:type="textWrapping"/>
      </w:r>
      <w:r>
        <w:rPr>
          <w:rFonts w:hint="default" w:ascii="Arial" w:hAnsi="Arial" w:eastAsia="LiberationSerif" w:cs="Arial"/>
          <w:b w:val="0"/>
          <w:i w:val="0"/>
          <w:color w:val="000000"/>
          <w:sz w:val="30"/>
        </w:rPr>
        <w:t>vineyard?"</w:t>
      </w:r>
    </w:p>
    <w:p w14:paraId="3FF2DA9C">
      <w:pPr>
        <w:rPr>
          <w:rFonts w:hint="default" w:ascii="Arial" w:hAnsi="Arial" w:cs="Arial"/>
        </w:rPr>
        <w:sectPr>
          <w:pgSz w:w="12240" w:h="15840"/>
          <w:pgMar w:top="1440" w:right="1800" w:bottom="1440" w:left="1800" w:header="720" w:footer="720" w:gutter="0"/>
          <w:cols w:space="720" w:num="1"/>
          <w:docGrid w:linePitch="360" w:charSpace="0"/>
        </w:sectPr>
      </w:pPr>
    </w:p>
    <w:p w14:paraId="76D92FC9">
      <w:pPr>
        <w:widowControl/>
        <w:autoSpaceDE w:val="0"/>
        <w:autoSpaceDN w:val="0"/>
        <w:spacing w:before="179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laughter filled the room, a joyful sound that echoed the resilience of their love, their capacity to find humor even in the face of adversity. The challenges, the obstacles, the </w:t>
      </w:r>
      <w:r>
        <w:rPr>
          <w:rFonts w:hint="default" w:ascii="Arial" w:hAnsi="Arial" w:cs="Arial"/>
        </w:rPr>
        <w:br w:type="textWrapping"/>
      </w:r>
      <w:r>
        <w:rPr>
          <w:rFonts w:hint="default" w:ascii="Arial" w:hAnsi="Arial" w:eastAsia="LiberationSerif" w:cs="Arial"/>
          <w:b w:val="0"/>
          <w:i w:val="0"/>
          <w:color w:val="000000"/>
          <w:sz w:val="30"/>
        </w:rPr>
        <w:t xml:space="preserve">moments of doubt – they had faced them all, not as </w:t>
      </w:r>
      <w:r>
        <w:rPr>
          <w:rFonts w:hint="default" w:ascii="Arial" w:hAnsi="Arial" w:cs="Arial"/>
        </w:rPr>
        <w:br w:type="textWrapping"/>
      </w:r>
      <w:r>
        <w:rPr>
          <w:rFonts w:hint="default" w:ascii="Arial" w:hAnsi="Arial" w:eastAsia="LiberationSerif" w:cs="Arial"/>
          <w:b w:val="0"/>
          <w:i w:val="0"/>
          <w:color w:val="000000"/>
          <w:sz w:val="30"/>
        </w:rPr>
        <w:t>individuals, but as a united force, their love acting as an anchor in the storms of life.</w:t>
      </w:r>
    </w:p>
    <w:p w14:paraId="13BEFA6E">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As the fire began to die down, the embers glowing like tiny stars in the hearth, their conversation turned to the future.</w:t>
      </w:r>
    </w:p>
    <w:p w14:paraId="73F16DF0">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spoke of their hopes and dreams, their plans for </w:t>
      </w:r>
      <w:r>
        <w:rPr>
          <w:rFonts w:hint="default" w:ascii="Arial" w:hAnsi="Arial" w:cs="Arial"/>
        </w:rPr>
        <w:br w:type="textWrapping"/>
      </w:r>
      <w:r>
        <w:rPr>
          <w:rFonts w:hint="default" w:ascii="Arial" w:hAnsi="Arial" w:eastAsia="LiberationSerif" w:cs="Arial"/>
          <w:b w:val="0"/>
          <w:i w:val="0"/>
          <w:color w:val="000000"/>
          <w:sz w:val="30"/>
        </w:rPr>
        <w:t>expansion, their continued commitment to their community. Their vision extended beyond the confines of their vineyard, encompassing a broader scope of philanthropic endeavors, of contributing to the world in ways that were both meaningful and lasting.</w:t>
      </w:r>
    </w:p>
    <w:p w14:paraId="1F79496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love story wasn't a fairy tale, devoid of challenges and complexities. It was a real, lived experience, filled with moments of laughter and tears, triumph and setback. But it was a love story that was authentic, deeply personal, and profoundly satisfying. It was a love story that celebrated not only the moments of joy but also the resilience of two souls committed to navigating life's ups and downs together. It was a testament to the enduring power of love, capable of </w:t>
      </w:r>
      <w:r>
        <w:rPr>
          <w:rFonts w:hint="default" w:ascii="Arial" w:hAnsi="Arial" w:cs="Arial"/>
        </w:rPr>
        <w:br w:type="textWrapping"/>
      </w:r>
      <w:r>
        <w:rPr>
          <w:rFonts w:hint="default" w:ascii="Arial" w:hAnsi="Arial" w:eastAsia="LiberationSerif" w:cs="Arial"/>
          <w:b w:val="0"/>
          <w:i w:val="0"/>
          <w:color w:val="000000"/>
          <w:sz w:val="30"/>
        </w:rPr>
        <w:t>transforming challenges into opportunities, of creating a life that was both fulfilling and meaningful.</w:t>
      </w:r>
    </w:p>
    <w:p w14:paraId="2DE3ABF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love was a quiet, enduring force, a steady presence in their lives. It wasn’t a whirlwind romance, full of grand gestures and dramatic declarations. Instead, it was a quiet, unwavering commitment, expressed in small gestures of affection, in shared moments of laughter and contemplation, in the mutual support they offered each other through life’s challenges. It was a love that deepened with time, evolving and maturing with each passing year, becoming a bedrock of</w:t>
      </w:r>
    </w:p>
    <w:p w14:paraId="190EBB88">
      <w:pPr>
        <w:rPr>
          <w:rFonts w:hint="default" w:ascii="Arial" w:hAnsi="Arial" w:cs="Arial"/>
        </w:rPr>
        <w:sectPr>
          <w:pgSz w:w="12240" w:h="15840"/>
          <w:pgMar w:top="1440" w:right="1800" w:bottom="1440" w:left="1800" w:header="720" w:footer="720" w:gutter="0"/>
          <w:cols w:space="720" w:num="1"/>
          <w:docGrid w:linePitch="360" w:charSpace="0"/>
        </w:sectPr>
      </w:pPr>
    </w:p>
    <w:p w14:paraId="77963999">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lives, a testament to the power of true, lasting </w:t>
      </w:r>
      <w:r>
        <w:rPr>
          <w:rFonts w:hint="default" w:ascii="Arial" w:hAnsi="Arial" w:cs="Arial"/>
        </w:rPr>
        <w:br w:type="textWrapping"/>
      </w:r>
      <w:r>
        <w:rPr>
          <w:rFonts w:hint="default" w:ascii="Arial" w:hAnsi="Arial" w:eastAsia="LiberationSerif" w:cs="Arial"/>
          <w:b w:val="0"/>
          <w:i w:val="0"/>
          <w:color w:val="000000"/>
          <w:sz w:val="30"/>
        </w:rPr>
        <w:t xml:space="preserve">connection. Their love story, a testament to the power of enduring commitment and the beautiful simplicity of a life lived together, was a beacon of hope and inspiration, a story that echoed the timeless beauty of true love found </w:t>
      </w:r>
      <w:r>
        <w:rPr>
          <w:rFonts w:hint="default" w:ascii="Arial" w:hAnsi="Arial" w:cs="Arial"/>
        </w:rPr>
        <w:br w:type="textWrapping"/>
      </w:r>
      <w:r>
        <w:rPr>
          <w:rFonts w:hint="default" w:ascii="Arial" w:hAnsi="Arial" w:eastAsia="LiberationSerif" w:cs="Arial"/>
          <w:b w:val="0"/>
          <w:i w:val="0"/>
          <w:color w:val="000000"/>
          <w:sz w:val="30"/>
        </w:rPr>
        <w:t>unexpectedly, nurtured patiently, and cherished eternally. The final chapter of their story wasn’t about a grand finale, but the gentle unfolding of a peaceful, loving existence, a continuation of a love story that promised to endure long after the last grape had been harvested.</w:t>
      </w:r>
    </w:p>
    <w:p w14:paraId="1C73BE4D">
      <w:pPr>
        <w:rPr>
          <w:rFonts w:hint="default" w:ascii="Arial" w:hAnsi="Arial" w:cs="Arial"/>
        </w:rPr>
        <w:sectPr>
          <w:pgSz w:w="12240" w:h="15840"/>
          <w:pgMar w:top="1440" w:right="1800" w:bottom="1440" w:left="1800" w:header="720" w:footer="720" w:gutter="0"/>
          <w:cols w:space="720" w:num="1"/>
          <w:docGrid w:linePitch="360" w:charSpace="0"/>
        </w:sectPr>
      </w:pPr>
    </w:p>
    <w:p w14:paraId="71A41E98">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Celebrating Their Love</w:t>
      </w:r>
    </w:p>
    <w:p w14:paraId="22DBF107">
      <w:pPr>
        <w:widowControl/>
        <w:autoSpaceDE w:val="0"/>
        <w:autoSpaceDN w:val="0"/>
        <w:spacing w:before="458"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moon, a silvery disc in the inky sky, cast a soft glow over the sprawling vineyard. Olivia and Elias, hand in hand, walked amongst the rows of vines, the scent of ripening grapes heavy in the air. The gentle breeze rustled the leaves, creating a soothing whisper that seemed to harmonize with the contented sighs escaping Olivia’s lips. It had been a particularly bountiful harvest, a testament to their hard work and unwavering dedication. More importantly, it symbolized the richness of their lives together.</w:t>
      </w:r>
    </w:p>
    <w:p w14:paraId="5AAB191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squeezed her hand, his touch a silent affirmation of their shared journey. They had come so far, from the initial sparks of unexpected attraction to the deep, abiding love that now defined their existence. They had faced storms, both literal and metaphorical, but their love had weathered them all, emerging stronger and more resilient with each passing year.</w:t>
      </w:r>
    </w:p>
    <w:p w14:paraId="3A2967B8">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paused at a particularly lush vine, its branches laden with plump, juicy grapes. Elias gently plucked one, offering it to Olivia with a tender smile. "Remember when we first planted these vines?" he asked, his voice low and melodious.</w:t>
      </w:r>
    </w:p>
    <w:p w14:paraId="020DBA4E">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Olivia took the grape, her fingers brushing his. "Of course," she replied, a nostalgic smile playing on her lips. "We were so naive, so full of idealism. We had no idea of the </w:t>
      </w:r>
      <w:r>
        <w:rPr>
          <w:rFonts w:hint="default" w:ascii="Arial" w:hAnsi="Arial" w:cs="Arial"/>
        </w:rPr>
        <w:br w:type="textWrapping"/>
      </w:r>
      <w:r>
        <w:rPr>
          <w:rFonts w:hint="default" w:ascii="Arial" w:hAnsi="Arial" w:eastAsia="LiberationSerif" w:cs="Arial"/>
          <w:b w:val="0"/>
          <w:i w:val="0"/>
          <w:color w:val="000000"/>
          <w:sz w:val="30"/>
        </w:rPr>
        <w:t>challenges that lay ahead."</w:t>
      </w:r>
    </w:p>
    <w:p w14:paraId="3A0F5B6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He laughed, a warm, genuine sound that resonated with the quiet joy of their present reality. "We were also incredibly passionate," he added, his gaze meeting hers. "Passionate about our dream, passionate about each other, and perhaps a</w:t>
      </w:r>
    </w:p>
    <w:p w14:paraId="3E8A91A7">
      <w:pPr>
        <w:rPr>
          <w:rFonts w:hint="default" w:ascii="Arial" w:hAnsi="Arial" w:cs="Arial"/>
        </w:rPr>
        <w:sectPr>
          <w:pgSz w:w="12240" w:h="15840"/>
          <w:pgMar w:top="1440" w:right="1800" w:bottom="1440" w:left="1800" w:header="720" w:footer="720" w:gutter="0"/>
          <w:cols w:space="720" w:num="1"/>
          <w:docGrid w:linePitch="360" w:charSpace="0"/>
        </w:sectPr>
      </w:pPr>
    </w:p>
    <w:p w14:paraId="21867A2A">
      <w:pPr>
        <w:widowControl/>
        <w:autoSpaceDE w:val="0"/>
        <w:autoSpaceDN w:val="0"/>
        <w:spacing w:before="143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little too passionate about that first disastrous attempt at winemaking."</w:t>
      </w:r>
    </w:p>
    <w:p w14:paraId="651BC214">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They both laughed, the sound echoing through the stillness of the night. The memory of that fermented fruit fiasco brought a rush of fond amusement, a reminder of their shared journey, their capacity to laugh together, even in the face of utter failure. It was a testament to their ability to navigate life's ups and downs with grace, humor, and </w:t>
      </w:r>
      <w:r>
        <w:rPr>
          <w:rFonts w:hint="default" w:ascii="Arial" w:hAnsi="Arial" w:cs="Arial"/>
        </w:rPr>
        <w:br w:type="textWrapping"/>
      </w:r>
      <w:r>
        <w:rPr>
          <w:rFonts w:hint="default" w:ascii="Arial" w:hAnsi="Arial" w:eastAsia="LiberationSerif" w:cs="Arial"/>
          <w:b w:val="0"/>
          <w:i w:val="0"/>
          <w:color w:val="000000"/>
          <w:sz w:val="30"/>
        </w:rPr>
        <w:t>unwavering support for one another.</w:t>
      </w:r>
    </w:p>
    <w:p w14:paraId="626ADD6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"But we learned," Olivia said, her eyes sparkling with </w:t>
      </w:r>
      <w:r>
        <w:rPr>
          <w:rFonts w:hint="default" w:ascii="Arial" w:hAnsi="Arial" w:cs="Arial"/>
        </w:rPr>
        <w:br w:type="textWrapping"/>
      </w:r>
      <w:r>
        <w:rPr>
          <w:rFonts w:hint="default" w:ascii="Arial" w:hAnsi="Arial" w:eastAsia="LiberationSerif" w:cs="Arial"/>
          <w:b w:val="0"/>
          <w:i w:val="0"/>
          <w:color w:val="000000"/>
          <w:sz w:val="30"/>
        </w:rPr>
        <w:t>affection. "We learned from our mistakes, we adapted, we persevered. And look at us now." She gestured around at the sprawling vineyard, bathed in the soft moonlight. "We built this together, brick by brick, vine by vine."</w:t>
      </w:r>
    </w:p>
    <w:p w14:paraId="71A8F8D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nodded, his heart swelling with pride. It wasn't just the vineyard that was a testament to their shared effort; it was their entire life together. The challenges they had faced – the financial anxieties, the doubts and uncertainties, the sleepless nights – had only served to strengthen their bond. They had learned to rely on each other, to trust each other implicitly, to offer each other unwavering support through every storm.</w:t>
      </w:r>
    </w:p>
    <w:p w14:paraId="605BD195">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walked on, their hands clasped tightly together, their steps synchronized, their movements reflecting the </w:t>
      </w:r>
      <w:r>
        <w:rPr>
          <w:rFonts w:hint="default" w:ascii="Arial" w:hAnsi="Arial" w:cs="Arial"/>
        </w:rPr>
        <w:br w:type="textWrapping"/>
      </w:r>
      <w:r>
        <w:rPr>
          <w:rFonts w:hint="default" w:ascii="Arial" w:hAnsi="Arial" w:eastAsia="LiberationSerif" w:cs="Arial"/>
          <w:b w:val="0"/>
          <w:i w:val="0"/>
          <w:color w:val="000000"/>
          <w:sz w:val="30"/>
        </w:rPr>
        <w:t xml:space="preserve">harmonious rhythm of their shared life. The moonlight </w:t>
      </w:r>
      <w:r>
        <w:rPr>
          <w:rFonts w:hint="default" w:ascii="Arial" w:hAnsi="Arial" w:cs="Arial"/>
        </w:rPr>
        <w:br w:type="textWrapping"/>
      </w:r>
      <w:r>
        <w:rPr>
          <w:rFonts w:hint="default" w:ascii="Arial" w:hAnsi="Arial" w:eastAsia="LiberationSerif" w:cs="Arial"/>
          <w:b w:val="0"/>
          <w:i w:val="0"/>
          <w:color w:val="000000"/>
          <w:sz w:val="30"/>
        </w:rPr>
        <w:t xml:space="preserve">illuminated their faces, highlighting the lines etched by time, the lines that spoke of laughter, of tears, of shared </w:t>
      </w:r>
      <w:r>
        <w:rPr>
          <w:rFonts w:hint="default" w:ascii="Arial" w:hAnsi="Arial" w:cs="Arial"/>
        </w:rPr>
        <w:br w:type="textWrapping"/>
      </w:r>
      <w:r>
        <w:rPr>
          <w:rFonts w:hint="default" w:ascii="Arial" w:hAnsi="Arial" w:eastAsia="LiberationSerif" w:cs="Arial"/>
          <w:b w:val="0"/>
          <w:i w:val="0"/>
          <w:color w:val="000000"/>
          <w:sz w:val="30"/>
        </w:rPr>
        <w:t>experiences, of a love that had deepened and matured over the years.</w:t>
      </w:r>
    </w:p>
    <w:p w14:paraId="5E2E0AEC">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They reached a small clearing, a secluded spot overlooking the valley. A wooden bench sat nestled amongst the vines, a</w:t>
      </w:r>
    </w:p>
    <w:p w14:paraId="03B4F764">
      <w:pPr>
        <w:rPr>
          <w:rFonts w:hint="default" w:ascii="Arial" w:hAnsi="Arial" w:cs="Arial"/>
        </w:rPr>
        <w:sectPr>
          <w:pgSz w:w="12240" w:h="15840"/>
          <w:pgMar w:top="1440" w:right="1800" w:bottom="1440" w:left="1800" w:header="720" w:footer="720" w:gutter="0"/>
          <w:cols w:space="720" w:num="1"/>
          <w:docGrid w:linePitch="360" w:charSpace="0"/>
        </w:sectPr>
      </w:pPr>
    </w:p>
    <w:p w14:paraId="291053D7">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perfect place for quiet contemplation. They sat down, their bodies close, their souls even closer.</w:t>
      </w:r>
    </w:p>
    <w:p w14:paraId="7F4A3F0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 silence that settled between them wasn't awkward or uncomfortable; it was a comfortable silence, filled with unspoken understanding, a testament to the years they had spent intertwined, their lives a beautiful tapestry woven with threads of shared laughter, quiet moments of contemplation, and the unwavering support they had offered each other.</w:t>
      </w:r>
    </w:p>
    <w:p w14:paraId="001C3FB8">
      <w:pPr>
        <w:widowControl/>
        <w:autoSpaceDE w:val="0"/>
        <w:autoSpaceDN w:val="0"/>
        <w:spacing w:before="360" w:after="0" w:line="360" w:lineRule="exact"/>
        <w:ind w:left="1000" w:right="1872" w:firstLine="0"/>
        <w:jc w:val="left"/>
        <w:rPr>
          <w:rFonts w:hint="default" w:ascii="Arial" w:hAnsi="Arial" w:cs="Arial"/>
        </w:rPr>
      </w:pPr>
      <w:r>
        <w:rPr>
          <w:rFonts w:hint="default" w:ascii="Arial" w:hAnsi="Arial" w:eastAsia="LiberationSerif" w:cs="Arial"/>
          <w:b w:val="0"/>
          <w:i w:val="0"/>
          <w:color w:val="000000"/>
          <w:sz w:val="30"/>
        </w:rPr>
        <w:t>"Do you remember that trip to Tuscany?" Elias asked, breaking the comfortable silence.</w:t>
      </w:r>
    </w:p>
    <w:p w14:paraId="16F3CDA9">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Olivia smiled, a tender memory flooding her senses. "Of course. The rolling hills, the sun-drenched vineyards, the taste of the wine...it was magical."</w:t>
      </w:r>
    </w:p>
    <w:p w14:paraId="15F207B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"It was," Elias agreed, his voice husky with emotion. "It was the trip where I realized just how much I loved you."</w:t>
      </w:r>
    </w:p>
    <w:p w14:paraId="619C9CA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Olivia's heart fluttered. She had known, of course. She had felt it in the way he looked at her, in the warmth of his touch, in the quiet strength of his presence. But hearing him say it aloud, under the silvery glow of the moon, filled her with an overwhelming sense of happiness.</w:t>
      </w:r>
    </w:p>
    <w:p w14:paraId="0E10EA3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talked for hours, sharing memories, dreams, hopes, and fears. They reminisced about their early days, their initial clashes of personality, the gradual unfolding of their love story. They talked about their future plans, the expansion of their vineyard, their continued philanthropic work, their shared vision for a life filled with purpose and meaning.</w:t>
      </w:r>
    </w:p>
    <w:p w14:paraId="5C379C6D">
      <w:pPr>
        <w:widowControl/>
        <w:autoSpaceDE w:val="0"/>
        <w:autoSpaceDN w:val="0"/>
        <w:spacing w:before="360" w:after="0" w:line="360" w:lineRule="exact"/>
        <w:ind w:left="1000" w:right="1154" w:firstLine="0"/>
        <w:jc w:val="both"/>
        <w:rPr>
          <w:rFonts w:hint="default" w:ascii="Arial" w:hAnsi="Arial" w:cs="Arial"/>
        </w:rPr>
      </w:pPr>
      <w:r>
        <w:rPr>
          <w:rFonts w:hint="default" w:ascii="Arial" w:hAnsi="Arial" w:eastAsia="LiberationSerif" w:cs="Arial"/>
          <w:b w:val="0"/>
          <w:i w:val="0"/>
          <w:color w:val="000000"/>
          <w:sz w:val="30"/>
        </w:rPr>
        <w:t>Their love wasn't a fairy tale; it was a real, lived experience, filled with its share of struggles and challenges. But it was a love that had endured, a love that had grown stronger with</w:t>
      </w:r>
    </w:p>
    <w:p w14:paraId="506E8568">
      <w:pPr>
        <w:rPr>
          <w:rFonts w:hint="default" w:ascii="Arial" w:hAnsi="Arial" w:cs="Arial"/>
        </w:rPr>
        <w:sectPr>
          <w:pgSz w:w="12240" w:h="15840"/>
          <w:pgMar w:top="1440" w:right="1800" w:bottom="1440" w:left="1800" w:header="720" w:footer="720" w:gutter="0"/>
          <w:cols w:space="720" w:num="1"/>
          <w:docGrid w:linePitch="360" w:charSpace="0"/>
        </w:sectPr>
      </w:pPr>
    </w:p>
    <w:p w14:paraId="2A8845D1">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each passing year. It was a love that was authentic, deeply personal, and profoundly satisfying.</w:t>
      </w:r>
    </w:p>
    <w:p w14:paraId="4520458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first rays of dawn began to paint the sky with hues of pink and gold, they rose from the bench, their hearts </w:t>
      </w:r>
      <w:r>
        <w:rPr>
          <w:rFonts w:hint="default" w:ascii="Arial" w:hAnsi="Arial" w:cs="Arial"/>
        </w:rPr>
        <w:br w:type="textWrapping"/>
      </w:r>
      <w:r>
        <w:rPr>
          <w:rFonts w:hint="default" w:ascii="Arial" w:hAnsi="Arial" w:eastAsia="LiberationSerif" w:cs="Arial"/>
          <w:b w:val="0"/>
          <w:i w:val="0"/>
          <w:color w:val="000000"/>
          <w:sz w:val="30"/>
        </w:rPr>
        <w:t xml:space="preserve">overflowing with a quiet joy. They walked back towards the house, hand in hand, their steps light, their spirits soaring. The vineyard, bathed in the soft light of the new day, seemed to shimmer with their happiness. It was a fitting symbol of their enduring love, a testament to their shared journey, and a promise of all the happy years to come. Their love story, a testament to the unexpected beauty of a love found in the most unlikely of places, was a beacon of hope and </w:t>
      </w:r>
      <w:r>
        <w:rPr>
          <w:rFonts w:hint="default" w:ascii="Arial" w:hAnsi="Arial" w:cs="Arial"/>
        </w:rPr>
        <w:br w:type="textWrapping"/>
      </w:r>
      <w:r>
        <w:rPr>
          <w:rFonts w:hint="default" w:ascii="Arial" w:hAnsi="Arial" w:eastAsia="LiberationSerif" w:cs="Arial"/>
          <w:b w:val="0"/>
          <w:i w:val="0"/>
          <w:color w:val="000000"/>
          <w:sz w:val="30"/>
        </w:rPr>
        <w:t xml:space="preserve">inspiration, a testament to the transformative power of </w:t>
      </w:r>
      <w:r>
        <w:rPr>
          <w:rFonts w:hint="default" w:ascii="Arial" w:hAnsi="Arial" w:cs="Arial"/>
        </w:rPr>
        <w:br w:type="textWrapping"/>
      </w:r>
      <w:r>
        <w:rPr>
          <w:rFonts w:hint="default" w:ascii="Arial" w:hAnsi="Arial" w:eastAsia="LiberationSerif" w:cs="Arial"/>
          <w:b w:val="0"/>
          <w:i w:val="0"/>
          <w:color w:val="000000"/>
          <w:sz w:val="30"/>
        </w:rPr>
        <w:t xml:space="preserve">enduring commitment, patience, and unwavering faith in the strength of their connection. Their future stretched before them, bright with promise, a continuation of a love story that promised to endure long after the last grape had been </w:t>
      </w:r>
      <w:r>
        <w:rPr>
          <w:rFonts w:hint="default" w:ascii="Arial" w:hAnsi="Arial" w:cs="Arial"/>
        </w:rPr>
        <w:br w:type="textWrapping"/>
      </w:r>
      <w:r>
        <w:rPr>
          <w:rFonts w:hint="default" w:ascii="Arial" w:hAnsi="Arial" w:eastAsia="LiberationSerif" w:cs="Arial"/>
          <w:b w:val="0"/>
          <w:i w:val="0"/>
          <w:color w:val="000000"/>
          <w:sz w:val="30"/>
        </w:rPr>
        <w:t>harvested, a testament to a love that bloomed unexpectedly and flourished beautifully.</w:t>
      </w:r>
    </w:p>
    <w:p w14:paraId="1F2E3BE3">
      <w:pPr>
        <w:rPr>
          <w:rFonts w:hint="default" w:ascii="Arial" w:hAnsi="Arial" w:cs="Arial"/>
        </w:rPr>
        <w:sectPr>
          <w:pgSz w:w="12240" w:h="15840"/>
          <w:pgMar w:top="1440" w:right="1800" w:bottom="1440" w:left="1800" w:header="720" w:footer="720" w:gutter="0"/>
          <w:cols w:space="720" w:num="1"/>
          <w:docGrid w:linePitch="360" w:charSpace="0"/>
        </w:sectPr>
      </w:pPr>
    </w:p>
    <w:p w14:paraId="09C24198">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A Lasting Commitment</w:t>
      </w:r>
    </w:p>
    <w:p w14:paraId="5DD533A4">
      <w:pPr>
        <w:widowControl/>
        <w:autoSpaceDE w:val="0"/>
        <w:autoSpaceDN w:val="0"/>
        <w:spacing w:before="458"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 sun dipped below the horizon, painting the sky in fiery hues of orange and crimson. Olivia and Elias stood on the crest of a hill overlooking their beloved vineyard, the </w:t>
      </w:r>
      <w:r>
        <w:rPr>
          <w:rFonts w:hint="default" w:ascii="Arial" w:hAnsi="Arial" w:cs="Arial"/>
        </w:rPr>
        <w:br w:type="textWrapping"/>
      </w:r>
      <w:r>
        <w:rPr>
          <w:rFonts w:hint="default" w:ascii="Arial" w:hAnsi="Arial" w:eastAsia="LiberationSerif" w:cs="Arial"/>
          <w:b w:val="0"/>
          <w:i w:val="0"/>
          <w:color w:val="000000"/>
          <w:sz w:val="30"/>
        </w:rPr>
        <w:t>sprawling rows of vines stretching out before them like a verdant tapestry woven with the threads of their shared life.</w:t>
      </w:r>
    </w:p>
    <w:p w14:paraId="08396662">
      <w:pPr>
        <w:widowControl/>
        <w:autoSpaceDE w:val="0"/>
        <w:autoSpaceDN w:val="0"/>
        <w:spacing w:before="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The air was cool, carrying the scent of damp earth and ripening grapes, a familiar fragrance that always brought a sense of peace and contentment to their hearts.</w:t>
      </w:r>
    </w:p>
    <w:p w14:paraId="10F2486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This hill, a secluded spot they had discovered early in their relationship, had become their sanctuary, a place where they could escape the pressures of daily life and reconnect with the essence of their love. Here, surrounded by the whispering vines and the vast expanse of the countryside, they felt a profound sense of belonging, a deep connection to each other and to the land that nurtured their dreams.</w:t>
      </w:r>
    </w:p>
    <w:p w14:paraId="1046583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"Remember that first year?" Elias asked, his voice soft and tender, as he gently tucked a stray strand of hair behind Olivia's ear. The evening light caught the silver streaks in his hair, highlighting the lines etched by time and shared </w:t>
      </w:r>
      <w:r>
        <w:rPr>
          <w:rFonts w:hint="default" w:ascii="Arial" w:hAnsi="Arial" w:cs="Arial"/>
        </w:rPr>
        <w:br w:type="textWrapping"/>
      </w:r>
      <w:r>
        <w:rPr>
          <w:rFonts w:hint="default" w:ascii="Arial" w:hAnsi="Arial" w:eastAsia="LiberationSerif" w:cs="Arial"/>
          <w:b w:val="0"/>
          <w:i w:val="0"/>
          <w:color w:val="000000"/>
          <w:sz w:val="30"/>
        </w:rPr>
        <w:t>experiences.</w:t>
      </w:r>
    </w:p>
    <w:p w14:paraId="7CF781A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Olivia smiled, her eyes reflecting the warm glow of the setting sun. "How could I forget? We were so overwhelmed, so uncertain. The vineyard seemed like an impossible dream, a mountain too high to climb."</w:t>
      </w:r>
    </w:p>
    <w:p w14:paraId="4263AF3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"And yet," Elias added, his voice laced with a hint of </w:t>
      </w:r>
      <w:r>
        <w:rPr>
          <w:rFonts w:hint="default" w:ascii="Arial" w:hAnsi="Arial" w:cs="Arial"/>
        </w:rPr>
        <w:br w:type="textWrapping"/>
      </w:r>
      <w:r>
        <w:rPr>
          <w:rFonts w:hint="default" w:ascii="Arial" w:hAnsi="Arial" w:eastAsia="LiberationSerif" w:cs="Arial"/>
          <w:b w:val="0"/>
          <w:i w:val="0"/>
          <w:color w:val="000000"/>
          <w:sz w:val="30"/>
        </w:rPr>
        <w:t>amusement, "we climbed it, one vine, one harvest at a time. We learned to work together, to trust each other implicitly, to</w:t>
      </w:r>
    </w:p>
    <w:p w14:paraId="05C3C380">
      <w:pPr>
        <w:rPr>
          <w:rFonts w:hint="default" w:ascii="Arial" w:hAnsi="Arial" w:cs="Arial"/>
        </w:rPr>
        <w:sectPr>
          <w:pgSz w:w="12240" w:h="15840"/>
          <w:pgMar w:top="1440" w:right="1800" w:bottom="1440" w:left="1800" w:header="720" w:footer="720" w:gutter="0"/>
          <w:cols w:space="720" w:num="1"/>
          <w:docGrid w:linePitch="360" w:charSpace="0"/>
        </w:sectPr>
      </w:pPr>
    </w:p>
    <w:p w14:paraId="16225547">
      <w:pPr>
        <w:widowControl/>
        <w:autoSpaceDE w:val="0"/>
        <w:autoSpaceDN w:val="0"/>
        <w:spacing w:before="1430" w:after="0" w:line="360" w:lineRule="exact"/>
        <w:ind w:left="1000" w:right="1728" w:firstLine="0"/>
        <w:jc w:val="left"/>
        <w:rPr>
          <w:rFonts w:hint="default" w:ascii="Arial" w:hAnsi="Arial" w:cs="Arial"/>
        </w:rPr>
      </w:pPr>
      <w:r>
        <w:rPr>
          <w:rFonts w:hint="default" w:ascii="Arial" w:hAnsi="Arial" w:eastAsia="LiberationSerif" w:cs="Arial"/>
          <w:b w:val="0"/>
          <w:i w:val="0"/>
          <w:color w:val="000000"/>
          <w:sz w:val="30"/>
        </w:rPr>
        <w:t>rely on each other's strengths when our own faltered. It wasn't always easy, was it?"</w:t>
      </w:r>
    </w:p>
    <w:p w14:paraId="7BE00823">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Olivia laughed, a melodic sound that blended seamlessly with the rustling of the leaves in the evening breeze. "Easy? No, it certainly wasn't. There were times when we were so exhausted, so discouraged, that we wondered if we could possibly go on. But we did. We always did."</w:t>
      </w:r>
    </w:p>
    <w:p w14:paraId="699F91EC">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 xml:space="preserve">They stood in silence for a moment, each lost in their own thoughts, remembering the challenges they had faced together. The financial strains, the harsh winters that threatened their harvest, the disagreements and </w:t>
      </w:r>
      <w:r>
        <w:rPr>
          <w:rFonts w:hint="default" w:ascii="Arial" w:hAnsi="Arial" w:cs="Arial"/>
        </w:rPr>
        <w:br w:type="textWrapping"/>
      </w:r>
      <w:r>
        <w:rPr>
          <w:rFonts w:hint="default" w:ascii="Arial" w:hAnsi="Arial" w:eastAsia="LiberationSerif" w:cs="Arial"/>
          <w:b w:val="0"/>
          <w:i w:val="0"/>
          <w:color w:val="000000"/>
          <w:sz w:val="30"/>
        </w:rPr>
        <w:t>misunderstandings that tested the strength of their bond –these were all part of their shared story, a story that had made their love even stronger and more resilient.</w:t>
      </w:r>
    </w:p>
    <w:p w14:paraId="4EC0D0DB">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"It's not just about the vineyard, is it?" Olivia said, her voice laced with emotion. "It's about everything we've built </w:t>
      </w:r>
      <w:r>
        <w:rPr>
          <w:rFonts w:hint="default" w:ascii="Arial" w:hAnsi="Arial" w:cs="Arial"/>
        </w:rPr>
        <w:br w:type="textWrapping"/>
      </w:r>
      <w:r>
        <w:rPr>
          <w:rFonts w:hint="default" w:ascii="Arial" w:hAnsi="Arial" w:eastAsia="LiberationSerif" w:cs="Arial"/>
          <w:b w:val="0"/>
          <w:i w:val="0"/>
          <w:color w:val="000000"/>
          <w:sz w:val="30"/>
        </w:rPr>
        <w:t>together – our home, our life, our future."</w:t>
      </w:r>
    </w:p>
    <w:p w14:paraId="7272A189">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Elias nodded, his gaze locking with hers, his eyes conveying a depth of love that words could never fully express. "It's about the life we've created, Olivia. A life filled with </w:t>
      </w:r>
      <w:r>
        <w:rPr>
          <w:rFonts w:hint="default" w:ascii="Arial" w:hAnsi="Arial" w:cs="Arial"/>
        </w:rPr>
        <w:br w:type="textWrapping"/>
      </w:r>
      <w:r>
        <w:rPr>
          <w:rFonts w:hint="default" w:ascii="Arial" w:hAnsi="Arial" w:eastAsia="LiberationSerif" w:cs="Arial"/>
          <w:b w:val="0"/>
          <w:i w:val="0"/>
          <w:color w:val="000000"/>
          <w:sz w:val="30"/>
        </w:rPr>
        <w:t>laughter, with love, with shared dreams and a commitment that has only grown stronger with time."</w:t>
      </w:r>
    </w:p>
    <w:p w14:paraId="2327A0A4">
      <w:pPr>
        <w:widowControl/>
        <w:autoSpaceDE w:val="0"/>
        <w:autoSpaceDN w:val="0"/>
        <w:spacing w:before="388" w:after="0" w:line="332" w:lineRule="exact"/>
        <w:ind w:left="1000" w:right="0" w:firstLine="0"/>
        <w:jc w:val="left"/>
        <w:rPr>
          <w:rFonts w:hint="default" w:ascii="Arial" w:hAnsi="Arial" w:cs="Arial"/>
        </w:rPr>
      </w:pPr>
      <w:r>
        <w:rPr>
          <w:rFonts w:hint="default" w:ascii="Arial" w:hAnsi="Arial" w:eastAsia="LiberationSerif" w:cs="Arial"/>
          <w:b w:val="0"/>
          <w:i w:val="0"/>
          <w:color w:val="000000"/>
          <w:sz w:val="30"/>
        </w:rPr>
        <w:t>He took her hand, his touch warm and reassuring.</w:t>
      </w:r>
    </w:p>
    <w:p w14:paraId="60C25F15">
      <w:pPr>
        <w:widowControl/>
        <w:autoSpaceDE w:val="0"/>
        <w:autoSpaceDN w:val="0"/>
        <w:spacing w:before="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"Remember the day we first met? How unexpected it all was? How different our worlds seemed to be at first?"</w:t>
      </w:r>
    </w:p>
    <w:p w14:paraId="1393A692">
      <w:pPr>
        <w:widowControl/>
        <w:autoSpaceDE w:val="0"/>
        <w:autoSpaceDN w:val="0"/>
        <w:spacing w:before="36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Olivia smiled, a tender memory flooding her senses. "I remember. I never expected to find love in the middle of a chaotic food festival, of all places! You were so different from anyone I'd ever met before."</w:t>
      </w:r>
    </w:p>
    <w:p w14:paraId="70EA4DBE">
      <w:pPr>
        <w:rPr>
          <w:rFonts w:hint="default" w:ascii="Arial" w:hAnsi="Arial" w:cs="Arial"/>
        </w:rPr>
        <w:sectPr>
          <w:pgSz w:w="12240" w:h="15840"/>
          <w:pgMar w:top="1440" w:right="1800" w:bottom="1440" w:left="1800" w:header="720" w:footer="720" w:gutter="0"/>
          <w:cols w:space="720" w:num="1"/>
          <w:docGrid w:linePitch="360" w:charSpace="0"/>
        </w:sectPr>
      </w:pPr>
    </w:p>
    <w:p w14:paraId="65567830">
      <w:pPr>
        <w:widowControl/>
        <w:autoSpaceDE w:val="0"/>
        <w:autoSpaceDN w:val="0"/>
        <w:spacing w:before="1430" w:after="0" w:line="360" w:lineRule="exact"/>
        <w:ind w:left="1000" w:right="1296" w:firstLine="0"/>
        <w:jc w:val="left"/>
        <w:rPr>
          <w:rFonts w:hint="default" w:ascii="Arial" w:hAnsi="Arial" w:cs="Arial"/>
        </w:rPr>
      </w:pPr>
      <w:r>
        <w:rPr>
          <w:rFonts w:hint="default" w:ascii="Arial" w:hAnsi="Arial" w:eastAsia="LiberationSerif" w:cs="Arial"/>
          <w:b w:val="0"/>
          <w:i w:val="0"/>
          <w:color w:val="000000"/>
          <w:sz w:val="30"/>
        </w:rPr>
        <w:t>"And you," Elias responded, "you were exactly what I needed – a woman of strength, courage, and unwavering determination. A woman who could handle my quirks, my stubbornness and my occasional bouts of impulsiveness."</w:t>
      </w:r>
    </w:p>
    <w:p w14:paraId="5FC9228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laughed, the sound echoing softly in the twilight. Their differences, once perceived as obstacles, had now become the very foundation of their love, the vibrant colors in the rich tapestry of their shared life. They had learned to </w:t>
      </w:r>
      <w:r>
        <w:rPr>
          <w:rFonts w:hint="default" w:ascii="Arial" w:hAnsi="Arial" w:cs="Arial"/>
        </w:rPr>
        <w:br w:type="textWrapping"/>
      </w:r>
      <w:r>
        <w:rPr>
          <w:rFonts w:hint="default" w:ascii="Arial" w:hAnsi="Arial" w:eastAsia="LiberationSerif" w:cs="Arial"/>
          <w:b w:val="0"/>
          <w:i w:val="0"/>
          <w:color w:val="000000"/>
          <w:sz w:val="30"/>
        </w:rPr>
        <w:t>appreciate each other’s unique perspectives, to celebrate each other’s strengths, and to support each other through every challenge. They had grown together, evolving as individuals while strengthening their bond as a couple.</w:t>
      </w:r>
    </w:p>
    <w:p w14:paraId="7AB4D8E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walked hand in hand towards the house, their steps slow and deliberate, savoring the quiet intimacy of the </w:t>
      </w:r>
      <w:r>
        <w:rPr>
          <w:rFonts w:hint="default" w:ascii="Arial" w:hAnsi="Arial" w:cs="Arial"/>
        </w:rPr>
        <w:br w:type="textWrapping"/>
      </w:r>
      <w:r>
        <w:rPr>
          <w:rFonts w:hint="default" w:ascii="Arial" w:hAnsi="Arial" w:eastAsia="LiberationSerif" w:cs="Arial"/>
          <w:b w:val="0"/>
          <w:i w:val="0"/>
          <w:color w:val="000000"/>
          <w:sz w:val="30"/>
        </w:rPr>
        <w:t xml:space="preserve">moment. The moon had emerged, casting a silvery glow over the vineyard, bathing the landscape in a tranquil light. The silence between them wasn’t awkward; it was a comfortable silence, filled with unspoken understanding, a testament to the years they had spent intertwined, their lives a beautiful tapestry woven with threads of shared laughter, quiet </w:t>
      </w:r>
      <w:r>
        <w:rPr>
          <w:rFonts w:hint="default" w:ascii="Arial" w:hAnsi="Arial" w:cs="Arial"/>
        </w:rPr>
        <w:br w:type="textWrapping"/>
      </w:r>
      <w:r>
        <w:rPr>
          <w:rFonts w:hint="default" w:ascii="Arial" w:hAnsi="Arial" w:eastAsia="LiberationSerif" w:cs="Arial"/>
          <w:b w:val="0"/>
          <w:i w:val="0"/>
          <w:color w:val="000000"/>
          <w:sz w:val="30"/>
        </w:rPr>
        <w:t>moments of contemplation, and the unwavering support they had offered each other.</w:t>
      </w:r>
    </w:p>
    <w:p w14:paraId="612BDF03">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They entered their home, the warmth of the fire beckoning them from within. As they sat by the hearth, glasses of wine in hand, they talked for hours, sharing their dreams for the future. They spoke of expanding their vineyard, of their philanthropic endeavors, of their continued commitment to their community.</w:t>
      </w:r>
    </w:p>
    <w:p w14:paraId="0B683DB2">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 xml:space="preserve">Their conversations flowed effortlessly, a natural rhythm born of years of shared experiences and intimate </w:t>
      </w:r>
      <w:r>
        <w:rPr>
          <w:rFonts w:hint="default" w:ascii="Arial" w:hAnsi="Arial" w:cs="Arial"/>
        </w:rPr>
        <w:br w:type="textWrapping"/>
      </w:r>
      <w:r>
        <w:rPr>
          <w:rFonts w:hint="default" w:ascii="Arial" w:hAnsi="Arial" w:eastAsia="LiberationSerif" w:cs="Arial"/>
          <w:b w:val="0"/>
          <w:i w:val="0"/>
          <w:color w:val="000000"/>
          <w:sz w:val="30"/>
        </w:rPr>
        <w:t>understanding. They discussed their aging parents, their plans for travel, and their hopes for their future years</w:t>
      </w:r>
    </w:p>
    <w:p w14:paraId="1EBC0E6D">
      <w:pPr>
        <w:rPr>
          <w:rFonts w:hint="default" w:ascii="Arial" w:hAnsi="Arial" w:cs="Arial"/>
        </w:rPr>
        <w:sectPr>
          <w:pgSz w:w="12240" w:h="15840"/>
          <w:pgMar w:top="1440" w:right="1800" w:bottom="1440" w:left="1800" w:header="720" w:footer="720" w:gutter="0"/>
          <w:cols w:space="720" w:num="1"/>
          <w:docGrid w:linePitch="360" w:charSpace="0"/>
        </w:sectPr>
      </w:pPr>
    </w:p>
    <w:p w14:paraId="605DE229">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together, acknowledging the inevitable changes and </w:t>
      </w:r>
      <w:r>
        <w:rPr>
          <w:rFonts w:hint="default" w:ascii="Arial" w:hAnsi="Arial" w:cs="Arial"/>
        </w:rPr>
        <w:br w:type="textWrapping"/>
      </w:r>
      <w:r>
        <w:rPr>
          <w:rFonts w:hint="default" w:ascii="Arial" w:hAnsi="Arial" w:eastAsia="LiberationSerif" w:cs="Arial"/>
          <w:b w:val="0"/>
          <w:i w:val="0"/>
          <w:color w:val="000000"/>
          <w:sz w:val="30"/>
        </w:rPr>
        <w:t>challenges that time might bring. Their commitment wasn't just a promise whispered in the heat of passion; it was a deep-rooted understanding, a steadfast resolve to navigate life's complexities hand in hand.</w:t>
      </w:r>
    </w:p>
    <w:p w14:paraId="7441DF07">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wine warmed their bodies and souls as their </w:t>
      </w:r>
      <w:r>
        <w:rPr>
          <w:rFonts w:hint="default" w:ascii="Arial" w:hAnsi="Arial" w:cs="Arial"/>
        </w:rPr>
        <w:br w:type="textWrapping"/>
      </w:r>
      <w:r>
        <w:rPr>
          <w:rFonts w:hint="default" w:ascii="Arial" w:hAnsi="Arial" w:eastAsia="LiberationSerif" w:cs="Arial"/>
          <w:b w:val="0"/>
          <w:i w:val="0"/>
          <w:color w:val="000000"/>
          <w:sz w:val="30"/>
        </w:rPr>
        <w:t xml:space="preserve">conversation turned to their children, their pride evident in every word. Their children, a testament to their love, had brought a new dimension to their lives, filling their days with joy and their hearts with immeasurable love. They </w:t>
      </w:r>
      <w:r>
        <w:rPr>
          <w:rFonts w:hint="default" w:ascii="Arial" w:hAnsi="Arial" w:cs="Arial"/>
        </w:rPr>
        <w:br w:type="textWrapping"/>
      </w:r>
      <w:r>
        <w:rPr>
          <w:rFonts w:hint="default" w:ascii="Arial" w:hAnsi="Arial" w:eastAsia="LiberationSerif" w:cs="Arial"/>
          <w:b w:val="0"/>
          <w:i w:val="0"/>
          <w:color w:val="000000"/>
          <w:sz w:val="30"/>
        </w:rPr>
        <w:t>reminisced about their children's childhood, recalling funny anecdotes and heartwarming memories, each memory a precious stone in the mosaic of their family life.</w:t>
      </w:r>
    </w:p>
    <w:p w14:paraId="52E9ED63">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 xml:space="preserve">They discussed the joys and challenges of parenthood, sharing their strategies for raising their children with kindness, compassion, and unwavering love. Their </w:t>
      </w:r>
      <w:r>
        <w:rPr>
          <w:rFonts w:hint="default" w:ascii="Arial" w:hAnsi="Arial" w:cs="Arial"/>
        </w:rPr>
        <w:br w:type="textWrapping"/>
      </w:r>
      <w:r>
        <w:rPr>
          <w:rFonts w:hint="default" w:ascii="Arial" w:hAnsi="Arial" w:eastAsia="LiberationSerif" w:cs="Arial"/>
          <w:b w:val="0"/>
          <w:i w:val="0"/>
          <w:color w:val="000000"/>
          <w:sz w:val="30"/>
        </w:rPr>
        <w:t xml:space="preserve">discussions weren’t just casual talks but thoughtful </w:t>
      </w:r>
      <w:r>
        <w:rPr>
          <w:rFonts w:hint="default" w:ascii="Arial" w:hAnsi="Arial" w:cs="Arial"/>
        </w:rPr>
        <w:br w:type="textWrapping"/>
      </w:r>
      <w:r>
        <w:rPr>
          <w:rFonts w:hint="default" w:ascii="Arial" w:hAnsi="Arial" w:eastAsia="LiberationSerif" w:cs="Arial"/>
          <w:b w:val="0"/>
          <w:i w:val="0"/>
          <w:color w:val="000000"/>
          <w:sz w:val="30"/>
        </w:rPr>
        <w:t>conversations, a collaborative effort to build a strong and loving family.</w:t>
      </w:r>
    </w:p>
    <w:p w14:paraId="1BB9840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As the night deepened, their conversation mellowed, taking on a reflective quality. They acknowledged the passing of time, the inevitable changes that life would bring, but their voices were filled with a profound sense of peace and </w:t>
      </w:r>
      <w:r>
        <w:rPr>
          <w:rFonts w:hint="default" w:ascii="Arial" w:hAnsi="Arial" w:cs="Arial"/>
        </w:rPr>
        <w:br w:type="textWrapping"/>
      </w:r>
      <w:r>
        <w:rPr>
          <w:rFonts w:hint="default" w:ascii="Arial" w:hAnsi="Arial" w:eastAsia="LiberationSerif" w:cs="Arial"/>
          <w:b w:val="0"/>
          <w:i w:val="0"/>
          <w:color w:val="000000"/>
          <w:sz w:val="30"/>
        </w:rPr>
        <w:t>contentment. They knew their love was not a fragile thing, easily broken by life’s challenges; it was a strong, resilient bond that had weathered many storms and would continue to endure.</w:t>
      </w:r>
    </w:p>
    <w:p w14:paraId="43C82E47">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Their love story was not a fairy tale, but a real, lived </w:t>
      </w:r>
      <w:r>
        <w:rPr>
          <w:rFonts w:hint="default" w:ascii="Arial" w:hAnsi="Arial" w:cs="Arial"/>
        </w:rPr>
        <w:br w:type="textWrapping"/>
      </w:r>
      <w:r>
        <w:rPr>
          <w:rFonts w:hint="default" w:ascii="Arial" w:hAnsi="Arial" w:eastAsia="LiberationSerif" w:cs="Arial"/>
          <w:b w:val="0"/>
          <w:i w:val="0"/>
          <w:color w:val="000000"/>
          <w:sz w:val="30"/>
        </w:rPr>
        <w:t>experience, with its share of joys and struggles, of triumphs and setbacks. But through it all, their commitment to each other had remained unwavering, a steadfast beacon guiding them through the darkest of nights.</w:t>
      </w:r>
    </w:p>
    <w:p w14:paraId="468E87DC">
      <w:pPr>
        <w:rPr>
          <w:rFonts w:hint="default" w:ascii="Arial" w:hAnsi="Arial" w:cs="Arial"/>
        </w:rPr>
        <w:sectPr>
          <w:pgSz w:w="12240" w:h="15840"/>
          <w:pgMar w:top="1440" w:right="1800" w:bottom="1440" w:left="1800" w:header="720" w:footer="720" w:gutter="0"/>
          <w:cols w:space="720" w:num="1"/>
          <w:docGrid w:linePitch="360" w:charSpace="0"/>
        </w:sectPr>
      </w:pPr>
    </w:p>
    <w:p w14:paraId="10E4145F">
      <w:pPr>
        <w:widowControl/>
        <w:autoSpaceDE w:val="0"/>
        <w:autoSpaceDN w:val="0"/>
        <w:spacing w:before="179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And as they drifted off to sleep, hand in hand, nestled close in their cozy bed, they were filled with a deep sense of gratitude for the journey they had shared, and for the </w:t>
      </w:r>
      <w:r>
        <w:rPr>
          <w:rFonts w:hint="default" w:ascii="Arial" w:hAnsi="Arial" w:cs="Arial"/>
        </w:rPr>
        <w:br w:type="textWrapping"/>
      </w:r>
      <w:r>
        <w:rPr>
          <w:rFonts w:hint="default" w:ascii="Arial" w:hAnsi="Arial" w:eastAsia="LiberationSerif" w:cs="Arial"/>
          <w:b w:val="0"/>
          <w:i w:val="0"/>
          <w:color w:val="000000"/>
          <w:sz w:val="30"/>
        </w:rPr>
        <w:t xml:space="preserve">promise of many more years of love, laughter, and </w:t>
      </w:r>
      <w:r>
        <w:rPr>
          <w:rFonts w:hint="default" w:ascii="Arial" w:hAnsi="Arial" w:cs="Arial"/>
        </w:rPr>
        <w:br w:type="textWrapping"/>
      </w:r>
      <w:r>
        <w:rPr>
          <w:rFonts w:hint="default" w:ascii="Arial" w:hAnsi="Arial" w:eastAsia="LiberationSerif" w:cs="Arial"/>
          <w:b w:val="0"/>
          <w:i w:val="0"/>
          <w:color w:val="000000"/>
          <w:sz w:val="30"/>
        </w:rPr>
        <w:t xml:space="preserve">unwavering commitment to come. Their love, a love </w:t>
      </w:r>
      <w:r>
        <w:rPr>
          <w:rFonts w:hint="default" w:ascii="Arial" w:hAnsi="Arial" w:cs="Arial"/>
        </w:rPr>
        <w:br w:type="textWrapping"/>
      </w:r>
      <w:r>
        <w:rPr>
          <w:rFonts w:hint="default" w:ascii="Arial" w:hAnsi="Arial" w:eastAsia="LiberationSerif" w:cs="Arial"/>
          <w:b w:val="0"/>
          <w:i w:val="0"/>
          <w:color w:val="000000"/>
          <w:sz w:val="30"/>
        </w:rPr>
        <w:t>unexpected, had blossomed into something extraordinary, a testament to the enduring power of a love built on trust, respect, and an unwavering commitment to building a life together. Their enduring love was a beacon of hope, a testament to the beauty that could bloom even in the most unexpected of circumstances. Their commitment was not just a word; it was a way of life, a testament to a love story that would continue to unfold, chapter by chapter, year by year, a lasting commitment that would forever define their beautiful, unexpected love story.</w:t>
      </w:r>
    </w:p>
    <w:p w14:paraId="2BEE086C">
      <w:pPr>
        <w:rPr>
          <w:rFonts w:hint="default" w:ascii="Arial" w:hAnsi="Arial" w:cs="Arial"/>
        </w:rPr>
        <w:sectPr>
          <w:pgSz w:w="12240" w:h="15840"/>
          <w:pgMar w:top="1440" w:right="1800" w:bottom="1440" w:left="1800" w:header="720" w:footer="720" w:gutter="0"/>
          <w:cols w:space="720" w:num="1"/>
          <w:docGrid w:linePitch="360" w:charSpace="0"/>
        </w:sectPr>
      </w:pPr>
    </w:p>
    <w:p w14:paraId="0DC6918D">
      <w:pPr>
        <w:widowControl/>
        <w:autoSpaceDE w:val="0"/>
        <w:autoSpaceDN w:val="0"/>
        <w:spacing w:before="1904" w:after="0" w:line="374" w:lineRule="exact"/>
        <w:ind w:left="1000" w:right="0" w:firstLine="0"/>
        <w:jc w:val="left"/>
        <w:rPr>
          <w:rFonts w:hint="default" w:ascii="Arial" w:hAnsi="Arial" w:cs="Arial"/>
        </w:rPr>
      </w:pPr>
      <w:r>
        <w:rPr>
          <w:rFonts w:hint="default" w:ascii="Arial" w:hAnsi="Arial" w:eastAsia="LiberationSerif" w:cs="Arial"/>
          <w:b/>
          <w:i w:val="0"/>
          <w:color w:val="000000"/>
          <w:sz w:val="34"/>
        </w:rPr>
        <w:t>Forever Together</w:t>
      </w:r>
    </w:p>
    <w:p w14:paraId="5651665C">
      <w:pPr>
        <w:widowControl/>
        <w:autoSpaceDE w:val="0"/>
        <w:autoSpaceDN w:val="0"/>
        <w:spacing w:before="458"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 morning sun streamed through the tall, arched windows of their sunroom, illuminating dust motes dancing in the golden light. Olivia stirred, nestled against Elias’s warmth.</w:t>
      </w:r>
    </w:p>
    <w:p w14:paraId="464A6E9E">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was already awake, his eyes half-closed, a gentle smile gracing his lips as he watched her sleep. The scent of freshly brewed coffee hung in the air, a familiar aroma that always heralded a new day, a new adventure in their shared life.</w:t>
      </w:r>
    </w:p>
    <w:p w14:paraId="6BF1ACB8">
      <w:pPr>
        <w:widowControl/>
        <w:autoSpaceDE w:val="0"/>
        <w:autoSpaceDN w:val="0"/>
        <w:spacing w:before="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Their sunroom, with its panoramic views of the vineyard, had become their favorite spot, a place where they began and ended each day, reflecting on the past and dreaming of the future.</w:t>
      </w:r>
    </w:p>
    <w:p w14:paraId="5AD5E412">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He gently brushed a stray strand of hair from her face, his touch light and loving. The years had etched lines around his eyes, testament to laughter and shared joys, but they only added to his charm, to the depth of his character. Olivia’s face, still etched with the morning's sleep, held a youthful radiance, a reflection of the inner peace that had settled into her heart.</w:t>
      </w:r>
    </w:p>
    <w:p w14:paraId="525A07E2">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"Good morning, my love," he whispered, his voice a soft murmur that only she could hear.</w:t>
      </w:r>
    </w:p>
    <w:p w14:paraId="7351D819">
      <w:pPr>
        <w:widowControl/>
        <w:autoSpaceDE w:val="0"/>
        <w:autoSpaceDN w:val="0"/>
        <w:spacing w:before="360" w:after="0" w:line="360" w:lineRule="exact"/>
        <w:ind w:left="1000" w:right="1440" w:firstLine="0"/>
        <w:jc w:val="left"/>
        <w:rPr>
          <w:rFonts w:hint="default" w:ascii="Arial" w:hAnsi="Arial" w:cs="Arial"/>
        </w:rPr>
      </w:pPr>
      <w:r>
        <w:rPr>
          <w:rFonts w:hint="default" w:ascii="Arial" w:hAnsi="Arial" w:eastAsia="LiberationSerif" w:cs="Arial"/>
          <w:b w:val="0"/>
          <w:i w:val="0"/>
          <w:color w:val="000000"/>
          <w:sz w:val="30"/>
        </w:rPr>
        <w:t>Olivia opened her eyes, her gaze locking with his. "Good morning, my dearest Elias."</w:t>
      </w:r>
    </w:p>
    <w:p w14:paraId="0A8B8B2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shared a kiss, a tender, lingering embrace that spoke volumes of unspoken words, of shared history, of a love that had stood the test of time. It was a kiss that held the promise of a future filled with shared dreams and enduring affection.</w:t>
      </w:r>
    </w:p>
    <w:p w14:paraId="037EF3E6">
      <w:pPr>
        <w:widowControl/>
        <w:autoSpaceDE w:val="0"/>
        <w:autoSpaceDN w:val="0"/>
        <w:spacing w:before="26" w:after="0" w:line="334" w:lineRule="exact"/>
        <w:ind w:left="1000" w:right="0" w:firstLine="0"/>
        <w:jc w:val="left"/>
        <w:rPr>
          <w:rFonts w:hint="default" w:ascii="Arial" w:hAnsi="Arial" w:cs="Arial"/>
        </w:rPr>
      </w:pPr>
      <w:r>
        <w:rPr>
          <w:rFonts w:hint="default" w:ascii="Arial" w:hAnsi="Arial" w:eastAsia="LiberationSerif" w:cs="Arial"/>
          <w:b w:val="0"/>
          <w:i w:val="0"/>
          <w:color w:val="000000"/>
          <w:sz w:val="30"/>
        </w:rPr>
        <w:t>It was a kiss that encapsulated their journey, their shared</w:t>
      </w:r>
    </w:p>
    <w:p w14:paraId="6DA67B62">
      <w:pPr>
        <w:rPr>
          <w:rFonts w:hint="default" w:ascii="Arial" w:hAnsi="Arial" w:cs="Arial"/>
        </w:rPr>
        <w:sectPr>
          <w:pgSz w:w="12240" w:h="15840"/>
          <w:pgMar w:top="1440" w:right="1800" w:bottom="1440" w:left="1800" w:header="720" w:footer="720" w:gutter="0"/>
          <w:cols w:space="720" w:num="1"/>
          <w:docGrid w:linePitch="360" w:charSpace="0"/>
        </w:sectPr>
      </w:pPr>
    </w:p>
    <w:p w14:paraId="68687F76">
      <w:pPr>
        <w:widowControl/>
        <w:autoSpaceDE w:val="0"/>
        <w:autoSpaceDN w:val="0"/>
        <w:spacing w:before="143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struggles and triumphs, their enduring commitment to each other.</w:t>
      </w:r>
    </w:p>
    <w:p w14:paraId="617B5ADE">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spent the next hour sipping coffee, watching the sun rise higher in the sky, bathing their vineyard in a warm, golden glow. They talked of mundane things – the upcoming harvest, the new school year for their youngest, the leaky faucet that needed fixing. But even in these ordinary </w:t>
      </w:r>
      <w:r>
        <w:rPr>
          <w:rFonts w:hint="default" w:ascii="Arial" w:hAnsi="Arial" w:cs="Arial"/>
        </w:rPr>
        <w:br w:type="textWrapping"/>
      </w:r>
      <w:r>
        <w:rPr>
          <w:rFonts w:hint="default" w:ascii="Arial" w:hAnsi="Arial" w:eastAsia="LiberationSerif" w:cs="Arial"/>
          <w:b w:val="0"/>
          <w:i w:val="0"/>
          <w:color w:val="000000"/>
          <w:sz w:val="30"/>
        </w:rPr>
        <w:t>conversations, their love was evident, a silent undercurrent that flowed beneath the surface of their words.</w:t>
      </w:r>
    </w:p>
    <w:p w14:paraId="4A723F73">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conversation drifted to their future plans. They </w:t>
      </w:r>
      <w:r>
        <w:rPr>
          <w:rFonts w:hint="default" w:ascii="Arial" w:hAnsi="Arial" w:cs="Arial"/>
        </w:rPr>
        <w:br w:type="textWrapping"/>
      </w:r>
      <w:r>
        <w:rPr>
          <w:rFonts w:hint="default" w:ascii="Arial" w:hAnsi="Arial" w:eastAsia="LiberationSerif" w:cs="Arial"/>
          <w:b w:val="0"/>
          <w:i w:val="0"/>
          <w:color w:val="000000"/>
          <w:sz w:val="30"/>
        </w:rPr>
        <w:t>discussed their potential expansion of the vineyard, a project they had been carefully considering for several years. They had always dreamt of growing their business, not just for profit, but to create something lasting, something that would benefit their community and their family for generations to come. They had already started planning the expansion and it was an exciting time, full of possibilities.</w:t>
      </w:r>
    </w:p>
    <w:p w14:paraId="1000B0F3">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"I still can't believe how far we've come," Olivia said, her voice filled with wonder. "From that chaotic food festival to this…this beautiful life we've built together."</w:t>
      </w:r>
    </w:p>
    <w:p w14:paraId="64EC68C2">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 xml:space="preserve">Elias smiled, squeezing her hand. "It's been a journey, hasn't it? Full of twists and turns, unexpected challenges, and moments of pure joy. But through it all, our love has </w:t>
      </w:r>
      <w:r>
        <w:rPr>
          <w:rFonts w:hint="default" w:ascii="Arial" w:hAnsi="Arial" w:cs="Arial"/>
        </w:rPr>
        <w:br w:type="textWrapping"/>
      </w:r>
      <w:r>
        <w:rPr>
          <w:rFonts w:hint="default" w:ascii="Arial" w:hAnsi="Arial" w:eastAsia="LiberationSerif" w:cs="Arial"/>
          <w:b w:val="0"/>
          <w:i w:val="0"/>
          <w:color w:val="000000"/>
          <w:sz w:val="30"/>
        </w:rPr>
        <w:t>remained steadfast."</w:t>
      </w:r>
    </w:p>
    <w:p w14:paraId="7F18D094">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spoke of their children, their pride and joy, their hearts overflowing with love. They had nurtured their children, providing them with love, compassion, and support, leading by example and sharing their values of hard work and </w:t>
      </w:r>
      <w:r>
        <w:rPr>
          <w:rFonts w:hint="default" w:ascii="Arial" w:hAnsi="Arial" w:cs="Arial"/>
        </w:rPr>
        <w:br w:type="textWrapping"/>
      </w:r>
      <w:r>
        <w:rPr>
          <w:rFonts w:hint="default" w:ascii="Arial" w:hAnsi="Arial" w:eastAsia="LiberationSerif" w:cs="Arial"/>
          <w:b w:val="0"/>
          <w:i w:val="0"/>
          <w:color w:val="000000"/>
          <w:sz w:val="30"/>
        </w:rPr>
        <w:t>dedication. Their children had grown into strong individuals and each one held a unique place in their heart.</w:t>
      </w:r>
    </w:p>
    <w:p w14:paraId="4F9C3822">
      <w:pPr>
        <w:rPr>
          <w:rFonts w:hint="default" w:ascii="Arial" w:hAnsi="Arial" w:cs="Arial"/>
        </w:rPr>
        <w:sectPr>
          <w:pgSz w:w="12240" w:h="15840"/>
          <w:pgMar w:top="1440" w:right="1800" w:bottom="1440" w:left="1800" w:header="720" w:footer="720" w:gutter="0"/>
          <w:cols w:space="720" w:num="1"/>
          <w:docGrid w:linePitch="360" w:charSpace="0"/>
        </w:sectPr>
      </w:pPr>
    </w:p>
    <w:p w14:paraId="14C9983E">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shared anecdotes about their children’s childhoods, each memory a precious jewel in the mosaic of their family life. The laughter that filled their sunroom was infectious, echoing the joy that filled their hearts. The memories painted a picture of a loving and supportive family unit, bound </w:t>
      </w:r>
      <w:r>
        <w:rPr>
          <w:rFonts w:hint="default" w:ascii="Arial" w:hAnsi="Arial" w:cs="Arial"/>
        </w:rPr>
        <w:br w:type="textWrapping"/>
      </w:r>
      <w:r>
        <w:rPr>
          <w:rFonts w:hint="default" w:ascii="Arial" w:hAnsi="Arial" w:eastAsia="LiberationSerif" w:cs="Arial"/>
          <w:b w:val="0"/>
          <w:i w:val="0"/>
          <w:color w:val="000000"/>
          <w:sz w:val="30"/>
        </w:rPr>
        <w:t>together by mutual respect and affection.</w:t>
      </w:r>
    </w:p>
    <w:p w14:paraId="25E3BF80">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 sun began to climb high in the sky, casting long </w:t>
      </w:r>
      <w:r>
        <w:rPr>
          <w:rFonts w:hint="default" w:ascii="Arial" w:hAnsi="Arial" w:cs="Arial"/>
        </w:rPr>
        <w:br w:type="textWrapping"/>
      </w:r>
      <w:r>
        <w:rPr>
          <w:rFonts w:hint="default" w:ascii="Arial" w:hAnsi="Arial" w:eastAsia="LiberationSerif" w:cs="Arial"/>
          <w:b w:val="0"/>
          <w:i w:val="0"/>
          <w:color w:val="000000"/>
          <w:sz w:val="30"/>
        </w:rPr>
        <w:t>shadows across their vineyard. The time had come to start the day's tasks, but they lingered, savouring the tranquility of the moment. As they stood, preparing to embark on their daily routine, Olivia turned to Elias, a serene expression on her face.</w:t>
      </w:r>
    </w:p>
    <w:p w14:paraId="7769E50E">
      <w:pPr>
        <w:widowControl/>
        <w:autoSpaceDE w:val="0"/>
        <w:autoSpaceDN w:val="0"/>
        <w:spacing w:before="360" w:after="0" w:line="360" w:lineRule="exact"/>
        <w:ind w:left="1000" w:right="1584" w:firstLine="0"/>
        <w:jc w:val="left"/>
        <w:rPr>
          <w:rFonts w:hint="default" w:ascii="Arial" w:hAnsi="Arial" w:cs="Arial"/>
        </w:rPr>
      </w:pPr>
      <w:r>
        <w:rPr>
          <w:rFonts w:hint="default" w:ascii="Arial" w:hAnsi="Arial" w:eastAsia="LiberationSerif" w:cs="Arial"/>
          <w:b w:val="0"/>
          <w:i w:val="0"/>
          <w:color w:val="000000"/>
          <w:sz w:val="30"/>
        </w:rPr>
        <w:t>"Forever together, isn't it?" she asked, her voice soft but firm.</w:t>
      </w:r>
    </w:p>
    <w:p w14:paraId="19D98A91">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Elias nodded, his gaze steady and full of love. "Forever. And not just in this life, but in the next, and the next after that." His eyes twinkled with amusement, softening the intensity of his heartfelt words.</w:t>
      </w:r>
    </w:p>
    <w:p w14:paraId="4EDF015D">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They walked out onto the patio, hand in hand, the scent of ripening grapes filling their lungs. The vineyard stretched before them, a testament to their shared life, a tangible </w:t>
      </w:r>
      <w:r>
        <w:rPr>
          <w:rFonts w:hint="default" w:ascii="Arial" w:hAnsi="Arial" w:cs="Arial"/>
        </w:rPr>
        <w:br w:type="textWrapping"/>
      </w:r>
      <w:r>
        <w:rPr>
          <w:rFonts w:hint="default" w:ascii="Arial" w:hAnsi="Arial" w:eastAsia="LiberationSerif" w:cs="Arial"/>
          <w:b w:val="0"/>
          <w:i w:val="0"/>
          <w:color w:val="000000"/>
          <w:sz w:val="30"/>
        </w:rPr>
        <w:t>representation of their enduring love. Each row of vines stood as a symbol of the years they had spent building their future together, each grape a promise of the sweet harvests to come.</w:t>
      </w:r>
    </w:p>
    <w:p w14:paraId="7546E1AA">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They paused at the edge of the vineyard, gazing at their magnificent creation, their legacy. This place, more than just a business, was a reflection of their love story, a physical representation of their commitment.</w:t>
      </w:r>
    </w:p>
    <w:p w14:paraId="337237BF">
      <w:pPr>
        <w:rPr>
          <w:rFonts w:hint="default" w:ascii="Arial" w:hAnsi="Arial" w:cs="Arial"/>
        </w:rPr>
        <w:sectPr>
          <w:pgSz w:w="12240" w:h="15840"/>
          <w:pgMar w:top="1440" w:right="1800" w:bottom="1440" w:left="1800" w:header="720" w:footer="720" w:gutter="0"/>
          <w:cols w:space="720" w:num="1"/>
          <w:docGrid w:linePitch="360" w:charSpace="0"/>
        </w:sectPr>
      </w:pPr>
    </w:p>
    <w:p w14:paraId="7513F64D">
      <w:pPr>
        <w:widowControl/>
        <w:autoSpaceDE w:val="0"/>
        <w:autoSpaceDN w:val="0"/>
        <w:spacing w:before="143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Looking at the rows of vines, they imagined their children and grandchildren working amongst them, inheriting the legacy of their shared hard work and perseverance. It was an uplifting thought, the culmination of years of dedication, a testament to the resilience of their bond and the growth of their family.</w:t>
      </w:r>
    </w:p>
    <w:p w14:paraId="364CC090">
      <w:pPr>
        <w:widowControl/>
        <w:autoSpaceDE w:val="0"/>
        <w:autoSpaceDN w:val="0"/>
        <w:spacing w:before="360" w:after="0" w:line="360" w:lineRule="exact"/>
        <w:ind w:left="1000" w:right="1152" w:firstLine="0"/>
        <w:jc w:val="left"/>
        <w:rPr>
          <w:rFonts w:hint="default" w:ascii="Arial" w:hAnsi="Arial" w:cs="Arial"/>
        </w:rPr>
      </w:pPr>
      <w:r>
        <w:rPr>
          <w:rFonts w:hint="default" w:ascii="Arial" w:hAnsi="Arial" w:eastAsia="LiberationSerif" w:cs="Arial"/>
          <w:b w:val="0"/>
          <w:i w:val="0"/>
          <w:color w:val="000000"/>
          <w:sz w:val="30"/>
        </w:rPr>
        <w:t>They walked together, their steps synchronized, reflecting years of shared experiences and unbreakable trust. The sun shone brightly, illuminating their path, as they went about their day. This was just another chapter in their story, a love story unexpected and yet deeply fulfilling. A love story that promised to continue, to grow and deepen, forever together.</w:t>
      </w:r>
    </w:p>
    <w:p w14:paraId="0BEFE74F">
      <w:pPr>
        <w:widowControl/>
        <w:autoSpaceDE w:val="0"/>
        <w:autoSpaceDN w:val="0"/>
        <w:spacing w:before="360" w:after="0" w:line="360" w:lineRule="exact"/>
        <w:ind w:left="1000" w:right="1008" w:firstLine="0"/>
        <w:jc w:val="left"/>
        <w:rPr>
          <w:rFonts w:hint="default" w:ascii="Arial" w:hAnsi="Arial" w:cs="Arial"/>
        </w:rPr>
      </w:pPr>
      <w:r>
        <w:rPr>
          <w:rFonts w:hint="default" w:ascii="Arial" w:hAnsi="Arial" w:eastAsia="LiberationSerif" w:cs="Arial"/>
          <w:b w:val="0"/>
          <w:i w:val="0"/>
          <w:color w:val="000000"/>
          <w:sz w:val="30"/>
        </w:rPr>
        <w:t xml:space="preserve">Their love was not a fairy tale; it was a testament to the power of commitment, resilience, and unwavering support. It was a love that had blossomed unexpectedly, grown strong amidst adversity, and thrived on shared dreams and </w:t>
      </w:r>
      <w:r>
        <w:rPr>
          <w:rFonts w:hint="default" w:ascii="Arial" w:hAnsi="Arial" w:cs="Arial"/>
        </w:rPr>
        <w:br w:type="textWrapping"/>
      </w:r>
      <w:r>
        <w:rPr>
          <w:rFonts w:hint="default" w:ascii="Arial" w:hAnsi="Arial" w:eastAsia="LiberationSerif" w:cs="Arial"/>
          <w:b w:val="0"/>
          <w:i w:val="0"/>
          <w:color w:val="000000"/>
          <w:sz w:val="30"/>
        </w:rPr>
        <w:t>unwavering loyalty. As they walked hand in hand, they were not simply walking towards their future; they were walking towards forever. Their love story, a symphony of shared experiences and mutual admiration, played out in the serene landscape of their vineyard, under the watchful gaze of the ever-changing sun. Their forever together was not just a promise, but a reality, woven into the very fabric of their lives. It was the enduring legacy they were so diligently creating, nurtured by love, perseverance, and a commitment as boundless as the horizon that stretched before them.</w:t>
      </w:r>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auto"/>
    <w:pitch w:val="default"/>
    <w:sig w:usb0="00000000" w:usb1="00000000" w:usb2="00000000" w:usb3="00000000" w:csb0="80000000" w:csb1="00000000"/>
  </w:font>
  <w:font w:name="Courier">
    <w:altName w:val="Courier New"/>
    <w:panose1 w:val="02000500000000000000"/>
    <w:charset w:val="00"/>
    <w:family w:val="auto"/>
    <w:pitch w:val="default"/>
    <w:sig w:usb0="00000000" w:usb1="00000000" w:usb2="00000000" w:usb3="00000000" w:csb0="00000001" w:csb1="00000000"/>
  </w:font>
  <w:font w:name="LiberationSerif">
    <w:altName w:val="Almonte Snow"/>
    <w:panose1 w:val="00000000000000000000"/>
    <w:charset w:val="00"/>
    <w:family w:val="auto"/>
    <w:pitch w:val="default"/>
    <w:sig w:usb0="00000000" w:usb1="00000000" w:usb2="00000000" w:usb3="00000000" w:csb0="00000000" w:csb1="00000000"/>
  </w:font>
  <w:font w:name="ＭＳ 明朝">
    <w:altName w:val="Almonte Snow"/>
    <w:panose1 w:val="00000000000000000000"/>
    <w:charset w:val="00"/>
    <w:family w:val="auto"/>
    <w:pitch w:val="default"/>
    <w:sig w:usb0="00000000" w:usb1="00000000" w:usb2="00000000" w:usb3="00000000" w:csb0="00000000" w:csb1="00000000"/>
  </w:font>
  <w:font w:name="Almonte Snow">
    <w:panose1 w:val="02000400000000000000"/>
    <w:charset w:val="00"/>
    <w:family w:val="auto"/>
    <w:pitch w:val="default"/>
    <w:sig w:usb0="80000003" w:usb1="00000000" w:usb2="00000000" w:usb3="00000000" w:csb0="00000001" w:csb1="00000000"/>
  </w:font>
  <w:font w:name="Yu Gothic">
    <w:panose1 w:val="020B04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31"/>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30"/>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5"/>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9"/>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3"/>
      <w:lvlText w:val=""/>
      <w:lvlJc w:val="left"/>
      <w:pPr>
        <w:tabs>
          <w:tab w:val="left" w:pos="360"/>
        </w:tabs>
        <w:ind w:left="360" w:hanging="360"/>
      </w:pPr>
      <w:rPr>
        <w:rFonts w:hint="default" w:ascii="Symbol" w:hAnsi="Symbol"/>
      </w:r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105C518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ody Text"/>
    <w:basedOn w:val="1"/>
    <w:link w:val="144"/>
    <w:unhideWhenUsed/>
    <w:qFormat/>
    <w:uiPriority w:val="99"/>
    <w:pPr>
      <w:spacing w:after="120"/>
    </w:pPr>
  </w:style>
  <w:style w:type="paragraph" w:styleId="14">
    <w:name w:val="Body Text 2"/>
    <w:basedOn w:val="1"/>
    <w:link w:val="145"/>
    <w:unhideWhenUsed/>
    <w:qFormat/>
    <w:uiPriority w:val="99"/>
    <w:pPr>
      <w:spacing w:after="120" w:line="480" w:lineRule="auto"/>
    </w:pPr>
  </w:style>
  <w:style w:type="paragraph" w:styleId="15">
    <w:name w:val="Body Text 3"/>
    <w:basedOn w:val="1"/>
    <w:link w:val="146"/>
    <w:unhideWhenUsed/>
    <w:qFormat/>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36"/>
    <w:unhideWhenUsed/>
    <w:qFormat/>
    <w:uiPriority w:val="99"/>
    <w:pPr>
      <w:tabs>
        <w:tab w:val="center" w:pos="4680"/>
        <w:tab w:val="right" w:pos="9360"/>
      </w:tabs>
      <w:spacing w:after="0" w:line="240" w:lineRule="auto"/>
    </w:pPr>
  </w:style>
  <w:style w:type="paragraph" w:styleId="19">
    <w:name w:val="header"/>
    <w:basedOn w:val="1"/>
    <w:link w:val="135"/>
    <w:unhideWhenUsed/>
    <w:uiPriority w:val="99"/>
    <w:pPr>
      <w:tabs>
        <w:tab w:val="center" w:pos="4680"/>
        <w:tab w:val="right" w:pos="9360"/>
      </w:tabs>
      <w:spacing w:after="0" w:line="240" w:lineRule="auto"/>
    </w:pPr>
  </w:style>
  <w:style w:type="paragraph" w:styleId="20">
    <w:name w:val="List"/>
    <w:basedOn w:val="1"/>
    <w:unhideWhenUsed/>
    <w:uiPriority w:val="99"/>
    <w:pPr>
      <w:ind w:left="360" w:hanging="360"/>
      <w:contextualSpacing/>
    </w:pPr>
  </w:style>
  <w:style w:type="paragraph" w:styleId="21">
    <w:name w:val="List 2"/>
    <w:basedOn w:val="1"/>
    <w:unhideWhenUsed/>
    <w:qFormat/>
    <w:uiPriority w:val="99"/>
    <w:pPr>
      <w:ind w:left="720" w:hanging="360"/>
      <w:contextualSpacing/>
    </w:pPr>
  </w:style>
  <w:style w:type="paragraph" w:styleId="22">
    <w:name w:val="List 3"/>
    <w:basedOn w:val="1"/>
    <w:unhideWhenUsed/>
    <w:qFormat/>
    <w:uiPriority w:val="99"/>
    <w:pPr>
      <w:ind w:left="1080" w:hanging="360"/>
      <w:contextualSpacing/>
    </w:pPr>
  </w:style>
  <w:style w:type="paragraph" w:styleId="23">
    <w:name w:val="List Bullet"/>
    <w:basedOn w:val="1"/>
    <w:unhideWhenUsed/>
    <w:qFormat/>
    <w:uiPriority w:val="99"/>
    <w:pPr>
      <w:numPr>
        <w:ilvl w:val="0"/>
        <w:numId w:val="1"/>
      </w:numPr>
      <w:contextualSpacing/>
    </w:pPr>
  </w:style>
  <w:style w:type="paragraph" w:styleId="24">
    <w:name w:val="List Bullet 2"/>
    <w:basedOn w:val="1"/>
    <w:unhideWhenUsed/>
    <w:qFormat/>
    <w:uiPriority w:val="99"/>
    <w:pPr>
      <w:numPr>
        <w:ilvl w:val="0"/>
        <w:numId w:val="2"/>
      </w:numPr>
      <w:contextualSpacing/>
    </w:pPr>
  </w:style>
  <w:style w:type="paragraph" w:styleId="25">
    <w:name w:val="List Bullet 3"/>
    <w:basedOn w:val="1"/>
    <w:unhideWhenUsed/>
    <w:qFormat/>
    <w:uiPriority w:val="99"/>
    <w:pPr>
      <w:numPr>
        <w:ilvl w:val="0"/>
        <w:numId w:val="3"/>
      </w:numPr>
      <w:contextualSpacing/>
    </w:pPr>
  </w:style>
  <w:style w:type="paragraph" w:styleId="26">
    <w:name w:val="List Continue"/>
    <w:basedOn w:val="1"/>
    <w:unhideWhenUsed/>
    <w:qFormat/>
    <w:uiPriority w:val="99"/>
    <w:pPr>
      <w:spacing w:after="120"/>
      <w:ind w:left="360"/>
      <w:contextualSpacing/>
    </w:pPr>
  </w:style>
  <w:style w:type="paragraph" w:styleId="27">
    <w:name w:val="List Continue 2"/>
    <w:basedOn w:val="1"/>
    <w:unhideWhenUsed/>
    <w:qFormat/>
    <w:uiPriority w:val="99"/>
    <w:pPr>
      <w:spacing w:after="120"/>
      <w:ind w:left="720"/>
      <w:contextualSpacing/>
    </w:pPr>
  </w:style>
  <w:style w:type="paragraph" w:styleId="28">
    <w:name w:val="List Continue 3"/>
    <w:basedOn w:val="1"/>
    <w:unhideWhenUsed/>
    <w:qFormat/>
    <w:uiPriority w:val="99"/>
    <w:pPr>
      <w:spacing w:after="120"/>
      <w:ind w:left="1080"/>
      <w:contextualSpacing/>
    </w:pPr>
  </w:style>
  <w:style w:type="paragraph" w:styleId="29">
    <w:name w:val="List Number"/>
    <w:basedOn w:val="1"/>
    <w:unhideWhenUsed/>
    <w:qFormat/>
    <w:uiPriority w:val="99"/>
    <w:pPr>
      <w:numPr>
        <w:ilvl w:val="0"/>
        <w:numId w:val="4"/>
      </w:numPr>
      <w:contextualSpacing/>
    </w:pPr>
  </w:style>
  <w:style w:type="paragraph" w:styleId="30">
    <w:name w:val="List Number 2"/>
    <w:basedOn w:val="1"/>
    <w:unhideWhenUsed/>
    <w:qFormat/>
    <w:uiPriority w:val="99"/>
    <w:pPr>
      <w:numPr>
        <w:ilvl w:val="0"/>
        <w:numId w:val="5"/>
      </w:numPr>
      <w:contextualSpacing/>
    </w:pPr>
  </w:style>
  <w:style w:type="paragraph" w:styleId="31">
    <w:name w:val="List Number 3"/>
    <w:basedOn w:val="1"/>
    <w:unhideWhenUsed/>
    <w:qFormat/>
    <w:uiPriority w:val="99"/>
    <w:pPr>
      <w:numPr>
        <w:ilvl w:val="0"/>
        <w:numId w:val="6"/>
      </w:numPr>
      <w:contextualSpacing/>
    </w:pPr>
  </w:style>
  <w:style w:type="paragraph" w:styleId="3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character" w:styleId="33">
    <w:name w:val="Strong"/>
    <w:basedOn w:val="11"/>
    <w:qFormat/>
    <w:uiPriority w:val="22"/>
    <w:rPr>
      <w:b/>
      <w:bCs/>
    </w:rPr>
  </w:style>
  <w:style w:type="paragraph" w:styleId="34">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5">
    <w:name w:val="Table Grid"/>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6">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7">
    <w:name w:val="Light Shading"/>
    <w:basedOn w:val="1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8">
    <w:name w:val="Light Shading Accent 1"/>
    <w:basedOn w:val="1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9">
    <w:name w:val="Light Shading Accent 2"/>
    <w:basedOn w:val="1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0">
    <w:name w:val="Light Shading Accent 3"/>
    <w:basedOn w:val="1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1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2">
    <w:name w:val="Light Shading Accent 5"/>
    <w:basedOn w:val="1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3">
    <w:name w:val="Light Shading Accent 6"/>
    <w:basedOn w:val="1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4">
    <w:name w:val="Light List"/>
    <w:basedOn w:val="1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5">
    <w:name w:val="Light List Accent 1"/>
    <w:basedOn w:val="1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6">
    <w:name w:val="Light List Accent 2"/>
    <w:basedOn w:val="1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7">
    <w:name w:val="Light List Accent 3"/>
    <w:basedOn w:val="1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8">
    <w:name w:val="Light List Accent 4"/>
    <w:basedOn w:val="1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9">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0">
    <w:name w:val="Light List Accent 6"/>
    <w:basedOn w:val="1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1">
    <w:name w:val="Light Grid"/>
    <w:basedOn w:val="1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2">
    <w:name w:val="Light Grid Accent 1"/>
    <w:basedOn w:val="1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3">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4">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5">
    <w:name w:val="Light Grid Accent 4"/>
    <w:basedOn w:val="1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6">
    <w:name w:val="Light Grid Accent 5"/>
    <w:basedOn w:val="1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7">
    <w:name w:val="Light Grid Accent 6"/>
    <w:basedOn w:val="1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8">
    <w:name w:val="Medium Shading 1"/>
    <w:basedOn w:val="1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9">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0">
    <w:name w:val="Medium Shading 1 Accent 2"/>
    <w:basedOn w:val="1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1">
    <w:name w:val="Medium Shading 1 Accent 3"/>
    <w:basedOn w:val="1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2">
    <w:name w:val="Medium Shading 1 Accent 4"/>
    <w:basedOn w:val="1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3">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4">
    <w:name w:val="Medium Shading 1 Accent 6"/>
    <w:basedOn w:val="1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5">
    <w:name w:val="Medium Shading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1"/>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3"/>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4"/>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5"/>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6"/>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List 1"/>
    <w:basedOn w:val="1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3">
    <w:name w:val="Medium List 1 Accent 1"/>
    <w:basedOn w:val="1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4">
    <w:name w:val="Medium List 1 Accent 2"/>
    <w:basedOn w:val="1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5">
    <w:name w:val="Medium List 1 Accent 3"/>
    <w:basedOn w:val="1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6">
    <w:name w:val="Medium List 1 Accent 4"/>
    <w:basedOn w:val="1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7">
    <w:name w:val="Medium List 1 Accent 5"/>
    <w:basedOn w:val="1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8">
    <w:name w:val="Medium List 1 Accent 6"/>
    <w:basedOn w:val="1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9">
    <w:name w:val="Medium Lis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1"/>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3"/>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4"/>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5"/>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6"/>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Grid 1"/>
    <w:basedOn w:val="1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7">
    <w:name w:val="Medium Grid 1 Accent 1"/>
    <w:basedOn w:val="1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8">
    <w:name w:val="Medium Grid 1 Accent 2"/>
    <w:basedOn w:val="1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9">
    <w:name w:val="Medium Grid 1 Accent 3"/>
    <w:basedOn w:val="1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0">
    <w:name w:val="Medium Grid 1 Accent 4"/>
    <w:basedOn w:val="1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1">
    <w:name w:val="Medium Grid 1 Accent 5"/>
    <w:basedOn w:val="1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2">
    <w:name w:val="Medium Grid 1 Accent 6"/>
    <w:basedOn w:val="1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3">
    <w:name w:val="Medium Grid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4">
    <w:name w:val="Medium Grid 2 Accent 1"/>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5">
    <w:name w:val="Medium Grid 2 Accent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6">
    <w:name w:val="Medium Grid 2 Accent 3"/>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7">
    <w:name w:val="Medium Grid 2 Accent 4"/>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8">
    <w:name w:val="Medium Grid 2 Accent 5"/>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9">
    <w:name w:val="Medium Grid 2 Accent 6"/>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1">
    <w:name w:val="Medium Grid 3 Accent 1"/>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2">
    <w:name w:val="Medium Grid 3 Accent 2"/>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3">
    <w:name w:val="Medium Grid 3 Accent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4">
    <w:name w:val="Medium Grid 3 Accent 4"/>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5">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6">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7">
    <w:name w:val="Dark List"/>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8">
    <w:name w:val="Dark List Accent 1"/>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9">
    <w:name w:val="Dark List Accent 2"/>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0">
    <w:name w:val="Dark List Accent 3"/>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1">
    <w:name w:val="Dark List Accent 4"/>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2">
    <w:name w:val="Dark List Accent 5"/>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3">
    <w:name w:val="Dark List Accent 6"/>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4">
    <w:name w:val="Colorful Shading"/>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1"/>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8">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5"/>
    <w:basedOn w:val="1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6"/>
    <w:basedOn w:val="1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List"/>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2">
    <w:name w:val="Colorful List Accent 1"/>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3">
    <w:name w:val="Colorful List Accent 2"/>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4">
    <w:name w:val="Colorful List Accent 3"/>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5">
    <w:name w:val="Colorful List Accent 4"/>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6">
    <w:name w:val="Colorful List Accent 5"/>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7">
    <w:name w:val="Colorful List Accent 6"/>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8">
    <w:name w:val="Colorful Grid"/>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9">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0">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Colorful Grid Accent 3"/>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2">
    <w:name w:val="Colorful Grid Accent 4"/>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3">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4">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35">
    <w:name w:val="Header Char"/>
    <w:basedOn w:val="11"/>
    <w:link w:val="19"/>
    <w:qFormat/>
    <w:uiPriority w:val="99"/>
  </w:style>
  <w:style w:type="character" w:customStyle="1" w:styleId="136">
    <w:name w:val="Footer Char"/>
    <w:basedOn w:val="11"/>
    <w:link w:val="18"/>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1"/>
    <w:link w:val="36"/>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1"/>
    <w:link w:val="3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1"/>
    <w:link w:val="13"/>
    <w:qFormat/>
    <w:uiPriority w:val="99"/>
  </w:style>
  <w:style w:type="character" w:customStyle="1" w:styleId="145">
    <w:name w:val="Body Text 2 Char"/>
    <w:basedOn w:val="11"/>
    <w:link w:val="14"/>
    <w:qFormat/>
    <w:uiPriority w:val="99"/>
  </w:style>
  <w:style w:type="character" w:customStyle="1" w:styleId="146">
    <w:name w:val="Body Text 3 Char"/>
    <w:basedOn w:val="11"/>
    <w:link w:val="15"/>
    <w:qFormat/>
    <w:uiPriority w:val="99"/>
    <w:rPr>
      <w:sz w:val="16"/>
      <w:szCs w:val="16"/>
    </w:rPr>
  </w:style>
  <w:style w:type="character" w:customStyle="1" w:styleId="147">
    <w:name w:val="Macro Text Char"/>
    <w:basedOn w:val="11"/>
    <w:link w:val="3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1"/>
    <w:link w:val="148"/>
    <w:qFormat/>
    <w:uiPriority w:val="29"/>
    <w:rPr>
      <w:i/>
      <w:iCs/>
      <w:color w:val="000000" w:themeColor="text1"/>
      <w14:textFill>
        <w14:solidFill>
          <w14:schemeClr w14:val="tx1"/>
        </w14:solidFill>
      </w14:textFill>
    </w:rPr>
  </w:style>
  <w:style w:type="character" w:customStyle="1" w:styleId="150">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1"/>
    <w:link w:val="6"/>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1"/>
    <w:link w:val="156"/>
    <w:qFormat/>
    <w:uiPriority w:val="30"/>
    <w:rPr>
      <w:b/>
      <w:bCs/>
      <w:i/>
      <w:iCs/>
      <w:color w:val="4F81BD" w:themeColor="accent1"/>
      <w14:textFill>
        <w14:solidFill>
          <w14:schemeClr w14:val="accent1"/>
        </w14:solidFill>
      </w14:textFill>
    </w:rPr>
  </w:style>
  <w:style w:type="character" w:customStyle="1" w:styleId="158">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1"/>
    <w:qFormat/>
    <w:uiPriority w:val="21"/>
    <w:rPr>
      <w:b/>
      <w:bCs/>
      <w:i/>
      <w:iCs/>
      <w:color w:val="4F81BD" w:themeColor="accent1"/>
      <w14:textFill>
        <w14:solidFill>
          <w14:schemeClr w14:val="accent1"/>
        </w14:solidFill>
      </w14:textFill>
    </w:rPr>
  </w:style>
  <w:style w:type="character" w:customStyle="1" w:styleId="160">
    <w:name w:val="Subtle Reference"/>
    <w:basedOn w:val="11"/>
    <w:qFormat/>
    <w:uiPriority w:val="31"/>
    <w:rPr>
      <w:smallCaps/>
      <w:color w:val="C0504D" w:themeColor="accent2"/>
      <w:u w:val="single"/>
      <w14:textFill>
        <w14:solidFill>
          <w14:schemeClr w14:val="accent2"/>
        </w14:solidFill>
      </w14:textFill>
    </w:rPr>
  </w:style>
  <w:style w:type="character" w:customStyle="1" w:styleId="161">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1"/>
    <w:qFormat/>
    <w:uiPriority w:val="33"/>
    <w:rPr>
      <w:b/>
      <w:bCs/>
      <w:smallCaps/>
      <w:spacing w:val="5"/>
    </w:rPr>
  </w:style>
  <w:style w:type="paragraph" w:customStyle="1" w:styleId="163">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644</Pages>
  <Words>0</Words>
  <Characters>0</Characters>
  <Lines>0</Lines>
  <Paragraphs>0</Paragraphs>
  <TotalTime>18</TotalTime>
  <ScaleCrop>false</ScaleCrop>
  <LinksUpToDate>false</LinksUpToDate>
  <CharactersWithSpaces>0</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Cora Lourens</cp:lastModifiedBy>
  <dcterms:modified xsi:type="dcterms:W3CDTF">2025-02-10T10:59:48Z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8C2247D0EB154068B09628A99DF07547_12</vt:lpwstr>
  </property>
</Properties>
</file>